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8f18" w14:textId="3108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Ақсуат области Абай от 22 декабря 2025 года № 39/4-VIII "О бюджете Киндиктинского сельского округа района Ақсуат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8 мая 2026 года № 43/3-VIII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Киндиктинского сельского округа района Ақсуат на 2026 - 2028 годы" от 22 декабря 2025 года № 39/4-VIII (зарегистрировано в Реестре государственной регистрации нормативных правовых актов под № 219976)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Киндиктинского сельского округа района Ақсуат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224 014,0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11 779,0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211 935,0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228 077,8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-4 063,8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4 063,8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4 063,8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Ақсуат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мая 2026 года № 43/3-VIII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Ақсуат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39/4-VIII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Киндиктинского сельского округа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228 077,8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-4 063,8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