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e05b" w14:textId="99be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22 декабря 2025 года № 39/3-VIIІ "О бюджете Екпинского сельского округа района Ақсуат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8 мая 2026 года № 43/2-VIII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Екпинского сельского округа района Ақсуат на 2026 -2028 годы" от 22 декабря 2025 года № 39/3-VIII (зарегистрировано в Реестре государственной регистрации нормативных правовых актов под № 219977)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Екпинского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355 885,0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237 589,0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2 590,0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115 687,0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491 250,8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-135 365,8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135 365,8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135 365,8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мая 2026 года № 43/2-VIII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