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3cfb" w14:textId="7b2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Курчатов</w:t>
      </w:r>
    </w:p>
    <w:p>
      <w:pPr>
        <w:spacing w:after="0"/>
        <w:ind w:left="0"/>
        <w:jc w:val="both"/>
      </w:pPr>
      <w:r>
        <w:rPr>
          <w:rFonts w:ascii="Times New Roman"/>
          <w:b w:val="false"/>
          <w:i w:val="false"/>
          <w:color w:val="000000"/>
          <w:sz w:val="28"/>
        </w:rPr>
        <w:t>Постановление акимата города Курчатов области Абай от 29 мая 2026 года № 244</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 также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Курчатов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городу Курчатов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принять соответствующие меры, вытекающие из настоящего постановления, в порядке, установленном законодательством Республики Казахстан.</w:t>
      </w:r>
    </w:p>
    <w:bookmarkEnd w:id="2"/>
    <w:bookmarkStart w:name="z8" w:id="3"/>
    <w:p>
      <w:pPr>
        <w:spacing w:after="0"/>
        <w:ind w:left="0"/>
        <w:jc w:val="both"/>
      </w:pPr>
      <w:r>
        <w:rPr>
          <w:rFonts w:ascii="Times New Roman"/>
          <w:b w:val="false"/>
          <w:i w:val="false"/>
          <w:color w:val="000000"/>
          <w:sz w:val="28"/>
        </w:rPr>
        <w:t>
      3. Отменить некоторые постановления акимата города Курчатов:</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29 декабря 2022 года № 195 "Об утверждении правил предоставления коммунальных услуг по городу Курчатов";</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22 ноября 2023 года № 66 "О внесении изменений и дополнений в постановление акимата города Курчатов от 29 декабря 2022 года № 195 "Об утверждении правил предоставления коммунальных услуг по городу Курчатов".</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Курчатов Б. С. Жолдахмет.</w:t>
      </w:r>
    </w:p>
    <w:bookmarkEnd w:id="6"/>
    <w:bookmarkStart w:name="z12"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Мырзыкешов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Курчатов</w:t>
            </w:r>
            <w:r>
              <w:br/>
            </w:r>
            <w:r>
              <w:rPr>
                <w:rFonts w:ascii="Times New Roman"/>
                <w:b w:val="false"/>
                <w:i w:val="false"/>
                <w:color w:val="000000"/>
                <w:sz w:val="20"/>
              </w:rPr>
              <w:t>от 29 мая 2026 года № 244</w:t>
            </w:r>
          </w:p>
        </w:tc>
      </w:tr>
    </w:tbl>
    <w:bookmarkStart w:name="z15" w:id="8"/>
    <w:p>
      <w:pPr>
        <w:spacing w:after="0"/>
        <w:ind w:left="0"/>
        <w:jc w:val="left"/>
      </w:pPr>
      <w:r>
        <w:rPr>
          <w:rFonts w:ascii="Times New Roman"/>
          <w:b/>
          <w:i w:val="false"/>
          <w:color w:val="000000"/>
        </w:rPr>
        <w:t xml:space="preserve"> Правила предоставления коммунальных услуг по городу Курчатов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20" w:id="13"/>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21" w:id="14"/>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22" w:id="1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3" w:id="1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24" w:id="1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5" w:id="1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26" w:id="1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7"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0"/>
    <w:bookmarkStart w:name="z28" w:id="2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9" w:id="2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30" w:id="23"/>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1" w:id="24"/>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2" w:id="25"/>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15º;</w:t>
      </w:r>
    </w:p>
    <w:bookmarkEnd w:id="25"/>
    <w:bookmarkStart w:name="z33" w:id="26"/>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6"/>
    <w:bookmarkStart w:name="z34" w:id="27"/>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5" w:id="28"/>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8"/>
    <w:bookmarkStart w:name="z36" w:id="29"/>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9"/>
    <w:bookmarkStart w:name="z37" w:id="30"/>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
    <w:bookmarkStart w:name="z38" w:id="31"/>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1"/>
    <w:bookmarkStart w:name="z39" w:id="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32"/>
    <w:bookmarkStart w:name="z40" w:id="3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3"/>
    <w:bookmarkStart w:name="z41" w:id="3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bookmarkStart w:name="z42" w:id="35"/>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5"/>
    <w:bookmarkStart w:name="z43" w:id="36"/>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6"/>
    <w:bookmarkStart w:name="z44" w:id="3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7"/>
    <w:bookmarkStart w:name="z45" w:id="3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8"/>
    <w:bookmarkStart w:name="z46" w:id="3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9"/>
    <w:bookmarkStart w:name="z47" w:id="4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0"/>
    <w:bookmarkStart w:name="z48" w:id="4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1"/>
    <w:bookmarkStart w:name="z49" w:id="4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2"/>
    <w:bookmarkStart w:name="z50" w:id="43"/>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43"/>
    <w:bookmarkStart w:name="z51" w:id="4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4"/>
    <w:bookmarkStart w:name="z52" w:id="4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53" w:id="46"/>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6"/>
    <w:bookmarkStart w:name="z54"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7"/>
    <w:bookmarkStart w:name="z55" w:id="4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8"/>
    <w:bookmarkStart w:name="z56" w:id="4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9"/>
    <w:bookmarkStart w:name="z57" w:id="5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50"/>
    <w:bookmarkStart w:name="z58" w:id="5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1"/>
    <w:bookmarkStart w:name="z59" w:id="5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2"/>
    <w:bookmarkStart w:name="z60" w:id="5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3"/>
    <w:bookmarkStart w:name="z61" w:id="5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4"/>
    <w:bookmarkStart w:name="z62" w:id="5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5"/>
    <w:bookmarkStart w:name="z63" w:id="5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6"/>
    <w:bookmarkStart w:name="z64" w:id="57"/>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7"/>
    <w:bookmarkStart w:name="z65" w:id="5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8"/>
    <w:bookmarkStart w:name="z66" w:id="5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местным исполнительным органом или по заключенным договорам.</w:t>
      </w:r>
    </w:p>
    <w:bookmarkEnd w:id="59"/>
    <w:bookmarkStart w:name="z67" w:id="6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0"/>
    <w:bookmarkStart w:name="z68" w:id="61"/>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1"/>
    <w:bookmarkStart w:name="z69" w:id="6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2"/>
    <w:bookmarkStart w:name="z70" w:id="63"/>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3"/>
    <w:bookmarkStart w:name="z71" w:id="6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4"/>
    <w:bookmarkStart w:name="z72" w:id="65"/>
    <w:p>
      <w:pPr>
        <w:spacing w:after="0"/>
        <w:ind w:left="0"/>
        <w:jc w:val="both"/>
      </w:pPr>
      <w:r>
        <w:rPr>
          <w:rFonts w:ascii="Times New Roman"/>
          <w:b w:val="false"/>
          <w:i w:val="false"/>
          <w:color w:val="000000"/>
          <w:sz w:val="28"/>
        </w:rPr>
        <w:t>
      11.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bookmarkEnd w:id="65"/>
    <w:bookmarkStart w:name="z73" w:id="66"/>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6"/>
    <w:bookmarkStart w:name="z74" w:id="67"/>
    <w:p>
      <w:pPr>
        <w:spacing w:after="0"/>
        <w:ind w:left="0"/>
        <w:jc w:val="both"/>
      </w:pPr>
      <w:r>
        <w:rPr>
          <w:rFonts w:ascii="Times New Roman"/>
          <w:b w:val="false"/>
          <w:i w:val="false"/>
          <w:color w:val="000000"/>
          <w:sz w:val="28"/>
        </w:rPr>
        <w:t>
      12-1.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7"/>
    <w:bookmarkStart w:name="z75" w:id="68"/>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8"/>
    <w:bookmarkStart w:name="z76" w:id="69"/>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9"/>
    <w:bookmarkStart w:name="z77" w:id="70"/>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70"/>
    <w:bookmarkStart w:name="z78" w:id="71"/>
    <w:p>
      <w:pPr>
        <w:spacing w:after="0"/>
        <w:ind w:left="0"/>
        <w:jc w:val="both"/>
      </w:pPr>
      <w:r>
        <w:rPr>
          <w:rFonts w:ascii="Times New Roman"/>
          <w:b w:val="false"/>
          <w:i w:val="false"/>
          <w:color w:val="000000"/>
          <w:sz w:val="28"/>
        </w:rPr>
        <w:t>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организовывают и проводят совместно с поставщиком сверку такого факта с составлением соответствующего акта.</w:t>
      </w:r>
    </w:p>
    <w:bookmarkEnd w:id="71"/>
    <w:bookmarkStart w:name="z79" w:id="72"/>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2"/>
    <w:bookmarkStart w:name="z80" w:id="7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3"/>
    <w:bookmarkStart w:name="z81" w:id="7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4"/>
    <w:bookmarkStart w:name="z82" w:id="7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5"/>
    <w:bookmarkStart w:name="z83" w:id="7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6"/>
    <w:bookmarkStart w:name="z84" w:id="7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7"/>
    <w:bookmarkStart w:name="z85" w:id="7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8"/>
    <w:bookmarkStart w:name="z86" w:id="7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9"/>
    <w:bookmarkStart w:name="z87" w:id="8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80"/>
    <w:bookmarkStart w:name="z88" w:id="81"/>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81"/>
    <w:bookmarkStart w:name="z89" w:id="82"/>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3"/>
    <w:bookmarkStart w:name="z91" w:id="84"/>
    <w:p>
      <w:pPr>
        <w:spacing w:after="0"/>
        <w:ind w:left="0"/>
        <w:jc w:val="both"/>
      </w:pPr>
      <w:r>
        <w:rPr>
          <w:rFonts w:ascii="Times New Roman"/>
          <w:b w:val="false"/>
          <w:i w:val="false"/>
          <w:color w:val="000000"/>
          <w:sz w:val="28"/>
        </w:rPr>
        <w:t>
      21. Потребитель:</w:t>
      </w:r>
    </w:p>
    <w:bookmarkEnd w:id="84"/>
    <w:bookmarkStart w:name="z92" w:id="8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5"/>
    <w:bookmarkStart w:name="z93" w:id="8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6"/>
    <w:bookmarkStart w:name="z94" w:id="8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7"/>
    <w:bookmarkStart w:name="z95" w:id="8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8"/>
    <w:bookmarkStart w:name="z96" w:id="8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9"/>
    <w:bookmarkStart w:name="z97" w:id="90"/>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90"/>
    <w:bookmarkStart w:name="z98" w:id="9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1"/>
    <w:bookmarkStart w:name="z99" w:id="9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2"/>
    <w:bookmarkStart w:name="z100" w:id="93"/>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3"/>
    <w:bookmarkStart w:name="z101" w:id="94"/>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4"/>
    <w:bookmarkStart w:name="z102" w:id="95"/>
    <w:p>
      <w:pPr>
        <w:spacing w:after="0"/>
        <w:ind w:left="0"/>
        <w:jc w:val="both"/>
      </w:pPr>
      <w:r>
        <w:rPr>
          <w:rFonts w:ascii="Times New Roman"/>
          <w:b w:val="false"/>
          <w:i w:val="false"/>
          <w:color w:val="000000"/>
          <w:sz w:val="28"/>
        </w:rPr>
        <w:t>
      22. Поставщик:</w:t>
      </w:r>
    </w:p>
    <w:bookmarkEnd w:id="95"/>
    <w:bookmarkStart w:name="z103" w:id="9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6"/>
    <w:bookmarkStart w:name="z104" w:id="97"/>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7"/>
    <w:bookmarkStart w:name="z105" w:id="9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8"/>
    <w:bookmarkStart w:name="z106" w:id="9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9"/>
    <w:bookmarkStart w:name="z107" w:id="100"/>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0"/>
    <w:bookmarkStart w:name="z108" w:id="10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101"/>
    <w:bookmarkStart w:name="z109" w:id="10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выполнению перерасчета;</w:t>
      </w:r>
    </w:p>
    <w:bookmarkEnd w:id="102"/>
    <w:bookmarkStart w:name="z110" w:id="103"/>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3"/>
    <w:bookmarkStart w:name="z111" w:id="10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4"/>
    <w:bookmarkStart w:name="z112" w:id="10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5"/>
    <w:bookmarkStart w:name="z113" w:id="106"/>
    <w:p>
      <w:pPr>
        <w:spacing w:after="0"/>
        <w:ind w:left="0"/>
        <w:jc w:val="left"/>
      </w:pPr>
      <w:r>
        <w:rPr>
          <w:rFonts w:ascii="Times New Roman"/>
          <w:b/>
          <w:i w:val="false"/>
          <w:color w:val="000000"/>
        </w:rPr>
        <w:t xml:space="preserve"> Глава 4. Порядок расчета и оплаты коммунальных услуг</w:t>
      </w:r>
    </w:p>
    <w:bookmarkEnd w:id="106"/>
    <w:bookmarkStart w:name="z114" w:id="107"/>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7"/>
    <w:bookmarkStart w:name="z115" w:id="108"/>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8"/>
    <w:bookmarkStart w:name="z116" w:id="109"/>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9"/>
    <w:bookmarkStart w:name="z117" w:id="110"/>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10"/>
    <w:bookmarkStart w:name="z118" w:id="111"/>
    <w:p>
      <w:pPr>
        <w:spacing w:after="0"/>
        <w:ind w:left="0"/>
        <w:jc w:val="both"/>
      </w:pPr>
      <w:r>
        <w:rPr>
          <w:rFonts w:ascii="Times New Roman"/>
          <w:b w:val="false"/>
          <w:i w:val="false"/>
          <w:color w:val="000000"/>
          <w:sz w:val="28"/>
        </w:rPr>
        <w:t>
      24-3.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1"/>
    <w:bookmarkStart w:name="z119" w:id="112"/>
    <w:p>
      <w:pPr>
        <w:spacing w:after="0"/>
        <w:ind w:left="0"/>
        <w:jc w:val="both"/>
      </w:pPr>
      <w:r>
        <w:rPr>
          <w:rFonts w:ascii="Times New Roman"/>
          <w:b w:val="false"/>
          <w:i w:val="false"/>
          <w:color w:val="000000"/>
          <w:sz w:val="28"/>
        </w:rPr>
        <w:t>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2"/>
    <w:bookmarkStart w:name="z120" w:id="113"/>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3"/>
    <w:bookmarkStart w:name="z121" w:id="114"/>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4"/>
    <w:bookmarkStart w:name="z122" w:id="115"/>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15"/>
    <w:bookmarkStart w:name="z123" w:id="116"/>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6"/>
    <w:bookmarkStart w:name="z124" w:id="117"/>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7"/>
    <w:bookmarkStart w:name="z125" w:id="118"/>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8"/>
    <w:bookmarkStart w:name="z126" w:id="119"/>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19"/>
    <w:bookmarkStart w:name="z127" w:id="120"/>
    <w:p>
      <w:pPr>
        <w:spacing w:after="0"/>
        <w:ind w:left="0"/>
        <w:jc w:val="left"/>
      </w:pPr>
      <w:r>
        <w:rPr>
          <w:rFonts w:ascii="Times New Roman"/>
          <w:b/>
          <w:i w:val="false"/>
          <w:color w:val="000000"/>
        </w:rPr>
        <w:t xml:space="preserve"> Глава 4-1. Требования и порядок работы ЕРЦ</w:t>
      </w:r>
    </w:p>
    <w:bookmarkEnd w:id="120"/>
    <w:bookmarkStart w:name="z128" w:id="121"/>
    <w:p>
      <w:pPr>
        <w:spacing w:after="0"/>
        <w:ind w:left="0"/>
        <w:jc w:val="both"/>
      </w:pPr>
      <w:r>
        <w:rPr>
          <w:rFonts w:ascii="Times New Roman"/>
          <w:b w:val="false"/>
          <w:i w:val="false"/>
          <w:color w:val="000000"/>
          <w:sz w:val="28"/>
        </w:rPr>
        <w:t>
      32-1.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21"/>
    <w:bookmarkStart w:name="z129" w:id="122"/>
    <w:p>
      <w:pPr>
        <w:spacing w:after="0"/>
        <w:ind w:left="0"/>
        <w:jc w:val="both"/>
      </w:pPr>
      <w:r>
        <w:rPr>
          <w:rFonts w:ascii="Times New Roman"/>
          <w:b w:val="false"/>
          <w:i w:val="false"/>
          <w:color w:val="000000"/>
          <w:sz w:val="28"/>
        </w:rPr>
        <w:t>
      32-2.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2"/>
    <w:bookmarkStart w:name="z130" w:id="123"/>
    <w:p>
      <w:pPr>
        <w:spacing w:after="0"/>
        <w:ind w:left="0"/>
        <w:jc w:val="both"/>
      </w:pPr>
      <w:r>
        <w:rPr>
          <w:rFonts w:ascii="Times New Roman"/>
          <w:b w:val="false"/>
          <w:i w:val="false"/>
          <w:color w:val="000000"/>
          <w:sz w:val="28"/>
        </w:rPr>
        <w:t>
      32-3.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3"/>
    <w:bookmarkStart w:name="z131" w:id="124"/>
    <w:p>
      <w:pPr>
        <w:spacing w:after="0"/>
        <w:ind w:left="0"/>
        <w:jc w:val="both"/>
      </w:pPr>
      <w:r>
        <w:rPr>
          <w:rFonts w:ascii="Times New Roman"/>
          <w:b w:val="false"/>
          <w:i w:val="false"/>
          <w:color w:val="000000"/>
          <w:sz w:val="28"/>
        </w:rPr>
        <w:t>
      32-4.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4"/>
    <w:bookmarkStart w:name="z132" w:id="125"/>
    <w:p>
      <w:pPr>
        <w:spacing w:after="0"/>
        <w:ind w:left="0"/>
        <w:jc w:val="both"/>
      </w:pPr>
      <w:r>
        <w:rPr>
          <w:rFonts w:ascii="Times New Roman"/>
          <w:b w:val="false"/>
          <w:i w:val="false"/>
          <w:color w:val="000000"/>
          <w:sz w:val="28"/>
        </w:rPr>
        <w:t>
      32-5. ЕРЦ осуществляет проверку достоверности сведений о расчетных счетах, представленных поставщиком.</w:t>
      </w:r>
    </w:p>
    <w:bookmarkEnd w:id="125"/>
    <w:bookmarkStart w:name="z133" w:id="126"/>
    <w:p>
      <w:pPr>
        <w:spacing w:after="0"/>
        <w:ind w:left="0"/>
        <w:jc w:val="both"/>
      </w:pPr>
      <w:r>
        <w:rPr>
          <w:rFonts w:ascii="Times New Roman"/>
          <w:b w:val="false"/>
          <w:i w:val="false"/>
          <w:color w:val="000000"/>
          <w:sz w:val="28"/>
        </w:rPr>
        <w:t>
      32-6.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bookmarkEnd w:id="126"/>
    <w:bookmarkStart w:name="z134" w:id="127"/>
    <w:p>
      <w:pPr>
        <w:spacing w:after="0"/>
        <w:ind w:left="0"/>
        <w:jc w:val="both"/>
      </w:pPr>
      <w:r>
        <w:rPr>
          <w:rFonts w:ascii="Times New Roman"/>
          <w:b w:val="false"/>
          <w:i w:val="false"/>
          <w:color w:val="000000"/>
          <w:sz w:val="28"/>
        </w:rPr>
        <w:t>
      32-7. ЕРЦ несет полную ответственность за соответствие информации, предоставленной Поставщиком и выставленным счетам.</w:t>
      </w:r>
    </w:p>
    <w:bookmarkEnd w:id="127"/>
    <w:bookmarkStart w:name="z135" w:id="128"/>
    <w:p>
      <w:pPr>
        <w:spacing w:after="0"/>
        <w:ind w:left="0"/>
        <w:jc w:val="both"/>
      </w:pPr>
      <w:r>
        <w:rPr>
          <w:rFonts w:ascii="Times New Roman"/>
          <w:b w:val="false"/>
          <w:i w:val="false"/>
          <w:color w:val="000000"/>
          <w:sz w:val="28"/>
        </w:rPr>
        <w:t>
      32-8.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8"/>
    <w:bookmarkStart w:name="z136" w:id="129"/>
    <w:p>
      <w:pPr>
        <w:spacing w:after="0"/>
        <w:ind w:left="0"/>
        <w:jc w:val="both"/>
      </w:pPr>
      <w:r>
        <w:rPr>
          <w:rFonts w:ascii="Times New Roman"/>
          <w:b w:val="false"/>
          <w:i w:val="false"/>
          <w:color w:val="000000"/>
          <w:sz w:val="28"/>
        </w:rPr>
        <w:t>
      32-9. В случае выявления несоответствий ЕРЦ инициирует:</w:t>
      </w:r>
    </w:p>
    <w:bookmarkEnd w:id="129"/>
    <w:bookmarkStart w:name="z137" w:id="130"/>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30"/>
    <w:bookmarkStart w:name="z138" w:id="131"/>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1"/>
    <w:bookmarkStart w:name="z139" w:id="132"/>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2"/>
    <w:bookmarkStart w:name="z140" w:id="133"/>
    <w:p>
      <w:pPr>
        <w:spacing w:after="0"/>
        <w:ind w:left="0"/>
        <w:jc w:val="both"/>
      </w:pPr>
      <w:r>
        <w:rPr>
          <w:rFonts w:ascii="Times New Roman"/>
          <w:b w:val="false"/>
          <w:i w:val="false"/>
          <w:color w:val="000000"/>
          <w:sz w:val="28"/>
        </w:rPr>
        <w:t>
      32-10.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3"/>
    <w:bookmarkStart w:name="z141" w:id="134"/>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4"/>
    <w:bookmarkStart w:name="z142" w:id="135"/>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5"/>
    <w:bookmarkStart w:name="z143" w:id="136"/>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6"/>
    <w:bookmarkStart w:name="z144" w:id="137"/>
    <w:p>
      <w:pPr>
        <w:spacing w:after="0"/>
        <w:ind w:left="0"/>
        <w:jc w:val="both"/>
      </w:pPr>
      <w:r>
        <w:rPr>
          <w:rFonts w:ascii="Times New Roman"/>
          <w:b w:val="false"/>
          <w:i w:val="false"/>
          <w:color w:val="000000"/>
          <w:sz w:val="28"/>
        </w:rPr>
        <w:t>
      32-11. Результаты всех проверок подлежат документальному оформлению и хранению в течение не менее трех лет с даты проведения.</w:t>
      </w:r>
    </w:p>
    <w:bookmarkEnd w:id="137"/>
    <w:bookmarkStart w:name="z145" w:id="138"/>
    <w:p>
      <w:pPr>
        <w:spacing w:after="0"/>
        <w:ind w:left="0"/>
        <w:jc w:val="both"/>
      </w:pPr>
      <w:r>
        <w:rPr>
          <w:rFonts w:ascii="Times New Roman"/>
          <w:b w:val="false"/>
          <w:i w:val="false"/>
          <w:color w:val="000000"/>
          <w:sz w:val="28"/>
        </w:rPr>
        <w:t>
      32-12. Требования к ЕРЦ:</w:t>
      </w:r>
    </w:p>
    <w:bookmarkEnd w:id="138"/>
    <w:bookmarkStart w:name="z146" w:id="139"/>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9"/>
    <w:bookmarkStart w:name="z147" w:id="140"/>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40"/>
    <w:bookmarkStart w:name="z148" w:id="141"/>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1"/>
    <w:bookmarkStart w:name="z149" w:id="142"/>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2"/>
    <w:bookmarkStart w:name="z150" w:id="14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3"/>
    <w:bookmarkStart w:name="z151" w:id="144"/>
    <w:p>
      <w:pPr>
        <w:spacing w:after="0"/>
        <w:ind w:left="0"/>
        <w:jc w:val="both"/>
      </w:pPr>
      <w:r>
        <w:rPr>
          <w:rFonts w:ascii="Times New Roman"/>
          <w:b w:val="false"/>
          <w:i w:val="false"/>
          <w:color w:val="000000"/>
          <w:sz w:val="28"/>
        </w:rPr>
        <w:t>
      32-13. Функции ЕРЦ:</w:t>
      </w:r>
    </w:p>
    <w:bookmarkEnd w:id="144"/>
    <w:bookmarkStart w:name="z152" w:id="14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5"/>
    <w:bookmarkStart w:name="z153" w:id="14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6"/>
    <w:bookmarkStart w:name="z154" w:id="14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7"/>
    <w:bookmarkStart w:name="z155" w:id="148"/>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8"/>
    <w:bookmarkStart w:name="z156" w:id="149"/>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9"/>
    <w:bookmarkStart w:name="z157" w:id="150"/>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50"/>
    <w:bookmarkStart w:name="z158" w:id="151"/>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1"/>
    <w:bookmarkStart w:name="z159" w:id="152"/>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2"/>
    <w:bookmarkStart w:name="z160" w:id="153"/>
    <w:p>
      <w:pPr>
        <w:spacing w:after="0"/>
        <w:ind w:left="0"/>
        <w:jc w:val="both"/>
      </w:pPr>
      <w:r>
        <w:rPr>
          <w:rFonts w:ascii="Times New Roman"/>
          <w:b w:val="false"/>
          <w:i w:val="false"/>
          <w:color w:val="000000"/>
          <w:sz w:val="28"/>
        </w:rPr>
        <w:t>
      32-14. Оценка результативности деятельности ЕРЦ:</w:t>
      </w:r>
    </w:p>
    <w:bookmarkEnd w:id="153"/>
    <w:bookmarkStart w:name="z161" w:id="15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4"/>
    <w:bookmarkStart w:name="z162" w:id="15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5"/>
    <w:bookmarkStart w:name="z163" w:id="156"/>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6"/>
    <w:bookmarkStart w:name="z164" w:id="157"/>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7"/>
    <w:bookmarkStart w:name="z165" w:id="158"/>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8"/>
    <w:bookmarkStart w:name="z166" w:id="159"/>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9"/>
    <w:bookmarkStart w:name="z167" w:id="160"/>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60"/>
    <w:bookmarkStart w:name="z168" w:id="161"/>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61"/>
    <w:bookmarkStart w:name="z169" w:id="16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2"/>
    <w:bookmarkStart w:name="z170" w:id="16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3"/>
    <w:bookmarkStart w:name="z171" w:id="16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4"/>
    <w:bookmarkStart w:name="z172" w:id="16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5"/>
    <w:bookmarkStart w:name="z173" w:id="166"/>
    <w:p>
      <w:pPr>
        <w:spacing w:after="0"/>
        <w:ind w:left="0"/>
        <w:jc w:val="left"/>
      </w:pPr>
      <w:r>
        <w:rPr>
          <w:rFonts w:ascii="Times New Roman"/>
          <w:b/>
          <w:i w:val="false"/>
          <w:color w:val="000000"/>
        </w:rPr>
        <w:t xml:space="preserve"> Глава 5. Порядок разрешения разногласий</w:t>
      </w:r>
    </w:p>
    <w:bookmarkEnd w:id="166"/>
    <w:bookmarkStart w:name="z174" w:id="167"/>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7"/>
    <w:bookmarkStart w:name="z175" w:id="168"/>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8"/>
    <w:bookmarkStart w:name="z176" w:id="16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9"/>
    <w:bookmarkStart w:name="z177" w:id="17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70"/>
    <w:bookmarkStart w:name="z178" w:id="171"/>
    <w:p>
      <w:pPr>
        <w:spacing w:after="0"/>
        <w:ind w:left="0"/>
        <w:jc w:val="both"/>
      </w:pPr>
      <w:r>
        <w:rPr>
          <w:rFonts w:ascii="Times New Roman"/>
          <w:b w:val="false"/>
          <w:i w:val="false"/>
          <w:color w:val="000000"/>
          <w:sz w:val="28"/>
        </w:rPr>
        <w:t>
      35.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1"/>
    <w:bookmarkStart w:name="z179" w:id="17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2"/>
    <w:bookmarkStart w:name="z180" w:id="173"/>
    <w:p>
      <w:pPr>
        <w:spacing w:after="0"/>
        <w:ind w:left="0"/>
        <w:jc w:val="both"/>
      </w:pPr>
      <w:r>
        <w:rPr>
          <w:rFonts w:ascii="Times New Roman"/>
          <w:b w:val="false"/>
          <w:i w:val="false"/>
          <w:color w:val="000000"/>
          <w:sz w:val="28"/>
        </w:rPr>
        <w:t>
      2) характер ухудшения качества коммунальных услуг;</w:t>
      </w:r>
    </w:p>
    <w:bookmarkEnd w:id="173"/>
    <w:bookmarkStart w:name="z181" w:id="17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4"/>
    <w:bookmarkStart w:name="z182" w:id="17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5"/>
    <w:bookmarkStart w:name="z183" w:id="17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6"/>
    <w:bookmarkStart w:name="z184" w:id="17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7"/>
    <w:bookmarkStart w:name="z185" w:id="17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8"/>
    <w:bookmarkStart w:name="z186" w:id="179"/>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179"/>
    <w:bookmarkStart w:name="z187" w:id="180"/>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80"/>
    <w:bookmarkStart w:name="z188" w:id="1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1"/>
    <w:bookmarkStart w:name="z189" w:id="18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2"/>
    <w:bookmarkStart w:name="z190" w:id="18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3"/>
    <w:bookmarkStart w:name="z191" w:id="184"/>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4"/>
    <w:bookmarkStart w:name="z192" w:id="185"/>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5"/>
    <w:bookmarkStart w:name="z193" w:id="186"/>
    <w:p>
      <w:pPr>
        <w:spacing w:after="0"/>
        <w:ind w:left="0"/>
        <w:jc w:val="left"/>
      </w:pPr>
      <w:r>
        <w:rPr>
          <w:rFonts w:ascii="Times New Roman"/>
          <w:b/>
          <w:i w:val="false"/>
          <w:color w:val="000000"/>
        </w:rPr>
        <w:t xml:space="preserve"> Глава 6. Заключительные положения</w:t>
      </w:r>
    </w:p>
    <w:bookmarkEnd w:id="186"/>
    <w:bookmarkStart w:name="z194" w:id="187"/>
    <w:p>
      <w:pPr>
        <w:spacing w:after="0"/>
        <w:ind w:left="0"/>
        <w:jc w:val="both"/>
      </w:pPr>
      <w:r>
        <w:rPr>
          <w:rFonts w:ascii="Times New Roman"/>
          <w:b w:val="false"/>
          <w:i w:val="false"/>
          <w:color w:val="000000"/>
          <w:sz w:val="28"/>
        </w:rPr>
        <w:t>
      38.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7"/>
    <w:bookmarkStart w:name="z195" w:id="188"/>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8"/>
    <w:bookmarkStart w:name="z196" w:id="18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 по</w:t>
            </w:r>
            <w:r>
              <w:br/>
            </w:r>
            <w:r>
              <w:rPr>
                <w:rFonts w:ascii="Times New Roman"/>
                <w:b w:val="false"/>
                <w:i w:val="false"/>
                <w:color w:val="000000"/>
                <w:sz w:val="20"/>
              </w:rPr>
              <w:t>городу</w:t>
            </w:r>
            <w:r>
              <w:br/>
            </w:r>
            <w:r>
              <w:rPr>
                <w:rFonts w:ascii="Times New Roman"/>
                <w:b w:val="false"/>
                <w:i w:val="false"/>
                <w:color w:val="000000"/>
                <w:sz w:val="20"/>
              </w:rPr>
              <w:t>Курчатов</w:t>
            </w:r>
            <w:r>
              <w:br/>
            </w:r>
            <w:r>
              <w:rPr>
                <w:rFonts w:ascii="Times New Roman"/>
                <w:b w:val="false"/>
                <w:i w:val="false"/>
                <w:color w:val="000000"/>
                <w:sz w:val="20"/>
              </w:rPr>
              <w:t>Форма</w:t>
            </w:r>
          </w:p>
        </w:tc>
      </w:tr>
    </w:tbl>
    <w:bookmarkStart w:name="z198" w:id="190"/>
    <w:p>
      <w:pPr>
        <w:spacing w:after="0"/>
        <w:ind w:left="0"/>
        <w:jc w:val="both"/>
      </w:pPr>
      <w:r>
        <w:rPr>
          <w:rFonts w:ascii="Times New Roman"/>
          <w:b w:val="false"/>
          <w:i w:val="false"/>
          <w:color w:val="000000"/>
          <w:sz w:val="28"/>
        </w:rPr>
        <w:t xml:space="preserve">
      Единый платежный документ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 жылғы ____ үшін есептелді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