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5573" w14:textId="db6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Абай от 1 июля 2024 года № 119 "Об утверждении Регламента личного приема физических лиц и представителей юридических лиц должностными лицами аппарата акима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19 августа 2026 года № 139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 июля 2024 года № 119 "Об утверждении Регламента личного приема физических лиц и представителей юридических лиц должностными лицами аппарата акима области Абай".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акимата возложить на руководителя аппарата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