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7f3" w14:textId="8a4a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"IT&amp;M Kazakhstan"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24 июля 2026 года № 121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товариществу с ограниченной ответственностью "IT&amp;M Kazakhstan" публичный сервитут сроком до 11 ноября 2030 года без изъятия земельного участка у собственников и землепользователей на земельный участок общей площадью 902,7951 га расположенный на территории Акжалского сельского округа Жарминского района для проведения работ по разведке твҰрдых полезных ископаемых.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 Товариществу с ограниченной ответственностью "IT&amp;M Kazakhstan" после завершения работ по разведке твердых полезных ископаемых, соблюдая экологические требования по охране окружающей среды, произвести мероприятия по рекультивации нарушенных земель.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архитектуры, градостроительства и земельных отношений области Абай"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договора публичного сервитута на земельный участок с товариществом с ограниченной ответственностью "IT&amp;M Kazakhstan",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курирующего заместителя акима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