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0e92" w14:textId="8da0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Абай от 20 августа 2025 года № 145 "Об установлении мест для массового отдыха, туризма и спорта на водных объектах и водохозяйственных сооружениях области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14 мая 2026 года № 78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</w:t>
      </w:r>
      <w:r>
        <w:rPr>
          <w:rFonts w:ascii="Times New Roman"/>
          <w:b w:val="false"/>
          <w:i w:val="false"/>
          <w:color w:val="000000"/>
          <w:sz w:val="28"/>
        </w:rPr>
        <w:t>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Абай от 20 августа 2025 года № 145 "Об установлении мест для массового отдыха, туризма и спорта на водных объектах и водохозяйственных сооружениях области Абай"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области Абай"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 Министерства юстиции Республики Казахстан" области Абай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 после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Абай.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о. аким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Туленбергенов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4" w:id="7"/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РГУ "Ертисская бассейновая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водная инспекция по охране и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использования водных ресурсов Комитета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регулированию, охране и использованию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водных ресурсов Министерства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и ирригации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М. Жәдігер 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РГУ "Балхаш-Алакольская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бассейновая водная инспекция по охране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регулированию использования водных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 по регулированию, охране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использованию водных ресурсов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водных ресурсов и ирригации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С. Мейрамбеков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РГУ "Департамент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области Абай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Н. Ногайбаев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экологии по области Абай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экологического регулирования и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экологии и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С. Сарбасов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 2026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массового отдыха, туризма и спорта на водных объектах и водохозяйственных сооружениях области Абай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объекта/водохозяйственного сооружения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массового отдыха населения, в обозначенных границах заплыва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Аягозский район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Аягоз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(47.94747, 80.41599)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Аягоз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Бескарагайский район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"Шошкалы"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 (51.28049,78.69898)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Бородулихинский район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Шульбинское водохранилище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отдыха "Жанай",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отдыха "Нурсултан"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(50 24 17.21, 81 04 23.84)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(50.402883 81.081762)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Жерновский сельский округ,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65 км от районного центра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Бородулиха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Жерновские озера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отдыха компании "Адал"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(50.49281, 81.10660)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Жерновский сельский округ,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глубине ленточного реликтового бора в 35 км от районного центра села Бородулиха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(50.754106 80.929241)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Бородулиха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реки Иртыш Шульбинского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отдыха "Востокцветмет"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(50.303430 81.580781)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Уба к реке Иртыш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лагерь "Солнечный"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(50.181289, 81.345157)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Уба-Форпост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сельский округ Бородулихинский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район Мақаншы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(46.072873, 82.032487)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(46.068630, 82.033774)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лагер "Дарабоз"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(46.08302, 82.028410)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(46.08753, 82.02685)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(46.09144, 82.02442)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Семей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Коммунальный пляж "Заря" в границах, обозначенных ограждением зоны плавания (буи, канаты)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(50.383777, 80.254869)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Левобережная часть бывшего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понтонного моста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Коммунальный пляж "Пристань" в границах, обозначенных ограждением зоны плавания (буи, канаты)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(50.425027, 80.218422)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Пристань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(50.439419, 80.214012)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Затон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Курчатов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пляж № 2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(50.750946, 78.557102)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СОШ № 2, СОШ №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пляж № 3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(50.721729, 78.649879)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дачного массива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Кокпектинский район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Кокпекты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(48.76267, 82.378569)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