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9842" w14:textId="8189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области Абай от 8 февраля 2024 года № 29 "Об установлении карантинной зоны с введением карантинного режима на территории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22 апреля 2026 года № 68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8 февраля 2024 года № 29 "Об установлении карантинной зоны с введением карантинного режима на территории области Абай"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карантинную зону с введением карантинного режима на территории области Абай в объемах зараженных площадей пурпурным церкоспорозом (T. Matsu g Tomovasu), согласно приложению 3 к настоящему постановлению.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области Абай"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области Абай для официального опубликования в Эталонный контрольный банк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акимата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8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области Абай в объемах зараженных площадей горчаком ползучим (Acroptilon repens D. S.)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районов, сельских округов и городов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Принадлежность земельного участка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Зараженная площадь,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гектарах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Аягозский район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Акшаулинский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"Максат"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"Бектас"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"Сафия"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Тарлаулинский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"Алтай"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"Бауыржан"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"Жалсерик"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"Казбек"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"Рустем"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"Ахат"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"Сункар"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"Меруерт"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Аягоз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Акшийский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"Асхат"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ДЭУ-71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Караганда-Аягоз-Тарбагатай-Богаз, 694-617,628-633 км, 674-675. 687-688. 714-716. 723-724. 742-745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896-1120 км Каракойтас, уч. Актогай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 ГКП "СУ"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Нарын, Мынбулак, Акшаули вдоль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348,02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Бескарагайский район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сельское население Мостик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(50.60123 N -079.12267 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государственнего запаса, сельское население Черемушка (N50.61216-079.03679E)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"Семей жолдары" Семей- Долон-Коянбай 33-39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14,7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Бородулихинский район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Ж/д ПЧ -39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 АО "НК КТЖ")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с/о Коростели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"Буркотовское"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"Улы Дала 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Буркотово-Кондратьевка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Степной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акимата, улица Школьная и Мирная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Кунарлинский с/о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село Песчанка 2 км- а/д Жарбулак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"СФ Песчанка"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Зубаирский с/о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а/д Петропавловка-Зубаир 11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акимата, улицы Мира и Орнек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Красноярский с/о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 КХ "Красный Яр"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Новошульбинский с/о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"Семей Жолдары" Новошульба- Песчанка 47 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Белагашский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акимата, село Зенковка 3 км улица Халык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"Жас-Канат"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"Плем завод Калбатау"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"Арма"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Бирликшилский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"Алтын казан и 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Божегурский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"Каражал"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"Алгабас"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"Сельскохозяйственный Производственный Кооператив "Нұркелді"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"Технологический колледж Жарма"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"КАЖсервис"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– ЖПБ. 837,839,850, 887, 861 – 867, 900 – 902 км.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"Шалабай"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Суыкбулакский с/о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"КАЖсервис" 28- ЖПБ. 471 – 509 км.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Кокпектинский район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"Бахты"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"Орнек"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"Рустам"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"Елимай"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"Талап"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Кокпекты - Кокжайык 40 - 42 км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"Берик"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"Салтанат"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"Кажи-Мукан"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 Мақаншы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Акшокинский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"Шокан"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"Какен"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"Ерасыл"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"Бирлик"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ТОО"Орта Азия 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Каратуминский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"Жас – Кайрат"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"Каргалы"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Қарабутинский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"Таулы"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"Рамазан"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Урджарский район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"Бирлик"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"Болашак"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Жогары Егинсуйский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"Ыкылас ата"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Науалинский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"Тамшы"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КАЖ сервис АОФ "ЖПУ -24"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"Ярус"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Семей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Усть-Каменогорск -Таврический-Семей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177-180км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Омск – Майкапчагай 756км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Кокентауский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Семей-Кайнар 15-28 км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70-73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9548,41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области Абай в объемах зараженных площадей повиликой (Cuscuta sp.)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районов, сельских округов и городов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Принадлежность земельного участка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Зараженная площадь,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гектарах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 Ақсуат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Кокжиринский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Богаз - Аягоз – Қараганда вдоль дорог (в сторону Сатпаев-Кызыл кесик 35-39, 50-55 км)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Бескарагайский район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"Семей жолдары"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Семей- Долон-Коянбай 3-12 км, 21-22-80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"Семей жолдары"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Семей- Долон-Коянбай 53-154-155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Бородулихинский район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"КАЖсервис"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Семей-РФ Барнаул 105-110 км, 83-76 км, 86-85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акимата, а/д село Буркотово 12-13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Кунарлинский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акимата, а/д село Буркотово 6-8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акимата, а/д Семей-Барнаул- РФ 2-4 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"Семей Жолдары" Дмитриевка - Шемонаиха 67 км, 70-71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Новошульбинский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ТОО"Семей Жолдары" Шульбинск-Новая Шульба 28-33 км, 35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Чарск – поселок Ауезов а/д 8, 10, 11, 15, 20, 21, 22, 24, 25, 35, 36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 –Улкен-Бокен а/д 17-19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Теректинский с/о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с/о , а/д 1-4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 – Аухадиев а/д 30-31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с/о а/д 36-38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дорог, берег канавы,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47,685929, 081,6288576 47,074014, 081,656879, 47,088791, 081617775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Усть-Каменогорск-Таврический-Семей а/д 169-172 км, 174-176км, 187-191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– Талица а/д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Семей-Половинки а/д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Кокентауский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Семей – Кайнар а/д 40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Семей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Семей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Семей – Карауыл 30-33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Новобаженовский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Семей-Шульба 1-4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Пурпурный церкоспороз (T.Matsu g Tomovasu) по области Абай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районов, сельских округов и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Принадлежность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Зараженная площадь,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гектарах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Бескарагайский район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LONG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XIN"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N51.08.58 - E 79.11.07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N51.07.57 - E 79.10.06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