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b443" w14:textId="b95b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списка памятников истории и культуры местного значения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13 апреля 2026 года № 63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 и использовании объектов историко-культурного наследия",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список памятников истории и культуры местного значения области Абай,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от 20 марта 2023 года № 58 "Об утверждении Государственного списка памятников истории и культуры местного значения" (зарегистрировано в реестре государственной регистрации нормативных правовых актов под № 34-18).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от 2 сентября 2025 года № 158 "О внесении изменений и дополнений в постановление акимата области Абай от 20 марта 2023 года № 58 "Об утверждении Государственного списка памятников истории и культуры местного значения".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культуры, развития языков и архивного дела области Абай"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области Абай.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постанавлению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"__"__________2026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 памятников истории и культуры местного значения области Абай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памятника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 памятника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Местонахождение памятника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Семей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Абаю,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скульптор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Г. Элбакидзе,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В. Шингарев, 1972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Абая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М. О. Ауэзову, скульптор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С. Досмаганбетов, архитекторы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В. Катцев,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С. Кайнарбаев, 1987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М. О. Ауэзова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участников гражданской войны, 1919 года, авторы супруги Гавриловы, 1973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имени Ленина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православный собор Воскресенский (казачий), архитектор А. Болботов, 1857-1860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Кульжановых,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кинотеатр "Дастан", архитектор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М. Губанов,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Мухамедханова,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дворец бракосочетания, архитектор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С. Гаврилова, 1979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детско-юношеской библиотеки, 1904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Ч. Валиханова, 153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где учился М. О. Ауэзов, 1899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С. Донентаева, 1933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мусульманское кладбище, район "Татарского края"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бывшей женской гимназии, 1873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Уранхаева, 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бывшей мужской гимназии, 1894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94/1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здание, построенное в честь отмены крепостного права, 1861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Торайгырова, 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Кабанбай-батыру, автор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А. Кокеев, 2004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Шакарима, площадь перед железнодорожным вокзалом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Т. Каукенова, 1836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Джамбула, 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в честь пожарных, 2005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Мухамедханова, 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метизно-фурнитурного завода (бывшая мельница купца Мусина), 1900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Ильяшева, 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музея имени семьи Невзоровых (бывший дом купца Степанова), 1870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насосной станции, 1910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Черепанова,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Национального банка, 1910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Уранхаева, 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на могиле красноармейцев, умерших в эвакогоспитале № 3592, 1984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Комсомольский, городское кладбище, выезд на трассу за шпалозаводом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на могиле красноармейцев, умерших в эвакогоспитале № 3593, 1982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кладбище, перед выездом на трассу Семей - Павлодар, за заводом строительных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 - интернационалистам, погибшим в Афганистане, автор М. Жанболатов, 2002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Момышулы, в сквере перед Семипалатинской государственной медицинской академией, улица Абая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Пантелеймоновская (Никольская) православная часовня, 1902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Народная, вдоль железнодорожного полотна, левый берег Иртыша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педагогический колледж имени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Ауэзова (здание бывшей Учительской семинарии), 1903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Ч. Валиханова, 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женский монастырь Петро - Павловский Абалацко - Знаменский (бывшая Киргизская духовная миссия), 1894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Заря,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"Победа",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Победы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пожарное депо, 1923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Мухамедханова, 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народному Герою Казахстана К. Рыскулбекову, автор М. Жанболатов, 2002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Мәңгілік Ел,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Сахно, (гостиница "Бинар"), 1900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Мәңгілік Ел,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Семипалатинского государственного медицинского университета, 1952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школа (бывшая синагога), 1856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Козбагарова,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 в честь 250-летия города Семипалатинска, автор А. Н. Томич, 1968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старого моста на правом берегу реки Иртыш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имени Абая, архитекторы А. М. Байер, В. М. Белоусов, О. Г. Смирнов, 1972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Абая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финансово-экономического колледжа, 1902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Мухамедханова, 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монументальная композиция "Ч. Валиханов и Ф. Достоевский", автор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Г. Элбакидзе, 1977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Достоевского, 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чулочной фабрики, 1900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Момышулы, 31/33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Шакарима, 1999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Глинки, 20 а, перед главным зданием университета имени Шакарима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 № 1 имени В. Г. Чернышевского, 1917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штаба дивизии областного военного округа, 1932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Мухамедханова, 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декоративно-монументальный комплекс в память погибших работников кожевенно-мехового объединения,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164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"Сильнее смерти", автор Ш. Ы. Валиханов, 2001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Иртыш, Бейбітшілік аралы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Алихану Бокейханова, 2017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Мәңгілік ел и Шугаева, возле парка Победы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особняк Купеческий, 1844 год постройки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Найманбаева 187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"Ұстаз бен шәкірт"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перед зданием музея изобритательных искусств имени семьи Невзоровых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"Памятник Шакариму Кудайбердиеву"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улицы Қабанбай батыра и проспекта Шакарима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"Мусульманское кладбище, 1865 года"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"Татарского края"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 Город Курчатов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основателю города, академику Курчатову И. В., 70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городской 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Абайский район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пещера Коныр аулие, VII-VIII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Шаган в 18 километрах к юго-востоку от села Токтамыс батыр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Барлыбай, VII-III века до нашей эры - VII-IX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километров к югу от села Кенгирбай би, в местности Барлыбай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Коратогай, VII-IX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югу от села Карауыл, в урочище Коратогай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Нурмаганбет, VII-III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западу от села Архат, в местности Нурмаганбет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могильники Орда, VII-IX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западу от села Архат, вдоль дороги Семей-Карауыл, к востоку от горы Орда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древнетюркские курганы Сарыколь, с каменными изваяниями,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километров от села Карауыл к озеру Сарыколь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Сылдыр булак, XVII-XI века до нашей эры - VII-III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 километров к югу от села Кенгирбай би, в местности Сылдырбулак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Текебулак 1,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километров от села Карауыл в пойме ручья Текебулак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Текебулак 2,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километров к юго-западу от могильника Текебулак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Текебулак 4,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километров к северу от могильника Текебулак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дом-музей Абенова Ш., 2003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Кундызды, ул. Әбенова, 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Абенова Ш., 1994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километров к югу от села Карауыл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Айпара-ана, 1999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юго-западу от села Карауыл, на берегу озера Бокеним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Актамберды, 1989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юго-западе села Кундызды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герою Советского Союза, Белибаеву З.,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Архат, у дома культуры "Баян", 70 километров от села Карауыл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могилы Дамегей, Камилы, Жагыпара, 1987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к юго-западу от села Каскабулак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могилы Дилды и Айгерим, 1924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северо-востоку от села Каскабулак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"Енлик-Кебек", 1959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от села Каскабулак по трассе в село Карауыл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Ералы-би, автор М. Жанболатов, 1998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юго-западу от села Каскабулак, вдоль равнины Ералы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 Еркежан, жены Абая,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километров к югу от села Карауыл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"Золотой век Абайского района", 2000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Карауыл, на площади у акимата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Жанатаева К., автор С. Кошкин, 1994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Кокбай, сельское кладбище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медресе Жанатаева К., 1994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местность Такыр, село Кокбай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 Каскабулак - место рождения Абая, 2004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югу от села Каскабулак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Кенгирбай би, 1825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километра к юго-востоку от села Карауыл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Кенгирбай-бий, 1999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Кенгирбай-би, в центре села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Кунанбая кажи, 1994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Карауыл, улица Молдагалиева,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колодец Кунанбая, 1900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к юго-западу от села Каскабулак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Омархана и Нуржамала, 1987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 юго-востоку от села Каскабулак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павшим в годы Великой Отечественной войны,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Карауыл, площадь Победы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дружбы (Гете, Лермонтов, Абай), 1973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Карауыл, улица Молдагалиева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Токтамыс батыра, 1993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северо-западу от села Карауыл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колодец Шакарима, 1931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Мукыр, на окраине села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Шакарима, 2006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Жидебай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 Шакарима (мемориальная плита), 2000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Кенбулак, 130 километров к югу от села Карауыл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охотничий дом Шакарима (мемориальная плита), 20-30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километров к юго-западу от села Карауыл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рода Кунанбаевых, рубеж XIX-XX веков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к юго-западу от села Каскабулак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Абая, 2018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против акимата сельского округа Карауыл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Кунанбай кажи, 2017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сельском округе Карауыл, на перекрестке улиц Ералы и Шакарима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 Ақсуат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Акбаз-I, XII-XI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метров к югу от зимовки Нижний Акбаз, северной части долины Катон, на западном берегу реки Нарын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Акбаз-II, VII-IX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плато Катон, 3 километра вдоль дороги Катон-Верхний Акбаз, к востоку от нее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Акбаз-III, VII-IX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метров к западу от зимовки Верхний Акбаз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Акжайлау, XVII века до нашей эры – X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северу от зимовки Жумакан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Акжайлау-I, VII-III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 к западу от зимовки Акжайлау, 600 метров к востоку от горы Таукебай, к юго-западу от реки Талды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Акжайлау-II, VII-IX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метров к северо-западу от зимовки Акжайлау, 800 метров к востоку от горы Таукебай, к северу от реки Талды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Ак-кезен-I, VII-III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километров к югу от села Кокжыра, 50 метров к западу от дороги Орак - Ак кезен, на равнине в 7 километрах к юго-востоку от зимовки Орак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Ак-кезен-II, XVI-XIV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километра к юго-востоку от села Кокжыра, 11 километров к юго - востоку от зимовки Орак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Аксакал, VII-III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километра к северу от села Кокжыра, 1 километр к юго-востоку от зимовки Аксакал, 10 метров к западу от дороги Аксакал - Орак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Актам, VII-III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югу от горы Карга, 1 километр к северу от горы Айгай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Алты оба, V-III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юго - западу от села Аксуат, 3 километра к юго-востоку от села Екпин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Алшын, VII-III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метров к западу от реки Богас, 30 метров к востоку от дороги Кызылкесик - Уштобе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Аршалы, VII-III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летовке Аршалы, 500 метров к югу о старрадиолокационной базы (локатор)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Аршалынын басы, VII-IX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долине Аршалынын басы, 150 метров к западу от старой радиолокационной базы, на южном склоне гребня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Аюсай,VII- IX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правой стороне дороги Уштобе-Окпеты, 1 километр к юго-востоку от ущелья Аюсай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Аютас, VII-III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летовки Аютас, 3 километра к югу от ручья Аютас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Базаршаты, VII-III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километров к юго - западу от села Кокжыра, на правом берегу реки Базар, у выхода этой реки из Тарбагатайских гор на равнину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Бакиш-I, XVII-XI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метров к востоку от летовки Бакиш, у северной обочины дороги, ведущей из летовки Торе в летовку Бакиш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Бакиш-II, XVII-XI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километра к северу от летовки Бакиш, к западу от дороги летовка Бакиш - село Аксуат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Бакиш-III, VII- IX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километров к северу от летовки Бакиш, к востоку от дороги летовка Бакиш - село Аксуат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Батырбек-I, XVII-XI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метров к югу от зимовки Батырбек, по обе стороны дороги зимовка Батырбек - летовка Тугель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Батырбек-II, XVII-XI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километров к югу от зимовки Батырбек, к западу от дороги зимовка Батырбек - летовка Тугель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Батырбек-III, VII- IX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югу от зимовки Батырбек, к востоку от дороги зимовка Батырбек - летовка Тугель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Батырбек-IV, XVII-XI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югу от зимовки Батырбек, 2,3 километра к северу от летовки Тугель, к западу и к востоку от дороги Батырбек-Тугель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Бельбастау, VII-IX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метров к юго-востоку от зимовки Бельбастау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Берлибай, VII-IX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северу от дороги зимовки Кок жол - зимовки Берлибай, 500 метров к северо-западу от могильника Кок 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ограда Бесбастау, VII-IX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ущелье Бесбастау, 20 метров к югу от родника Бесбастау, у подножья горы в восточной части ущелья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Бидайык-I, VII-IX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западу от места слияния рек Сасык бастау, 1 километр к югу от горы Айгай, 2 километра к юго-западу от горы Карга конган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Бидайык-II, VII-III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восточной части равнины Бидайык, у подножья горы Карга конган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Бокенши, VII- III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метров к востоку от летовки Бокенши, 120 метров к востоку от колодца Бокенши, к востоку от дороги зимовка Бокенши - перевал Иттин каражалы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Боритастаган, III тысячи лет до нашей эры - IX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километра к северо-западу от села Кожагельды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Даубай-I, XVI-XIV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километров к юго-востоку от села Кокжыра, вдоль дороги Орак-Даубай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Даубай-II, VII-IX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километров к югу от села Кокжыра, 5 метров к востоку от дороги зимовка Орак - зимовка Боздак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Егиндибулак, VII-IX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юго-западу от села Егиндыбулак, 1 километр к северу от дороги Аягоз - Богас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Елеке сазы-I, VII-IX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равнине Елеке сазы, на первой террасе горы Байги 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Елеке сазы-II, VII-III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равнине Елеке сазы, 1 километр к востоку от могильника Елеке сазы-1, 500 метров к западу от реки Каргыба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Елеке сазы-III, VII- IX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равнине Елеке сазы, 200 метров к западу от реки Каргыба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Елеке сазы-IV, VII-III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первой терассе равнины Елеке сазы, 800 метров к северо-западу от могильника Елеке сазы-III, 500 метров к западу от реки Каргыба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Елеке сазы-V, VII-III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равнине Елеке сазы, 1 километр к северу от могильника Елеке сазы-I, 200-250 метров к востоку от реки Каргыба, 500 метров к юго-западу от горы Байги 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Елеке сазы-VI, VII-III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первой террасе к западу равнины Елеке сазы, 5 километров к западу от реки Каргыба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Еске алмас, XVI-XIV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Екпын, в долине Наум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Жалгыз тал, VII-III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северу от населенного пункта Жалгыз тал, в северной части долины Жалгыз тал, 15 метров к востоку от дороги Жалгыз тал - Зекен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Жалпак, VII-IX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метров к востоку от зимовки Жалпак, в долине между зимовками Жалпак и Акбаз, к северу от дороги Жалпак - Акбаз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Жартас-I, XIII-XI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километров к юго - востоку от села Аксуат, 500 метров к юго-западу от села Жартас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Жартас-II, XIII-XI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километров к юго-востоку от села Аксуат, 1,5 километров к юго -западу от села Жартас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Иттин каражалы-I, XVII-XI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перевале Иттин каражалы, к югу от дороги Иттин каражалы - летовка Таракты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Иттин каражалы-II, XVII-XI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перевале Иттин каражалы, 10 метров к западу от дороги Иттин каражалы - летовка Таракты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Каражал, VII-III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горной долине по обе стороны от дороги Акжайлау-Уштобе, 10 метров к востоку от дороги Акжайлау-Каражал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могильник Каракойтас, VII-IX века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километров к востоку от зимовки Карайкойтас, к югу и к северу от дороги Каракойтас - Мырзабай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группа курганов Кара Оба, VII- III века до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западу от села Аксуат, к северо - западу части села Екпин, по обе стороны от трассы Богас –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Катон, XII-XI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метров к юго - востоку от зимовки Нижний Акбаз, 200 метров к западу от находящейся на восточном берегу реки Нарын зимовки Катон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Кобык-I, VII-III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1 - 1,5 километра к юго-западу от зимовки Верхний Акбаз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Кобык-II, VII-III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2 - 2,5 километра к юго - западу от зимовки Верхний Акбаз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Койтас, VII-IX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равнине в 200 метрах к северо - западу от дороги Акжайлау - Уштобе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 жол, VII-III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метров к северо - западу от зимовки Кок жол, 20 - 30 метров к югу и к северу от дороги зимовки Кок жол - перевала Ащы, 1 километр к югу от горы Сексеннин шагылы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Коккия, VII- IX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местности Коккия, 200 метров к северо-западу от дороги Кызылкесик-Уштобе, 100 метров от реки Богас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Комей, VII-IX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долине Комей, между зимовкой Дос и долиной Наум, 5 метров к западу от дороги Дос - Наум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Кызылбастау, VII-III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метров к востоку от ручья Кызылбастау, 3 километра к северу от озера Жасыл 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Кырыкбай, XVII-XI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метров к востоку от летовки, к северу и к югу от дороги Мынбай - Кырыкбай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Кырык оба, VII-III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километров к югу от трассы Богас-Аксуат, 3 километра к юго - западу от местного аэродрома, который находится между селами Екпин и Кокжыра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Молдажар, XVII-XI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северо - западу от зимовки Молдажар, на территории и по обе стороны от дороги из зимовки Молдажар на трассу Караганды - Богас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Мурсалим, XIII-XI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северо - западу от зимовки Мурсалим, в долине Мурсалим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Оралбай, XVII века до нашей эры - X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1,5 - 2 километра к югу от зимовки Оралбай, 20 - 30 метров к западу от проторенной лошадьми тропы из зимовки Оралбай на зимовку Солтабай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Оскенбай, VII-IX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километров к северо - западу от зимовки Оскенбай, 40-60 метров к востоку от реки Каргыба, к востоку от дороги зимовки Кымбат - зимовки Оскенбай, 200 метров к юго-востоку от горы Коль бауыр, у подножья горы Оскенбайдын биигы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Оспан, XVII-XI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метров к югу от зимовки Оспан; 1,2 километра к северу от могильника Такия кеткен-II, к востоку от дороги зимовка Такия кеткен - зимовка Оспан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Сарыбайбосын-I, VII - III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километра к северу от зимовки Сарыбайбосын, в южной части оконечности плато Ащы, к востоку и к западу от дороги перевал Ащы-зимовка Сарыбайбосын, 13 километров к юго-западу от зимовки Актас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Сарыбайбосын-II, VII- IX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километров к югу от зимовки Сарыбайбосын, по обе стороны от дороги зимовка Сарыбайбосын зимовка Мырзабай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Сушилик-I, VII-IX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югу от местности Коккия, 300 метров к юго-западу от реки Богас, к востоку от дороги Кызылкесик - Уштобе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Сушилик-II, VII-III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метров к востоку от дороги Кызылкесик – Уштобе, 1 километр к юго - западу от реки Богас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Сушилик-III, XVI-XIV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1,5 - 2 километра к северу от могильника Сушилик-II, по обе стороны дороги Кызылкесик - Уштобе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Такия кеткен-I, XVII-XI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8 - 10 метров к западу от дороги зимовка Зергел - летовка Мынбай, 50 метров к западу от ручья Такия кеткен, в западной оконечности долины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Такия кеткен-II, XVII-XI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километра к северу от могильника Такия кеткен-I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Таманын басы, VII- IX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юго-востоку от летовки Таракты; 1,5 километра к востоку от летовки Тама, 70 метров к северу от дороги летовка Кайракты - река Нарым, в северной части долины Таманын басы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Томар, VII-IX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южной части дороги село Уштобе - летовка Окпеты, 1 километр к северу от горы Кабанбай шаты, к востоку от зимовки Томар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Төрт Оба, VII-III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северо - востоку от села Кокжыра, к северу от трассы Богас – Аксуат, 1,5 километра к юго - востоку от МТФ Байбалта, 5 километров к югу от села Коктубек, 600 метров к востоку от реки Базар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Тугель-I, XVII-XI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метров к северу от летовки Тугель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Тугель-II, XVII-XI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450 метров к западу от летовки Тугель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Тугель-III, VII-IX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метров к северо - западу от летовки Тугель, к северу от дороги летовка Тугель - летовка Бесикти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Туйебаз-I, VII-III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северо - востоку от зимовки Туйебаз, по обе стороны от дороги Уштобе - Окпеты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Туйебаз-II, XVI-XIV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востоку от могильника Туйебаз – I, 5- 10 метров к югу от дороги Уштобе - Окпеты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Туяк ата, VII-IX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югу от села Кокжыра, к северу от ручья, к западу от кладбища Туяк 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Шал кажы, VII века до нашей - X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северо-востоку от села Егиндыбулак, 200 метров к юго - востоку от дороги Егиндыбулак - Шалкажи, на плоскостях на склоне горы Кокбастау на высоте 50 метров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петроглифы Шимайлы, VII века до нашей эры - X века нашей эры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метров к востоку от зимовки Молдажар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Шунгыл айырык, VII- IX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югу от зимовки Кырыкбай, на гребне перевала, между долиной Еки Аша и старой радиолокационной базой, 100 метров к северу от ручья Шунгыл айырык, у рукава реки Нарын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Баракбай батыра,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Ойшилик, северо-западная окраина села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Бокбасар би,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югу от села Аксуат, на окраине села Каргыба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Дондагула, начало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 километра к западу от села Кызылкесик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Жуныскулова, 80 годы ХХ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Кокжыра, территория школы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Иманова А., 1970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Кокжыра, перед зданием бывшей школы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Кабекова Ы., 80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Екпын, перед зданием школы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"Неизвестный воин", 1980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Аксуат, в центральном сквере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Сатпаева К., 1980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Сатпаев, перед зданием школы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Уан торе торткулак, середина XVIII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часть долины Уана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Шал-ходжи, ХIХ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километров к западу от села Кызылкесек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Ыргызбай аулие, ХIХ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северу от дороги из села Аксуат в село Киндикты, рядом с родником Кумисты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Аягозкий район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Козы - Корпеш эпоха раннего железо -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километров к востоку от зимовки Козы-Корпеш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Козы-Корпеш 2, (7 курганов) эпоха раннего железа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 километра к востоку от зимовки Козы-Корпеш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Козы-Корпеш 3, (6 курганов), эпоха раннего железа-средневековье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 километра к юго-западу от села Тансык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Козы-Корпеш 4, (11 курганов), эпоха раннего железа -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 километров к юго-западу от села Тансык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Козы – Корпеш 5 курган, эпоха раннего железа -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 километров к юго-западу от села Тансык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Козы-Корпеш 6, (4 кургана), эпоха раннего железа -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километров к юго-западу от села Тансык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(6 курганов) Козы-Корпеш 7, эпоха раннего железа-средневековье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 километров к юго-западу от села Тансык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Козы-Корпеш 8, (7 курганов), эпоха раннего железа -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юго-западу от села Тансык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Козы - Корпеш 9, эпоха раннего железа -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 километров к юго-западу от села Тансык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Козы-Корпеш 10, эпоха раннего железа -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юго-западу от села Тансык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Тасоткель 1, (2 кургана), эпоха раннего железа -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северо-западу от села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Тасоткель 2, (4 кургана), эпоха раннего железа -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 километров к северо-западу от села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Тасоткель 3, (12 курганов), эпоха раннего железа -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километров северо-западу от села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Тасоткель 4, (2 кургана), эпоха раннего железа -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9,45 километров к северо-западу от села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Тасоткель 5 курган, эпоха раннего железа -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 километра к северо-западу от села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Тасоткель 6, эпоха раннего железа -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северо-западу от села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Тасоткель 7, эпоха раннего железа -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северо-западу от села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Тасоткель 8, эпоха раннего железа -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 километров к северо-западу от села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Тасоткель 9, эпоха раннего железа -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 километров к северо-западу от села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Тасоткель 10, эпоха раннего железа -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 километров к северо-западу от села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Копа 1, (11 курганов), эпоха раннего железа -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 километров к северо-западу от села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Копа 2, эпоха раннего железа -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 километра к северо-западу от села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Копа 3, эпоха раннего железа-средневековье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 километров к северо-западу от села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Копа 4, эпоха раннего железа -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километров к северо-западу от села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Копа 5, (5 курганов), эпоха раннего железа -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 километров к северо-западу от села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Байтобека кажи, около 1920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югу от села Косагаш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Барак батыра,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километров к северо-западу от города Аягоз. На берегу реки Ащысу, на земле поселка имени Б. Майлина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Бибатыра,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 километров к северо-востоку от города Аягоз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Габбасову С., 1966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Мамырсу, рядом со школой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торткулак Даулет-батыра,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8,5 километров к юго-западу от села Айгыз, 70 метров к югу от черной дороги по направлению восток-запад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Жалмамбета,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километров к юго-востоку от села Айгыз, на правом берегу реки Аягоз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Жобалая би, автор Естебай, около 1924-1925 годов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к западу от села Мадениет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Жолдыбая,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 километров к юго-востоку от города Аягоз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воинам, павшим в годы Великой Отечественной войны,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Аягоз, центральная площадь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Омара, 1918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километров к северо-западу от села Мадениет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руины Православного сельского храма, 50 годы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Мамырсу, на территории воинской части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А. Танирбергенова, 1924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километров от села Б. Майлин, на территории участка Жыланды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Байкотана (мазары № 1, 2; погребальное сооружение),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северо-западу от села Малкелды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Жалбы (торткулак, надгробный камень, мавзолей),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 километров к северо-востоку от города Аягоз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Карабулака (мазары № 1-4),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километров от села Оркен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Магзума (ограды № 1, 2),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 километров к северо-востоку от города Аягоз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Рода Шакантай-батыра (мазары № 1-3, мазары Жаманбай - Садырбая, Акпана, Торгая), 1797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километра к югу от села Косагаш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Токымбета (мазары Токымбета, Акымбета, дочери Акымбета, Байназара), XVIII-XIX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югу от села Баршатас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Колдар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километров восточнее поселка Актогай, расположен на вершине безымянной сопки горного хребта Колдар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одиночная ограда Колдар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километров восточнее поселка Актогай, расположен на вершине безымянной сопки горного хребта Колдар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Касабай батыра, 2011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северо-западу от сельского округа Мамырсу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Бескарагайский район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Кривинка 1, эпоха раннего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северо-востоку от фермы села Кривинка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Кривинка 2, вторая половина 1 тыс.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от села Кривинка (по трассе Кривинка-Жетижар по обе стороны)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Кривинка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от села Кривинка, восточная окраина Кривинка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партизан Братская, 1919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милиционера Дикопольского Н. В., трагически погибшего на боевом посту, 1926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окраина села Долонь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первой крепости города Семипалатинска, постройки, 1718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Старая крепость в 16 километров от города Семей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мечеть, 1907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Бородулихинский район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дюнное Аул 1,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от станции Аул, у бывшего курорта Аул, на берегу безымянного озера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Аул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километров к юго-западу от бывшего курорта Аул, 0,3 километра на восток от трассы Семей-Рубцовск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Дюны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километров от города Семей (по трассе Семей – Рубцовск, 0,4 километра к югу от указателя "76/77")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Дюны 2,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югу от железнодорожной станции Аул, 0,25 километра к юго-востоку от указателя "86/28" трассы Семей-Рубцовск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Дюны 3,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километров к юго-юго-востоку от указателя "84/30" трассы Рубцовск – Семей, 0,8 километра к востоку от озера Пресное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стоянка Дюны 4, датировка не установлена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 километров к юго-востоку от указателя "82/82" трассы Семей - Рубцовск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Дюны 5,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79 километре по трассе Семей - Рубцовск от города Семей, 0,4 километра к северо-востоку от озера Соленое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Кондратьевка 6, IX-Х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юго-востоку от села Кондратьевка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Кондратьевка 7,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юго-западу от села Кондратьевка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Кондратьевка 8, раннее железо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западу от села Сохновка, 0,4 километра к юго-востоку от указателя "7/1" по дороге между с. Буркотово – с.Новая Шульба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Кондратьевка 9, V-III века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от села Буркотово по дороге Буркотово - Новая Шульба, по обеим сторонам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Кондратьевка 10,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от села Буркотово по трассе Буркотово - Новая Шульба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Кондратьевка 11,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километров к северо-западу от села Сохновка, 12 километров к юго-западу от села Буркотово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Кондратьевка 12,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северо-западу от села Кондратьевка, 0,8 километров к юго-западу от триангуляционного знака "ОТП-1661"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Кондратьевка 13,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километров к юго-западу от кургана Кондратьевка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Кондратьевка 15,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юго-западу от кургана Кондратьевка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Кондратьевка 17,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километров к северо-западу от кургана Кондратьевка 15, 1,5 километров к юго-западу от триангуляционного знака (без номера)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Кондратьевка 18,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 к северо-востоку от кургана Кондратьевка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Кондратьевка 19,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километра к северо-востоку от группы курганов Кондратьевка 10, 10 километров от триангуляционного знака "ОТП-1661 (Кондратьевка 18)", 0,6 километров к юго - юго-западу от группы курганов Кондратьевка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Кондратьевка 20,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северо-западу от села Сохновка, 6,3 километра к юго-западу от с. Буркотово, 0,7 километров к северо-западу от курганной группы Кондратьевка 19, 1 километр к северо-востоку, в 10 километрах от курганной группы Кондратьевка 18, в стороне от триангуляционного знака "ОПП-1661"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Красный Яр 1,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югу от села Красный Яр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Красный Яр 2,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километров к северо-западу от села Красный Яр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Красный Яр 3,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северо-востоку от триангуляционного знака на горе Круглой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Мангальный,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 километра к северо-западу от села Уба-Форпост, на горе Мангальной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Михайличенково,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северо-западу от села Михайличенково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Новая Шульба 1,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от села Новая Шульба по трассе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Новая Шульба 2,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1,7 километров по проселочной дороге от трассы Дмитриевка-Шемонаиха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Новая Шульба 3,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северо-западу от группы курганов Новая Шульба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Новая Шульба 6,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юго-западу от села Новая Шульба, 0,4 километра к югу от трассы Новая Шульба – Жерновка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Новая Шульба 7, эпоха поздней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километров к юго-западу от села Ново – Шульба, 0,7 километров к юго-востоку от стоянки Новая Шульба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Новая Шульба 8, эпоха поздней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километров к юго-западу от старообрядческого кладбища, 0,8 километров к югу от трассы Новая Шульба - Жерновка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Новая Шульба 9,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километра к юго-востоку от старообрядческого кладбища села Новая Шульба, на правом берегу реки Шульбинки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Новая Шульба 10, рубеж эпох бронзы и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4,3 километра к юго-западу от села Солоновка, 2 километра к юго-востоку от села Новая Шульба, на левом берегу реки Шульбинки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Новая Шульба 11, эпоха бронзы,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километров к юго-востоку от старообрядческого кладбища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Переменовка 2,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юго-западу от села Переменовка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Песчанка 1,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юго-западу от села Песчанка, 0,94 км к юго-юго-западу (курган № 1) от указателя "2", 2 километра до трассы Дмитриевка - Шемонаиха, по дороге между селами Песчанка и Жарбұлақ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Песчанка 2,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 километров к юго-востоку от водонапорной башни свинофермы села Песчанка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Потапенково 1,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юго-востоку от села Потапенково, 0,65 километров к югу от трассы Семей - Шемонаиха, на взгорке, под триангуляционным знаком "0344"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Потапенково 2, раннее железо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юго-востоку от кургана Потапенково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Пьяный Яр 1, IX-X веков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к юго-западу от села Девятка, на взгорке; на правом берегу реки Иртыш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Пьяный Яр 2, IX-X веков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юго-западу от группы курганов Пьяный Яр 1, на взгорке, где установлен триангуляционный знак (без номера)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Пьяный Яр 3,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километров к северо-западу от группы курганов Пьяный Яр 2, на взгорке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Пьяный Яр 4,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километров к юго-юго-западу от курганной группы Пьяный Яр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Пьяный Яр 6,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километров к северо - востоку от группы курганов Пьяный Яр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Пьяный Яр 7,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 северо-востоку от группы курганов Пьяный Яр 6, на взгорке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Раево 1,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километра к юго-западу от села Песчанка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Раево 2,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западу от села Песчанка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Раздольное 1,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северо-западу от села Тютюниково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Уба - Форпост 1,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северо-востоку от села Уба - Форпост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Уба - Форпост 2,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1,6 километров к северо-востоку от села Уба - Форпост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Уба – Форпост 3,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 километра от зернотока села Уба – Форпост, 1,5 километра к северо-западу от группы Красный Яр 1, 9 километров к северу от Уба - Форпост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Уба - Форпост 4,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юго-востоку от села Уба - Форпост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Уба - Форпост 5,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километра к северо – западу от кургана Мангального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"Воин-победитель", 1970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Зенковка, между больницей и школой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воинам, погибшим в годы Великой Отечественной войны, авторы Кравчук В. А., Чалых С. С., 1979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Бородулиха, в центральном парке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воинам, погибшим в годы Великой Отечественной войны, авторы В. А. Кравчук, С. С. Чалых, 1970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Дмитриевка, у здания сельской 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воинам, погибшим в годы Великой Отечественной войны, авторы В. А. Кравчук, С. С. Чалых, 1988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Коростели, на площади перед домом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"Памятник работникам лесного хозяйства, погибшим при исполнении служебного долга"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повороте с трассы республиканского значения Подборного сельского округа Бородулихинского района области Абай в сторону Камышенского лесничества.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 Жаңасемей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петроглифов Абыралытас,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километров от села Кайнар, на северной стороне горы Жалгызтау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Байсеке, (30 курганов), эпоха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 - восточная сторона Кокентауского массива, на равнинной местности, 28 километров к юго-востоку от села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Исахан, (5 курганов), эпоха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сторона Кокентауского массива, на слабоволнистой равнине, 30 километров к юго-востоку от села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Каратобе, (17 оград),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 - западная сторона Кокентауского массива, около старого казахского кладбища, 23 километра к югу от села Карасу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петроглифов Кокентау, эпоха неолита -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гроте северной части Кокентауского массива, 24 километра к югу от села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древнетюркский комплекс Кокентау, 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 - восточная предгорная зона Кокентауского массива, 24 километра к юго-востоку от села Карасу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Кокентау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 - восточная часть Кокентауского массива, 23 километра к югу от села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Кокентау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часть Кокентауского массива, 24 километра к югу от села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Кокентау 3, 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часть Кокентауского массива, 23 километра к югу от села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Кокентау 4, 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часть Кокентауского массива, 23 километра к югу от села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Сарша, эпоха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юго-западная сторона Кокентауского массива, у входа в ущелье, 34 километра к юго-востоку от села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Кушикбая, 2003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километров к юго - востоку от города Семей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Сатпая, середина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километров к северо - востоку от села Кайнар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Караката (мазары № 1- 4),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к юго-западу от села Кокентау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Шыныбая, XIX - начало XX веков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километров к северу от села Кайнар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километров от села Кокентау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Кокен 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километров от села Кокентау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Жарминский район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одиночный курган и изваяние Актас, эпоха средневековья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4,2 километра к северо-востоку от села Аршалы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Аршалы 1, VI-III века до н. 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800 метров к северо-востоку от села Аршалы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Аршалы 2, VI-III века до н. 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метров к северо-западу от могильника Аршалы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Аршалы 3, XI-III века до н. э.;VI-III века до н. 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километра к юго-западу от села Аршалы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Аршалы 4 VI-III века до н. 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юго-западу от села Аршалы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Аршалы 5 VI-III века до н. э.; VI-VIII века до н. 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юго-западу от села Аршалы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Аршалы 6, (4 кургана), эпоха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километров к северо-западу от села Аршалы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Аршалы 7, эпоха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4,2 километра к северу от села Аршалы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Аршалы 8, эпоха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километров к северо-востоку от села Аршалы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Аршалы 9, эпоха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северо-востоку от села Аршалы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Аршалы 10, (2 кургана и группа менгиров Сынтас),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северо - востоку от села Аршалы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Аршалы 11, (7 курганов), эпоха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северо – востоку от села Аршалы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Аршалы 15, (8 курганов), эпоха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километров к северо - востоку от села Аршалы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Аршалы 17, эпоха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 – западу от села Аршалы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Аршалы 18, (24 кургана), эпоха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северо – западу от села Аршалы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Аршалы 19, (6 курганов), эпоха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километров к северо – востоку от села Аршалы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Екытас, (12 оградок),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северо - западу от села Аршалы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Жарма 1, эпоха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северо - западу от станции Жарма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Жарма 2, (3 кургана), эпоха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километров к северо - западу от поселка Жарма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Жарма 3, (6 курганов), эпоха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к северо - западу от станции Жарма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Жарма 4, (7 курганов),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километров к северо - западу от станции Жарма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Жарма 5, (3 кургана), эпоха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северо - западу от станции Жарма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Капанбулак, (24 оградки),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востоку от села Капанбулак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Капанбулак, XV-IX века до н. 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востоку от села Капанбулак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Караколь 1, (8 оградок),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 километров к северо - востоку от села Аршалы, 1,4 км к западу от шоссе Семей - Алматы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оградок Караколь 2, (2 оградки),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северо-востоку от села Аршалы, 1,2 километра к северо-западу от озера 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Костобе, VI-IY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километров к северо – западу от поселка Шалабай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Куйели, YI-IY века до нашей эры, YIII-IX века нашей эры, XYIII-XIX века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северо - западу от поселка Шалабай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Куйган, VI-IY века до нашей эры, XYII-XYIII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северо - западу от поселка Шалабай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"Мөртас", XVIII-III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к северо - востоку от поселка Шалабай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Нарбота 1, (2 оградки), VI-VIII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километров к северо - западу от села Жарма, 2 километра к северо - западу от фермы Нарбота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Нарбота 2, (2 кургана), эпоха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километров к северо - западу от села Жарма, 2,6 километров к западу от фермы Нарбота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Нарбота 3, (3 кургана), эпоха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северо-востоку от села Нарбота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Сарыбужыр 1, (74 кургана), эпоха бронзы, раннего железа,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к северо - западу от села Аршалы; 400 метров к северо - западу от зимовки Сарыбужыр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Сарыбужыр 2, (27 курганов), эпоха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километров к северо - западу от села Аршалы, 300 метров к востоку от зимовки Сарыбужыр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Секен, (16 курганов), XVIII-II века.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северо - западного берега озера Караколь, в 5,4 километров к северо-западу от села Аршалы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Тума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северо-западу от села Аршалы, 200 метров к северо-западу от зимовки Тума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Тума 2, (10 курганов), эпоха бронзы,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северо-западу от села Аршалы, 400 метров к северо-западу от зимовки Тума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Тума 3, (6 оградок), VI-III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километров к юго-востоку от зимовки Тума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Тума 4, (5 курганов), эпоха бронзы,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северо-западу от села Аршалы, 1,3 километра к юго-западу от зимовки Тума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Тума 5, (2 оградки), 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северо-западу от села Аршалы, 0,15 километров к западу от зимовки Тума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Тума 6, (10 курганов), эпоха бронзы,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северо-западу от села Аршалы, 6 километров к северо-западу от зимовки Тума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поэта Алимбетова С., 1956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сельский округ Кызылагаш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Боранбай би, первая половина XVIII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Капанбулак, 8 километров от станции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надгробный памятник К. Байбосынова и Е. Киселева, 1930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Калбатау, сельский парк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где жил Герой Советского Союза П. Г. Карелин, 1965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Чарск, улица Карелина, 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надгробный памятник Т. Кобдикову, 1974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югу от города Чарск, мусульманское кладбище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Ландышеву И. М., скульптор Б. Сулейменов, 1990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Акжал, на территории школы имени И. М. Ландышева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воинам, погибшим в годы Великой Отечественной войны, 70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Калбатау, сельский парк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погибших в годы гражданской войны, 1927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Салкынтобе, в центре села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воинам, павшим в боях в годы Великой Отечественной войны, 70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Бирлик, на площади около школы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батыру Нарбота, первая половина XVIII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от станции Капанбулак (село Жарма)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православный сельский храм Рождества Пресвятой Богородицы, 1906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Калбатау, в центре села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сельской школы, 1902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Каражал, центральная площадь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Теряеву П.И., автор К. Касенов,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Жарма, на территории школы имени Теряева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Еспе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километра юго – западнее упраздненного поселка Еспе и в 2,8 километров восточнее реки Еспе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Еспе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километров северо – западнее упраздненного поселка Еспе, в 2,2 километра западнее реки Еспе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Скак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 километров на юго-запад от разъезда № 3. В 15,1 километров на юг от разъезда Шоптыгак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Скак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 километров на юго - западе от разъезда № 3. В 12,9 км на юг от разъезда Шоптыгак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Скак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 километра на юго - западе от разъезда № 3. В 13,8 километров на юг от разъезда Шоптыгак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 – Чоко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километра на северо – запад от села Казаншункур. 10,7 километров на юго - восток от села Жанаауыл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 – Чоко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километров на северо – запад от села Казаншункур. 10,7 километра на юго - восток от села Жанаауыл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Кентарлау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километров на юго – восток от села Кентарлай, на левом берегу надпойменной террасы небольшой горной речки Шар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Кентарлау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на юго – востоке от села Кентарлай, на левом берегу надпойменной террасы небольшой горной речки Шар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одиночный курган Кентарлау 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километров на юго – востоке от села Кентарлай, на левом берегу надпойменной террасы небольшой горной речки Шар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одиночный курган Кентарлау 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на юго – востоке от села Кентарлай, на левом берегу надпойменной террасы небольшой горной речки Шар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курганная группа Кентарлау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километра на юго – востоке от села Кентарлай, на левом берегу надпойменной террасы небольшой горной речки Шар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Кокпектинский район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Кокпекты 1, (5 курганов),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юго - востоку от села Кокпекты, по трассе к городу Зайсан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Кокпекты 2, (20 курганов),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юго - востоку от села Кокпекты, по трассе к городу Зайсан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группа петроглифов Кокпекты 3, эпоха бронзы, раннего железа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километра к юго - западу от села Кокпекты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Кокпекты 4, (12 курганов),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юго - востоку от села Кокпекты, по трассе к городу Зайсан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петроглифов Тентекжыра, эпоха бронзы,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северо – востоку от села Кокпекты, по дороге в село Бигаш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Улкен Бокен 2,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 - востоку от села Улкен Бокен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герою Советского Союза К. Аухадиеву,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Теректы, напротив школы имени Аухадиева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героя Советского Союза Константинова Л. С.,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Улкен-Бокен, в парке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Славы воинам -интернационалистам, 90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Кокпекты, напротив военкомата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Славы Героям Советского Союза и Социалистического труда - уроженцам района,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Кокпекты, улица Абая аллея, напротив дома дружбы имени Раева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 Мақаншы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Алаколь,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западу от зимовки Куралай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Ескы-Карабулак (12 курганов),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западней автотрассы Маканчи –Жаланашколь, 2 километра к юго-западу от зимовки Ески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Журымтай,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 к западу от автотрассы Маканчи – Жаланашколь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Карабулак (8 курганов),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метров к востоку от автотрассы Маканчи – Жаланашколь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Куралай,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метров западнее автотрассы Маканчи - Жаланашколь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Кызбейыт,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метров к юго-западу от зимовки Уштобе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Уштобе (6 курганов),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метров к западу от автотрассы Маканчи-Жаланашколь; 7 километров к востоку от озера Алаколь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воинам, павшим в годы Великой Отечественой войны, 70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Маканчи, в сквере перед зданием дома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дом-музей А. Найманбаева, 90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Маканчи, улица Кабанбая, 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Урджарский район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Ельтай,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метров к северу от реки Тамды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Кусак,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метров западнее автотрассы Науалы - Ельтай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Найман-кала, 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юго-западу от сельского округа Ельтай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Танды (8 курганов),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северо - востоку от сельского округа Ельтай; 500 метров к северо - востоку от крепости Найман - кала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Абая, 90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Урджар, улица Абая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Воину -освободителю, 1981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тилек, в центре села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Каракерей Кабанбай батыра, 2016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Урджар, на проспекте Абылайхана, перед зданием отдела предпринимательства и сельского хозяйства Урджарского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О. Альжанову, 2016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Урджар, проспект Абылайхана, перед зданием прокуратуры Урджарского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