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63c8" w14:textId="da163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использования средств, предусмотренных на представительские затраты, и норм представительских затрат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3 апреля 2026 года № 56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сентября 2018 года № 863 "Об утверждении Типовых правил использования средств, предусмотренных на представительские затраты, и норм представительских затрат" (зарегистрирован в Реестре государственной регистрации нормативных правовых актов № 17522),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порядок использования средств, предусмотренных на представительские затраты,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нормы представительских затрат,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Абай от 4 августа 2023 года № 139 "Об утверждении Порядка использования средств, предусмотренных на представительские затраты, и норм представительских затрат".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области Абай"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области Абай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Абай,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постановления возложить на руководителя аппарата акима области Абай Бакпаева Э. К.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56 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средств, предусмотренных на представительские затраты, и норм представительных затрат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 Порядок использования средств, предусмотренных на представительские затраты, и норм представительских затрат (далее-Порядок) определяет порядок использования средств на представительские затраты и норм представительских затрат за счет средств местного бюджета.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Представительские затраты - средства, предусмотренные в местном бюджете на соответствующий финансовый год и используемые для приема иностранных делегаций, проведение заседаний, конференций, совещаний, семинаров, торжественных и официальных мероприятий.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представительским затратам относятся: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аренда помещения для проведения мероприятия;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официальные завтраки, обеды, ужины, фуршеты, кофе-брейки;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переводчиков;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автотранспортное обслуживание;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сувениров, памятных подарков;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затраты, разрешенные акимом области.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использования средств на представительские затраты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Выделение средств из местного бюджета на представительские затраты осуществляется на основании Плана мероприятий, разработанного администратором бюджетной программы, согласованного местным уполномоченным органом по планированию бюджета и утвержденного акимом области, с учетом норм представительских затрат.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Потребность в представительских затратах определяется администратором бюджетной программы с учетом выполнения возложенных функций и полномочий на основе результатов анализа необходимости, обоснованности и целесообразности осуществления данных затрат.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выделения администратору бюджетной программы средств на представительские затраты является наличие следующих документов: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обоснование необходимости проведения мероприятия;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программа пребывания официальной делегации;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мероприятия;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о количестве участников;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смета расходов с расчетами по каждой статье затрат в соответствии с нормами представительских затрат и документы, подтверждающие объем затрат (калькуляция затрат с указанием стоимости товаров, работ, услуг, а также реквизиты организаций, которые предлагают товары, работы, услуги, прайс-листы и иные документы);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местного уполномоченного органа по исполнению бюджета по смете расходов.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бюджетной программы в течение 10 календарных дней после проведения мероприятия представляет местному уполномоченному органу по исполнению бюджета отчет об использовании средств, выделенных на представительские затраты, за подписью первого руководителя (лица, его заменяющего) с приложением: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 для проведения мероприятия, сметы расходов и документов, предусмотренных подпунктами 2) и 4) пункта 5 настоящего порядка;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фактическое количество участников;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копий документов, подтверждающих фактические затраты по смете расходов (квитанции, счета-фактуры, накладные, акты выполненных работ (оказанных услуг) с указанием стоимости и объема приобретенных товаров, работ и услуг, договора).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</w:t>
            </w:r>
          </w:p>
        </w:tc>
      </w:tr>
    </w:tbl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представительских затрат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расходов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Стоимость в тенге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проведение приемов (завтрак, обед, ужин, фуршеты) для делегаций, в расчете на одного человека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 МРП на одного человека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 высоком уровне"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МРП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проведение приемов, предусмотренных Государственным протоколом Республики Казахстан, и для лиц, прибывших с другими официальными визитами (завтрак, обед, ужин), для Президента РК, официальных делегаций с участием Президента РК, Премьер-Министра РК, председателей Палат Парламента РК, Государственного секретаря РК, заместителя Премьер-Министра РК, Министра иностранных дел РК и иностранных делегаций, на одного человека за один присест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МРП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устного синхронного перевода (из расчета почасовой оплаты)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государственного языка на русский язык и обратно: до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европейских языков (английский, французский, немецкий, испанский, итальянский) на государственный и/или русский языки: до 6 МРП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восточных языков (тюркские, арабский, персидский, китайский, корейский, японский) на государственный и/или русский языки: до 8 МРП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других редких языков (отличных от вышеуказанных) на государственный и/или русский языки: до 8 МРП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транспортных расходов (из расчета почасовой оплаты)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Легковые автомобили — до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МРП Микроавтобусы —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 МРП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Автобусы — до 2,1 МРП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(независимо от уровня мероприятия)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помещения для проведения конференций, мероприятий, за 1 кв. метр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МРП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праздничное оформление места проведения мероприятий (оформление живыми цветами), на 1 куб.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40 МРП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сувениров, памятных подарков для иностранных делегаций и других официальных лиц, в расчете на одного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наименьшей стоимости из предложенных ценовых предложений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наименьшей стоимости из предложенных ценовых предложений</w:t>
            </w:r>
          </w:p>
        </w:tc>
      </w:tr>
    </w:tbl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проведении официальных приемов количество участников со стороны Республики Казахстан не должно превышать количество участников со стороны иностранной делегации.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состав делегации превышает пять человек, количество сопровождающих лиц и обслуживающих переводчиков (кроме переводчиков-синхронистов) устанавливается из расчета один сопровождающий или один переводчик на каждые пять членов делегации.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