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5254a" w14:textId="b4525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профессиональных стандартов "Выращивание сахарной свеклы и ее семян", "Заготовка хлопка-сырца и первичная переработка хлопка", "Производство зерновых культур", "Пчеловодство", "Разведение и выращивание свиней"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6 августа 2026 года № 301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"Выращивание сахарной свеклы и ее семян"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"Заготовка хлопка-сырца и первичная переработка хлопка"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"Производство зерновых культур"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"Пчеловодство"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"Разведение и выращивание свиней"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аграрной науки и образования Министерства сельского хозяйства Республики Казахстан в установленном законодательством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сельского хозяйства Республики Казахстан после его официального опубликования.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сельского хозяйства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2026 года № 301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"Выращивание сахарной свеклы и ее семян" 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"Выращивание сахарной свеклы и ее семян"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профессиональных квалификациях".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предназначен для определения уровней квалификаций, необходимых для осуществления работниками определенного вида профессиональной деятельности, в том числе выполнения определенных трудовых функций, а также при разработке образовательных программ организаций высшего, послевузовского, технического и профессионального образования.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сахарная свекла - отрасль сельского хозяйства, занимающаяся выращиванием свеклы в промышленных целях;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овощеводство - отрасль растениеводства в сельском хозяйстве, занимающаяся выращиванием овощных и бахчевых культур, разработкой и совершенствованием технологий их возделывания;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семеноводство - деятельность, включающая в себя комплекс мероприятий по производству, заготовке, обработке, хранению, транспортировке, реализации и использованию семян, а также государственный контроль, в том числе сортовой и семенной;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капельное орошение - метод полива, при котором вода подается непосредственно в прикорневую зону выращиваемых растений регулируемыми малыми порциями с помощью дозаторов-капельниц;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информальное образование - вид образования, получаемый в ходе повседневной деятельности вне организаций образования и организаций, предоставляющих образовательные услуги, и не сопровождаемый выдачей документа, подтверждающего результаты обучения;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неформальное образование - вид образования, запланированный, организованный и осуществляемый организациями, которые предоставляют образовательные услуги, оказываемые без учета места, сроков и формы обучения, и сопровождаемый выдачей документа, подтверждающего результаты обучения;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профессиональная подгруппа - часть профессиональной группы отрасли, сформированная целостным набором трудовых функций и необходимых для выполнения их компетенций;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профессиональная группа – совокупность профессиональных подгрупп отрасли, имеющая общую интеграционную основу и предполагающая схожий набор трудовых функций и компетенций для их выполнения;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квалификация – степень готовности работника к качественному выполнению конкретных трудовых функций;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уровень квалификации – установленная и описанная в рамке квалификаций структурированная совокупность требований к компетенциям работников, дифференцированным по параметрам знаний, умений, сложности, нестандартности трудовых контекстов, ответственности и самостоятельности;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трудовая функция – набор взаимосвязанных действий, направленных на решение одной или нескольких задач процесса труда;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профессиональный стандарт – стандарт, определяющий в конкретной области профессиональной деятельности требования к уровню квалификации, компетенциям, содержанию, качеству и условиям труда;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профессия – основной род занятий трудовой деятельности человека, требующий определенных знаний, умений и практических навыков, приобретенных в результате специальной подготовки и подтверждаемых соответствующими документами об образовании;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отраслевая рамка квалификаций – структурированное описание квалификационных уровней, признаваемых в отрасли;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национальная рамка квалификаций - единая шкала уровней квалификаций и общепрофессиональных компетенций для разработки отраслевых рамок квалификаций, профессиональных стандартов;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умения - способности применять знания для осуществления профессиональной деятельности и решения задач (применение логического, интуитивного, творческого и практического мышления);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знание - результат усвоения информации посредством обучения и личного опыта, совокупность фактов, принципов, теории и практики, относящихся к сфере обучения или работы, компонент квалификации, который должен подвергаться оценке;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компетенции - качества субъекта деятельности, обеспечивающие выполнение задач профессиональной деятельности определенного квалификационного уровня;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опыт – сознательная деятельность, знания и навыки, которые могут быть приобретены и эффективно использованы в течение определенного промежутка времени.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РК – Республика Казахстан;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ЕТКС – Единый тарифно-квалификационный справочник;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КС – Квалификационный справочник;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МСКО – Международная стандартная классификация образования;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ПС – Профессиональный стандарт;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НРК – Национальная рамка квалификаций;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ОРК – Отраслевая рамка квалификаций.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Выращивание сахарной свеклы и ее семян.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A01132057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Сельское, лесное и рыбное хозяйство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 Растениеводство и животноводство, охота и предоставление услуг в этих областях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01.1 Выращивание одно- или двухлетних культур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01.13 Выращивание овощей, бахчевых, корнеплодов и клубнеплодов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01.13.3 Выращивание сахарной свеклы и ее семян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Сельское, лесное и рыбное хозяйство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 Растениеводство и животноводство, охота и предоставление услуг в этих областях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01.1 Выращивание одно- или двухлетних культур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01.19 Выращивание прочих одно- или двухлетних культур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Сельское, лесное и рыбное хозяйство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 Растениеводство и животноводство, охота и предоставление услуг в этих областях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01.13 Выращивание овощей, бахчевых, корнеплодов и клубнеплодов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01.13.2 Выращивание овощей, их семян и рассады.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Профессиональная деятельность, связанная с выращиванием сахарной свеклы и производством ее семян.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по борьбе с сорняками - 3 уровень ОРК;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свекловод - 4 уровень ОРК;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семеновод - 4 уровень ОРК;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оператор по обслуживанию и эксплуатации дождевальной техники - 3 уровень ОРК;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инженер по сельскохозяйственной технике - 6 уровень ОРК;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агроном по семеноводству (средней квалификации) - 6 уровень ОРК.</w:t>
      </w:r>
    </w:p>
    <w:bookmarkEnd w:id="68"/>
    <w:bookmarkStart w:name="z7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"Работник по борьбе с сорняками":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7549-2-002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по борьбе с сорняками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типовым квалификационным характеристикам: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ТиПО (рабочие профессии)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7549-2-001 Работник по борьбе с вредителями 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7549-2-003 Фумигаторщик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простых работ при эксплуатации и мониторинге оборудования для распыления химикатов в ходе борьбы с сорняками и вредителями.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ручных работ по борьбе с сорняками сахарной свеклы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Выполнение работ по уничтожению сорняков химическими методами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Выполнение ручных работ по борьбе с сорняками сахарной свеклы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Проведение агротехнических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 борьбе с сорняками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распространенность сорняков.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междурядные культивации.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Скашивать сорняки до обсеменения.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Делать визуальную оценку состояния посевов.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Прореживать и пропалывать посевы вручную или с использованием ручных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Очищать посевной материал.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Проводить боронование и прикатывание для уничтожения сорняков.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Проводить профилактические меры защиты от сорняков.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Выполнять работы по прополке сорняков.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Очищать рабочие органы комбайнов и почвообрабатывающих машин от земли и семян сорняков.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Проводить механические меры борьбы с сорняками (истощение, удушение, высушивание корневищ).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Очищать поливные воды от семян сорняков при орошении.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Использовать ручной инвентарь для формирования растений.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обработки почвы.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обработки посевного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охраны труда при предпосевной подготовке семян и предпосадочных работах при выращивании.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Биологические особенности и способы распространения сорняков.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Степени засоренности почвы семенами сорняков.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инвентаря, используемого при обработке почвы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обслуживание инвентаря для поддержания его работоспособности и производительности.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инвентарь и приспособления для обработки почвы в соответствии с технологическими требованиями.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систематическую очистку тары, инвентаря и транспортных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Подбирать оптимальные средства и инвентарь для прополки.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своевременный осмотр и проверку состояния инвентаря.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Выполнять мелкий ремонт приспособлений и инвентаря, используемого для уничтожения сорняков.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Использовать цифровые технологии и мобильные приложения для учета инвентаря, планирования работ и контроля выполнения операций по обработке почвы и уничтожению сорняков.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принцип работы инвентаря и вспомогательного оборудования для обработки почвы.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Правила эксплуатации обслуживания и безопасного использования инвентаря и приспособлений.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уничтожению сорняков химическими методами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использованию химических средств защиты сахарной свеклы от сорняков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Смешивать химикаты в соответствии с инструкциями по охране труда для рабочих, выполняющих работы с пестицидами и химикатами.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Вносить пестициды для уничтожения сорняков на территории до определенной глубины.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карту засоренности свекольного поля.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оборудование для обработки сорняков методом распыления.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Меры профилактики и борьбы с болезнями, вредителями и сорняками.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Технологии протравливания семенного и посадочного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Химические методы уничтожения сорняков гербицидами.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введения севооборота.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внесения препаратов.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химических средств защиты от сорняков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Разводить препараты и готовить растворы химических средств для защиты свеклы от сорняков.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химические средства защиты от сорняков по назначению.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Дозы и сроки применения препаратов в борьбе с сорняками.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Препараты для борьбы с сорняками в зависимости от типа засоренности.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Биологические особенности сорных растений.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Средства защиты растений от вредителей и борьбы с сорняками.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 работника: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Аккуратность.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выносливость.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обучению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 ТС 015/2011 "О безопасности зерна" – распространяется на зерновые и технические культуры, включая сахарную свеклу.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 ТС 021/2011 "О безопасности пищевой продукции" – требования к сахару и продуктам его переработки.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 ТС 022/2011 "Пищевая продукция в части ее маркировки" – правила маркировки сахара и семян.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 ТС 039/2016 "О безопасности минеральных удобрений" – регламентирует использование удобрений при выращивании свеклы.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 ТС 041/2017 "О безопасности химической продукции" – охватывает средства защиты растений.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ГОСТ 17421-85 "Семена сахарной свеклы. Технические условия" – требования к качеству семян.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ГОСТ 12038-84 "Семена сельскохозяйственных культур. Методы определения всхожести" – применяется к семенам свеклы.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СТ РК ISO 22000:2019 "Системы менеджмента безопасности пищевых продуктов" – для переработки сахарной свеклы.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ГОСТ 31361-2008 "Сахар белый. Технические условия" – стандарты качества конечной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ГОСТ 21.101-97 "Сахарная свекла. Методы испытаний" – методы оценки качества корнеплодов.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уборке урожая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по борьбе с вредителями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Свекловод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Плодоовощевод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Фермер, специализирующийся на выращивании сельскохозяйственных культур.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"Свекловод":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6111-2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6111-2-005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Свекловод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типовым квалификационным характеристикам: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17 января 2025 года № 499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Единого тарифно‑квалификационного справочника работ и профессий рабочих (выпуск 64)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19. Характеристики работ профессий рабочих в растениеводстве, водном и лесном хозяйстве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 Свекловод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Свекловод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ТиПО (специалист среднего звена)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6112-0-003 Плодоовощевод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6111-2-004 Овощевод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выполнение подготовительных, вспомогательных работ, при выращивании, уходу и сбору сахарной свеклы.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работ в свекловодстве по подготовке почвы, семян, заготовке и применению удобрений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Выполнение работ по посеву, уходу за посевами, выращиванию и уборке свеклы (доработке, буртованию, хранению)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в свекловодстве по подготовке почвы, семян, заготовке и применению удобрений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подготовке почвы, семян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Разравнивать участки с переброской земли (планирование).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Подготавливать почву для высадки.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Рационально использовать средства защиты растений от вредителей в борьбе с сорняками.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Сортировать и дражировать семена.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Обеззараживать посевной материал.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обработки почвы.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обработки посевного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охраны труда при предпосевной подготовке семян и предпосадочных работах при выращивании.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Виды работ в свекловодстве, выполняемые с помощью ручных орудий труда, механизмов и агрегатов по обработке почвы.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Средства защиты растений от вредителей и борьбы с сорняками.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внесению удобрений и протравливания семян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Опрыскивать почвы, почвенные смеси и субстраты растворами пестицидов и биологических средств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Протравливать семена.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Вносить в почву удобрения.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Меры профилактики и борьбы с болезнями, вредителями и сорняками.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Технологии протравливания семенного и посадочного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Виды работ по заготовке и внесению удобрений.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посеву, уходу за посевами, выращиванию и уборке свеклы (доработке, буртованию, хранению)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посева, ухода за посевами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Следить за посевом и осуществлять уход за посевами.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Бороться с сорняками и вредителями.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сроки уборки свеклы, способы ее доработки, буртования и другие способы хранения, а также подготовки к реализации.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Измельчать семенные клубочки.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Производить выбраковку посадочного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Делать визуальную оценку состояния посевов.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Проводить доочистку и сортировку корней маточной свеклы на сортировочных столах и механизированных линиях с укладкой в траншеи на зимнее хранение.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Агротехнические требования, предъявляемые к выращиванию свеклы.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Мероприятия по защите растений от вредителей и болезней.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Нормы и сроки орошения и полива сахарной свеклы.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Признаки хозяйственной спелости свеклы.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Сроки уборки свеклы, способы ее доработки, буртования и хранения, а также подготовки к реализации.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Средства защиты растений от вредителей и борьбы с сорняками.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Способы хранения свеклы и ее подготовки к реализации.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Знания в области безопасности и охраны труда, заготовки и внесения удобрений, очистки семян, их обработки, подготовки к посеву и ухода за посевами.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инвентаря, используемого при выращивании сахарной свеклы, сборе и ее транспортировке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Пользоваться рабочим инвентарем и вспомогательными приспособлениями для подготовки посевного и посадочного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Пользоваться необходимым инвентарем и вспомогательными приспособлениями.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наличие и исправность вспомогательного инвентаря.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принципы эксплуатации, технического обслуживания, перемещения, сохранности и складирования инструментов, оборудования и материалов, используемых при выращивании свеклы.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 работы инвентаря и вспомогательных материалов, используемых при выращивании, сборе и транспортировке свеклы.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Способы обработки инвентаря и вспомогательных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 работника: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Способность работать в команде 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Обучаемость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Внимательность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 ТС 015/2011 "О безопасности зерна" – распространяется на зерновые и технические культуры, включая сахарную свеклу.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 ТС 021/2011 "О безопасности пищевой продукции" – требования к сахару и продуктам его переработки.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 ТС 022/2011 "Пищевая продукция в части ее маркировки" – правила маркировки сахара и семян.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 ТС 039/2016 "О безопасности минеральных удобрений" – регламентирует использование удобрений при выращивании свеклы.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 ТС 041/2017 "О безопасности химической продукции" – охватывает средства защиты растений.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ГОСТ 17421-85 "Семена сахарной свеклы. Технические условия" – требования к качеству семян.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ГОСТ 12038-84 "Семена сельскохозяйственных культур. Методы определения всхожести" – применяется к семенам свеклы.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СТ РК ISO 22000:2019 "Системы менеджмента безопасности пищевых продуктов" – для переработки сахарной свеклы.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ГОСТ 31361-2008 "Сахар белый. Технические условия" – стандарты качества конечной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ГОСТ 21.101-97 "Сахарная свекла. Методы испытаний" – методы оценки качества корнеплодов.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 по семеноводству (средней квалификации)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 по защите растений (средней квалификации)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Квалифицированный сельскохозяйственный рабочий (смешанные культуры)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"Семеновод":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6113-9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6113-9-002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типовым квалификационным характеристикам: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17 января 2025 года № 499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Единого тарифно‑квалификационного справочника работ и профессий рабочих (выпуск 64)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19. Характеристики работ профессий рабочих в растениеводстве, водном и лесном хозяйстве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 Семеновод.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Семеновод.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ТиПО (специалист среднего звена)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6112-0-003 Плодоовощевод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6111-2-004 Овощевод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работ по выращиванию, уходу и сбору семенных растений.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работ по подготовке почвы, внесению удобрений, посадке семян сахарной свеклы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Выполнение работ при выращивании семенников, уход, сбор семенников сельскохозяйственной культуры и ее хранение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подготовке почвы, внесению удобрений, посадке семян сахарной свеклы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подготовительных работ по посадке семян сахарной свеклы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Подготавливать под руководством агронома семена к посеву.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качество семян.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выбраковку нетипичных и малопродуктивных растений.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кондиционность и качество семенного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Производить отбор семян растений, типичных для сорта.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земледелия, растениеводства, агрохимии, мелиорации.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Агротехнические требования.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и методы улучшения качества семян.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посадки семян.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Стандарты на сортовые и семенные качества семян, методы их определения.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Агропромышленные приемы по семеноводству.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Сроки и способы посева семян сахарной свеклы.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подготовке почвы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профилактические меры защиты от сорняков.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работы по прополке сорняков.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ручной инвентарь и средства механизации.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обработку почвы гербицидами.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Проверять степень уплотнения почвы и положение оси корнеплода.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Проверять состояние почвы после уборки предшествующей культуры (выравненность, засоренность, физические свойства).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Назначение инвентаря, используемого в семеноводстве.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проведения работ по техническому уходу за средствами малой механизации.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Приемы обработки почвы и борьбы с сорняками.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Знания в области безопасности и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Способы обработки почвы.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Нормы времени для полива сельскохозяйственной культуры — свеклы.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охраны труда при проведении сельскохозяйственных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Порядок заготовки и внесения удобрений, очистки семян, их обработки.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при выращивании семенников, уходе, сборе семенников сельскохозяйственной культуры и ее хранении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работ по выращиванию семенников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физиологическое состояние растений, используя различные методы.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дикорастущие растения по морфологическим признакам.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Высевать семена в семенном питомнике.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Подготавливать семенники к высадке.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Использовать ручной инвентарь и средства механизации при сборе семенников.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Определять сроки созревания семян.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Определять сроки уборки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Оценивать посевные качества семян.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Проводить сортовые прочистки на посевах.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Проводить сортовое обследование посадок.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Устанавливать сроки сева.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выращивания семян.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сбора семян при выборочной и сплошной уборке семенников.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Видовые признаки растений.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Технологии посева и посадки.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Посевные качества семян.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Особенности агротехники.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Биологические особенности безвысадочных семенников сахарной свеклы.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Устройство и принцип работы специализированной техники (культиваторы, бороны, сеялки).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Технология выращивания безвысадочных семенников сахарной свеклы.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 реализация семенного и посадочного материала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послеуборочную доработку и хранение семян.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обработку семян специальными бактерицидными веществами перед закладкой на хранение.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Подготавливать семена к хранению и реализации.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сбор и сдачу посевного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качество семенного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Регулировать биологические процессы семян в процессе 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Проводить своевременную уборку семеноводческих посевов.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Проводить засыпку семян.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Проводить сушку семенного материала до кондиционной влажности.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Калибровать и очищать семена.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государственных стандартов, предъявляемых к посевному материалу.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Технические характеристики посевных агрегатов.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Технологии возделывания сельскохозяйственных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защиты растений и продукции растениеводства от вредителей и болезней.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Технологии производства семян и их обработки.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Влияние агротехнических приемов возделывания культур на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калибровки и очистки семян.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Способы сушки семян.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 ТС 015/2011 "О безопасности зерна" – распространяется на зерновые и технические культуры, включая сахарную свеклу.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 ТС 021/2011 "О безопасности пищевой продукции" – требования к сахару и продуктам его переработки.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 ТС 022/2011 "Пищевая продукция в части ее маркировки" – правила маркировки сахара и семян.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 ТС 039/2016 "О безопасности минеральных удобрений" – регламентирует использование удобрений при выращивании свеклы.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 ТС 041/2017 "О безопасности химической продукции" – охватывает средства защиты растений.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ГОСТ 17421-85 "Семена сахарной свеклы. Технические условия" – требования к качеству семян.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ГОСТ 12038-84 "Семена сельскохозяйственных культур. Методы определения всхожести" – применяется к семенам свеклы.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СТ РК ISO 22000:2019 "Системы менеджмента безопасности пищевых продуктов" – для переработки сахарной свеклы.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ГОСТ 31361-2008 "Сахар белый. Технические условия" – стандарты качества конечной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ГОСТ 21.101-97 "Сахарная свекла. Методы испытаний" – методы оценки качества корнеплодов.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 работника: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Коммуникабельность 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Внимательность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Сенсорная память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Физическая выносливость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Аккуратность и ответственность в работе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 по семеноводству (средней квалификации)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Овощевод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Плодоовощевод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Квалифицированный сельскохозяйственный рабочий (смешанные культуры)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"Оператор по обслуживанию и эксплуатации дождевальной техники":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8189-0-036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обслуживанию и эксплуатации дождевальной техники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типовым квалификационным характеристикам: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17 января 2025 года № 499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Единого тарифно‑квалификационного справочника работ и профессий рабочих (выпуск 64)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19. Характеристики работ профессий рабочих в растениеводстве, водном и лесном хозяйстве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 Машинист дождевальной установки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Машинист дождевальной установки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ТиПО (рабочие профессии)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8189-0-037 Оператор по обслуживанию и эксплуатации систем капельного орошения 8341-1-005 Тракторист-машинист сельскохозяйственного производства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сельскохозяйственных культур дождевальными установками различных конструкций.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Механизированный полив сельскохозяйственной культуры свеклы сахарной с помощью дождевальных машин различных конструкций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Техническое обслуживание дождевальных машин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Механизированный полив сельскохозяйственной культуры свеклы сахарной с помощью дождевальных машин различных конструкций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поливу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Вводить данные в компьютер современных дождевальных машин.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Управлять и контролировать работу дождевальной машины при поливе.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работы по приемке и сдаче смены.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Производить уборку рабочего места, приспособлений и инструментов, а также следить за их содержанием в надлежащем состоянии.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установленную техническую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передовой агротехники и технологии возделывания сельскохозяйственных культур на орошаемых землях.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гидравлики и почвоведения.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Техника механизированного полива.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Конструкция дождевальной и поливной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эксплуатации дождевальных машин.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Технология полива.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Виды сельскохозяйственных машин.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подготовительной работы по поливу с помощью дождевальных машин различных конструкций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влажность почвы и нормы расхода воды на полив.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приемами подготовки машины к работе, порядком ее запуска и остановки.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отклонения от нормальных режимов работы дождевальных машин.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эксплуатации и технического обслуживания дождевальных машин.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определения влажности почвы.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Техника механизированного и поверхностного полива.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передовой агротехники и технологии возделывания сельскохозяйственных культур на орошаемых землях.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Агроклиматические требования (температурный и поливной режимы).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дождевальных машин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дождевальных машин к работе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погрузке, разгрузке и (или) транспортировке дождевальной и поливной техники с места на место в пределах хозяйства.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Производить монтаж и демонтаж дождевальной и поливной техники, поливных трубопроводов.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контроль подготовки полей и внутрихозяйственной оросительной сети к поливу.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Монтировать и демонтировать дождевальную и поливную технику различных конструкций.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Подключать дождевальную и поливную технику к оросительной сети и сетям электроснабжения.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Управлять самоходными дождевальными аппаратами на базе тракторов.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дорожного движения и перевозки грузов.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Конструкция и принцип работы дождевальной и поливной техники (установок).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эксплуатации электроустановок потребителей.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ремонтных работ и технического обслуживания дождевальных машин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Регулярно проводить технический осмотр дождевальной машины.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мелкий ремонт дождевальных машин и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Устранять неисправности и выполнять техническое обслуживание дождевальной машины в соответствии с инструкцией завода-изготовителя.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Производить заказ запасных частей, взаимодействуя с сервисной службой завода-изготовителя.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прием дождевальной машины на зимнее хранение.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Определять дефекты в процессе эксплуатации машин и документировать 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Контролировать эксплуатационные параметры оборудования и выполнять их корректировку.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дорожного движения и перевозки грузов.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Конструкция дождевальной и поливной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эксплуатации электроустановок потребителей.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устранения неисправностей в работе обслуживаемых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материаловедения и слесарного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Устройство и правила эксплуатации тракторов.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Конструкция насосов и поливальной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Основы гидравлики.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 работника: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Аккуратность 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Внимательность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Готовность к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Способность к профессиональному развитию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Мотивация к результативному труду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 за достижение конечного результата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 в решении проблем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 ТС 015/2011 "О безопасности зерна" – распространяется на зерновые и технические культуры, включая сахарную свеклу.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 ТС 021/2011 "О безопасности пищевой продукции" – требования к сахару и продуктам его переработки.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 ТС 022/2011 "Пищевая продукция в части ее маркировки" – правила маркировки сахара и семян.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 ТС 039/2016 "О безопасности минеральных удобрений" – регламентирует использование удобрений при выращивании свеклы.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 ТС 041/2017 "О безопасности химической продукции" – охватывает средства защиты растений.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ГОСТ 17421-85 "Семена сахарной свеклы. Технические условия" – требования к качеству семян.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ГОСТ 12038-84 "Семена сельскохозяйственных культур. Методы определения всхожести" – применяется к семенам свеклы.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СТ РК ISO 22000:2019 "Системы менеджмента безопасности пищевых продуктов" – для переработки сахарной свеклы.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ГОСТ 31361-2008 "Сахар белый. Технические условия" – стандарты качества конечной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ГОСТ 21.101-97 "Сахарная свекла. Методы испытаний" – методы оценки качества корнеплодов.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сельскохозяйственных машин и тракторов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обслуживанию и эксплуатации систем капельного орошения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орошению земель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"Инженер по сельскохозяйственной технике":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2144-7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2144-7-001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сельскохозяйственной технике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типовым квалификационным характеристикам: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5 сентября 2025 года № 282 "О внесении изменений в приказ Министра сельского хозяйства Республики Казахстан от 21 августа 2019 года № 307 "Об утверждении Типовых квалификационных характеристик должностей руководителей и специалистов организаций сельского хозяйства"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Должности специалистов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высшее образование (бакалавриат, специалитет, ординатура)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Агроинженерия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сельскохозяйственной технике I категории - высшее образование (бакалавриат, магистратура, докторантура PhD или доктор по профилю) по направлению "Инженерия и инженерное дело" (аграрная техника и технологии) и стаж работы в должности инженера по эксплуатации машинно-тракторного парка II категории не менее 3 лет.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сельскохозяйственной технике II категории - высшее образование (бакалавриат, магистратура, докторантура PhD или доктор по профилю) по направлению "Инженерия и инженерное дело" (аграрная техника и технологии) и стаж работы в должности инженера по эксплуатации машинно-тракторного парка без категории не менее 3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сельскохозяйственной технике без категории — высшее образование (бакалавриат, магистратура, докторантура PhD или доктор по профилю) по направлению "Инженерия и инженерное дело" (аграрная техника и технологии) без предъявления требований к стажу работы либо техническое и профессиональное (среднее специальное, среднее профессиональное) образование по специальностям "Механизация сельского хозяйства" и/или "Техническое обслуживание и ремонт в сельском хозяйстве" и стаж работы по направлению профессиональной деятельности не менее 3 лет.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2144-7-005 Инженер-механик по сельскохозяйственным машинам и технологическому оборудованию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2144-7-002 Инженер по эксплуатации машинно-тракторного парка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2144-7-004 Инженер-механизатор сельского хозяйства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технического сопровождения производственных процессов в сельском хозяйстве с элементами планирования, организации и контроля эксплуатации сельскохозяйственной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работ по подготовке и эксплуатации сельскохозяйственной техники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Организация работ подразделения по поддержанию сельскохозяйственной техники в работоспособном состоянии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подготовке и эксплуатации сельскохозяйственной техники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эффективности эксплуатации сельскохозяйственной техники в подразделении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Производить расчет суммарной трудоемкости работ по техническому обслуживанию и ремонту сельскохозяйственной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контроль соблюдения требований охраны труда и пожарной безопасности при выполнении комплектования агрегатов.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расчет эксплуатационных показателей при работе сельскохозяйственной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условия работы сельскохозяйственной техники и агротехнические требования по выполнению технологических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поиск, анализ и оценку профессиональной информации, используя различные цифровые ресурсы (интернет-ресурсы, справочные базы данных).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Агротехнические требования к выполнению механизированных сельскохозяйственных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Нормативно-техническая документация по эксплуатации сельскохозяйственной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Нормы использования материально-технических ресурсов для организации эксплуатации сельскохозяйственной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Способы повышения эксплуатационных показателей работы сельскохозяйственной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 новой сельскохозяйственной техники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Осуществлять пуск (апробирование), регулирование, комплексное апробирование и обкатку сельскохозяйственной техники.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Выполнять сборочные и регулировочные работы машин и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Составлять акт технического состояния сельскохозяйственной техники, в том числе с использованием цифровых систем учета и диагностики.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Оформлять документы о приемке сельскохозяйственной техники, в том числе в электронном формате и с использованием информационных систем.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Планировать выполнение работ исполнителями по подготовке и эксплуатации сельскохозяйственной техники с применением цифровых технологий мониторинга и управления.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Использовать цифровые платформы, программное обеспечение и системы мониторинга при вводе в эксплуатацию сельскохозяйственной техники.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Единая система конструкторской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 технической документации, поставляемой с сельскохозяйственной техникой.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Нормативная и техническая документация по эксплуатации сельскохозяйственной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Порядок оформления документов по приемке сельскохозяйственной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2: 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подразделения по поддержанию сельскохозяйственной техники в работоспособном состоянии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сельскохозяйственной техники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Оформлять заказы на централизованное выполнение диагностики и капитального ремонта сельскохозяйственной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качество технического обслуживания сельскохозяйственной техники (почвообрабатывающая техника, агрегаты для посадки, универсальные комбайны).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годовой план-график технического обслуживания и ремонта сельскохозяйственной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проверку комплектности сельскохозяйственной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Единая система конструкторской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 технической документации, поставляемой с сельскохозяйственной техникой.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Нормативная и техническая документация по эксплуатации сельскохозяйственной техники.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Порядок оформления документов по приемке сельскохозяйственной техники.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Основы применения цифровых технологий, электронного документооборота и систем мониторинга сельскохозяйственной техники.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выполнения работ при эксплуатации и поддержании в работоспособном состоянии сельскохозяйственного оборудования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контроль качества сборки и проведения пуско-наладочных работ сельскохозяйственной техники при снятии с 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Принимать работы по очистке, демонтажу и консервации отдельных узлов, а также по размещению сельскохозяйственной техники на хранение.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проверку работоспособности и настройку инструмента, оборудования и сельскохозяйственной техники, а также условий ее 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технологические и организационно-технологические карты.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 работы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эксплуатации обслуживаемого инвентаря, приспособлений и измерительных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Устройство и правила использования агротехники.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Принципы выполнения сельскохозяйственных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оформления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Требования охраны труда, пожарной и экологической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 работника: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Адаптивность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Стрессоустойчивость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Инициативность,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Коммуникабельность,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Инновационность и новаторство,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мотивировать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Цифровая грамотность,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Готовность к освоению и применению цифровых технологий.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 ТС 015/2011 "О безопасности зерна" – распространяется на зерновые и технические культуры, включая сахарную свеклу.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 ТС 021/2011 "О безопасности пищевой продукции" – требования к сахару и продуктам его переработки.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 ТС 022/2011 "Пищевая продукция в части ее маркировки" – правила маркировки сахара и семян.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 ТС 039/2016 "О безопасности минеральных удобрений" – регламентирует использование удобрений при выращивании свеклы.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 ТС 041/2017 "О безопасности химической продукции" – охватывает средства защиты растений.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ГОСТ 17421-85 "Семена сахарной свеклы. Технические условия" - требования к качеству семян.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ГОСТ 12038-84 "Семена сельскохозяйственных культур. Методы определения всхожести" – применяется к семенам свеклы.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СТ РК ISO 22000:2019 "Системы менеджмента безопасности пищевых продуктов" – для переработки сахарной свеклы.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ГОСТ 31361-2008 "Сахар белый. Технические условия" – стандарты качества конечной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ГОСТ 21.101-97 "Сахарная свекла. Методы испытаний" – методы оценки качества корнеплодов.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механик (в сельском хозяйстве)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Инженер-механик сельскохозяйственного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инженера - механика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сельскохозяйственной технике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"Агроном по семеноводству":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2132-1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2132-1-002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 по семеноводству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сельского хозяйства Республики Казахстан от 21 августа 2019 года № 307 "Об утверждении Типовых квалификационных характеристик должностей руководителей и специалистов организаций сельского хозяйства"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5 сентября 2025 года № 282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2. Должности специалистов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18. Агроном по семеноводству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высшее образование (бакалавриат, специалитет, ординатура)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Агрономия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 по семеноводству I категории: высшее образование (и/или бакалавр, магистратура, доктор философии PhD, доктор по профилю) по направлениям: растениеводство и/или животноводство и/или ветеринария и стаж работы на должности агронома по семеноводству II категории не менее 3 лет;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 по семеноводству II категории: высшее образование (и/или бакалавр, магистратура, доктор философии PhD, доктор по профилю) по направлениям: растениеводство и/или животноводство и/или ветеринария и стаж работы на должности агронома по семеноводству без категории не менее 3 лет или техническое и профессиональное (среднее специальное, среднее профессиональное) образование по специальности (агрономия) и стаж работы на должности агронома по семеноводству без категории не менее 5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 по семеноводству без категории: высшее образование (и/или бакалавр, магистратура, доктор философии PhD, доктор по профилю) по направлениям: растениеводство и/или животноводство и/или ветеринария или техническое и профессиональное (среднее специальное, среднее профессиональное) образование по специальности агрономия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2132-1-001 Агроном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2132-3-001 Агроном-почвовед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2132-2-004 Овощевод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обеспечение получения высококачественных сортовых семян сахарной свеклы и посадочного материала.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Повышение посевных качеств семян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Организация работы по выращиванию высококачественных сортовых семян и посадочного материала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Повышение посевных качеств семян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работы по повышению посевных качеств семян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оптимальные сроки закладки семенных участков и проведение агрономических мероприятий по уходу за ними с целью получения высококачественных семян.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апробацию сортовых посевов.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производственные испытания новых сортов.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работы по сортозамене и сортообновлению.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внедрение в производство новых высококачественных сортов и гибридов.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Принимать участие в аттестации и рационализации рабочих мест.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Контролировать соблюдение правил и норм охраны труда, производственной санитарии и противопожарной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Консультировать по вопросам заболеваний растений, борьбы с вредителями и сорняками.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Приемы и методы улучшения качества семян.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Приемы и методы улучшения качества семян.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Технология производства и обработки семян.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Достижения науки и передовой опыт в области семеноводства.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апробации и оценки посевных качеств семян.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Технологии производства и обработки семян.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Современные цифровые технологии и информационные системы, применяемые в семеноводстве.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Методы цифрового мониторинга, учета и контроля качества семенного материала.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участие в агротехнических мероприятиях, направленных на повышение качества семян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мероприятия по улучшению семеноводства, увеличению производства семян дефицитных и перспективных сортов, переводу семеноводства культур на промышленную основу.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испытаниях новых лабораторных приборов и оборудования, апробировании проектов отечественных стандартов на семенной и посадочный материал.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отбор и анализ данных и образцов семян, связанных с качеством продукции и другими факторами, влияющими на производство сельскохозяйственной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Приемы и методы улучшения качества семян.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Технология производства и обработки семян.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Достижения науки и передовой опыт в области семеноводства.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апробации и оценки посевных качеств семян.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Технологии производства и обработки семян.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Влияние агротехнических приемов возделывания культур на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Закон "О карантине растений".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Закон "О защите растений".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выращиванию высококачественных сортовых семян и посадочного материала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ведение и управление работами по выращиванию высококачественных сортовых семян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работу по выращиванию высококачественных сортовых семян и посадочного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своевременную уборку семеноводческих посевов (засыпка, обработка семян после уборки и доведение их до высоких посевных кондиций).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правильное хранение и целевое использование семян.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Организовывать работу по созданию необходимого семенного фонда для хозяйства, выполнению договорных обязательств по поставке сортовых и гибридных семян в республиканский фонд.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организации и технологии производства семенного материала, его хранения и реализации.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повышения посевных качеств семян сахарной свеклы.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эксплуатации лабораторного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Закон "О государственном регулировании развития АПК".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 "О науке".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Агротехнику, методы апробации и оценки посевных качеств семян.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соблюдением правил производства, хранения и реализации семенного и посадочного материала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отбор контрольных проб семян из партий, предназначенных для реализации.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правильность результатов лабораторных анализов и оформления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Своевременно информировать об изменениях, дополнениях и введении новой нормативнотехнической документации на сортовые и посевные семена.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в работе современное лабораторное и компьютерное оборудование для определения качественных показателей семенного и посадочного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документацию по семеноводству: книгу учета семян, а также установленный учет и отчетность по семеноводству.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Участвовать во внедрении интенсивных технологий выращивания сельскохозяйственных культур, разработке и внедрении мероприятий по научной организации труда и научно обоснованных норм выработки.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организации и технологии производства, хранения и реализации семенного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повышения посевных качеств семян сахарной свеклы.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эксплуатации лабораторного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Технологии подготовки семян и посадочного материала к посеву и посадке.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Приемы и методы улучшения качества семян.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Технологию производства и обработки семян.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Достижения науки и передовой опыт в области семеноводства.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 работника: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Адаптивность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мышление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Стрессоустойчивость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Аналитическое мышление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Инициативность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Инновационность и новаторство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мотивировать других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 ТС 015/2011 "О безопасности зерна" – распространяется на зерновые и технические культуры, включая сахарную свеклу.   2. ТР ТС 021/2011 "О безопасности пищевой продукции"- требования к сахару и продуктам его переработки.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 ТС 022/2011 "Пищевая продукция в части ее маркировки" - правила маркировки сахара и семян.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 ТС 039/2016 "О безопасности минеральных удобрений" - регламентирует использование удобрений при выращивании свклы.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 ТС 041/2017 "О безопасности химической продукции" - охватывает средства защиты растений.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ГОСТ 17421-85 "Семена сахарной свеклы. Технические условия" – требования к качеству семян.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ГОСТ 12038-84 "Семена сельскохозяйственных культур. Методы определения всхожести" – применяется к семенам свеклы.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СТ РК ISO 22000:2019 "Системы менеджмента безопасности пищевых продуктов" – для переработки сахарной свеклы.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ГОСТ 31361-2008 "Сахар белый. Технические условия" - стандарты качества конечной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ГОСТ 21.101-97 "Сахарная свекла. Методы испытаний" - методы оценки качества корнеплодов.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агроном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 по семеноводству (средней квалификации)</w:t>
            </w:r>
          </w:p>
        </w:tc>
      </w:tr>
    </w:tbl>
    <w:bookmarkStart w:name="z538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165"/>
    <w:bookmarkStart w:name="z53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Наименование государственного органа: Министерство сельского хозяйства Республики Казахстан.</w:t>
      </w:r>
    </w:p>
    <w:bookmarkEnd w:id="166"/>
    <w:bookmarkStart w:name="z54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проекта: Насырханова Б.К. E-mail: b.nasyrhanova@nasec.kz, моб. тел: +7 771 375 80 45.</w:t>
      </w:r>
    </w:p>
    <w:bookmarkEnd w:id="167"/>
    <w:bookmarkStart w:name="z54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Организации (предприятия) участвующие в разработке: Некоммерческое акционерное общество "Национальный аграрный научно-образовательный центр" Министерства сельского хозяйства Республики Казахстан.</w:t>
      </w:r>
    </w:p>
    <w:bookmarkEnd w:id="168"/>
    <w:bookmarkStart w:name="z54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Исполнители: Есенбаева Г.Л. - кафедра Агрономия, селекция и биотехнология НАО "Казахский национальный аграрный исследовательский университет", кандидат сельскохозяйственных наук, ассоцированный профессор. моб.тел. +7 7772581333; </w:t>
      </w:r>
    </w:p>
    <w:bookmarkEnd w:id="169"/>
    <w:bookmarkStart w:name="z54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Ергалиев Е. Директор ОИПиЮЛ в форме "Ассоциация Производителей -Экспортеров сена и кормов" KazGrow. моб.тел.+7 7077774713.</w:t>
      </w:r>
    </w:p>
    <w:bookmarkEnd w:id="170"/>
    <w:bookmarkStart w:name="z54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сопровождение: Кенжегулова М.Б., тел: +7 (775) 603 30 97, E-mail: m.kenzhegulova@nasec.kz.</w:t>
      </w:r>
    </w:p>
    <w:bookmarkEnd w:id="171"/>
    <w:bookmarkStart w:name="z54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Отраслевой совет по профессиональным квалификациям: </w:t>
      </w:r>
    </w:p>
    <w:bookmarkEnd w:id="172"/>
    <w:bookmarkStart w:name="z54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Национальный орган по профессиональным квалификациям:</w:t>
      </w:r>
    </w:p>
    <w:bookmarkEnd w:id="173"/>
    <w:bookmarkStart w:name="z54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Национальная палата предпринимателей Республики Казахстан "Атамекен": - </w:t>
      </w:r>
    </w:p>
    <w:bookmarkEnd w:id="174"/>
    <w:bookmarkStart w:name="z54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Номер версии и год выпуска: версия 1, 2026 г. </w:t>
      </w:r>
    </w:p>
    <w:bookmarkEnd w:id="175"/>
    <w:bookmarkStart w:name="z54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Дата ориентировочного пересмотра: 26 октября 2029 года. </w:t>
      </w:r>
    </w:p>
    <w:bookmarkEnd w:id="1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2026 года № 301</w:t>
            </w:r>
          </w:p>
        </w:tc>
      </w:tr>
    </w:tbl>
    <w:bookmarkStart w:name="z551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"Заготовка хлопка-сырца и первичная переработка хлопка"</w:t>
      </w:r>
    </w:p>
    <w:bookmarkEnd w:id="177"/>
    <w:bookmarkStart w:name="z552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8"/>
    <w:bookmarkStart w:name="z55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"Заготовка хлопка-сырца и первичная переработка хлопка"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профессиональных квалификациях". </w:t>
      </w:r>
    </w:p>
    <w:bookmarkEnd w:id="179"/>
    <w:bookmarkStart w:name="z55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Профессиональный стандарт предназначен для определения уровней квалификаций, необходимых для осуществления работниками определенного вида профессиональной деятельности, в том числе выполнения определенных трудовых функций, а также при разработке образовательных программ организаций высшего, послевузовского, технического и профессионального образования. </w:t>
      </w:r>
    </w:p>
    <w:bookmarkEnd w:id="180"/>
    <w:bookmarkStart w:name="z55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81"/>
    <w:bookmarkStart w:name="z55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– результат усвоения информации посредством обучения и личного опыта, совокупность фактов, принципов, теории и практики, относящихся к сфере обучения или работы, компонент квалификации, который должен подвергаться оценке;</w:t>
      </w:r>
    </w:p>
    <w:bookmarkEnd w:id="182"/>
    <w:bookmarkStart w:name="z55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квалификация – степень готовности работника к качественному выполнению конкретных трудовых функций;</w:t>
      </w:r>
    </w:p>
    <w:bookmarkEnd w:id="183"/>
    <w:bookmarkStart w:name="z55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уровень квалификации – установленная и описанная в рамке квалификаций структурированная совокупность требований к компетенциям работников, дифференцированным по параметрам знаний, умений, сложности, нестандартности трудовых контекстов, ответственности и самостоятельности;</w:t>
      </w:r>
    </w:p>
    <w:bookmarkEnd w:id="184"/>
    <w:bookmarkStart w:name="z55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трудовая функция – набор взаимосвязанных действий, направленных на решение одной или нескольких задач процесса труда;</w:t>
      </w:r>
    </w:p>
    <w:bookmarkEnd w:id="185"/>
    <w:bookmarkStart w:name="z56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джинирование – процесс отделения волокна от семян хлопчатника;</w:t>
      </w:r>
    </w:p>
    <w:bookmarkEnd w:id="186"/>
    <w:bookmarkStart w:name="z56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коэффициент зрелости – количественный показатель степени зрелости волокна по условной шкале от 0 (незрелые) до 5 (предельно зрелые), используемый при оценке технологических свойств волокна;</w:t>
      </w:r>
    </w:p>
    <w:bookmarkEnd w:id="187"/>
    <w:bookmarkStart w:name="z56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информальное образование – вид образования, получаемый в ходе повседневной деятельности вне организаций образования и организаций, предоставляющих образовательные услуги, и не сопровождаемый выдачей документа, подтверждающего результаты обучения;</w:t>
      </w:r>
    </w:p>
    <w:bookmarkEnd w:id="188"/>
    <w:bookmarkStart w:name="z56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профессия – основной род занятий трудовой деятельности человека, требующих определенных знаний, умений и практических навыков, приобретенных в результате специальной подготовки и подтверждаемых соответствующими документами об образовании;</w:t>
      </w:r>
    </w:p>
    <w:bookmarkEnd w:id="189"/>
    <w:bookmarkStart w:name="z56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профессиональный стандарт – стандарт, определяющий в конкретной области профессиональной деятельности требования к уровню квалификации, компетенциям, содержанию, качеству и условиям труда;</w:t>
      </w:r>
    </w:p>
    <w:bookmarkEnd w:id="190"/>
    <w:bookmarkStart w:name="z56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профессиональная подгруппа – часть профессиональной группы отрасли, сформированная целостным набором трудовых функций и необходимых для выполнения их компетенций;</w:t>
      </w:r>
    </w:p>
    <w:bookmarkEnd w:id="191"/>
    <w:bookmarkStart w:name="z56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профессиональная группа – совокупность профессиональных подгрупп отрасли, имеющая общую интеграционную основу и предполагающая схожий набор трудовых функций и компетенций для их выполнения;</w:t>
      </w:r>
    </w:p>
    <w:bookmarkEnd w:id="192"/>
    <w:bookmarkStart w:name="z56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компетенции – качества субъекта деятельности, обеспечивающие выполнение задач профессиональной деятельности определенного квалификационного уровня;</w:t>
      </w:r>
    </w:p>
    <w:bookmarkEnd w:id="193"/>
    <w:bookmarkStart w:name="z56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линт – волокнистый покров семян, оставшийся после отделения хлопка-волокна от семян хлопчатника;</w:t>
      </w:r>
    </w:p>
    <w:bookmarkEnd w:id="194"/>
    <w:bookmarkStart w:name="z56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линтерование – технологическая операция по отделению линта от семян хлопчатника после джинирования;</w:t>
      </w:r>
    </w:p>
    <w:bookmarkEnd w:id="195"/>
    <w:bookmarkStart w:name="z57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хлопок-волокно – основной продукт, получаемый при первичной переработке хлопка-сырца;</w:t>
      </w:r>
    </w:p>
    <w:bookmarkEnd w:id="196"/>
    <w:bookmarkStart w:name="z57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кипа хлопка-волокна – определенный объем запрессованного особым способом хлопка-волокна, полученного в результате первичной переработки хлопка-сырца в хлопок-волокно, с соблюдением требований технических регламентов и нормативных документов по стандартизации;</w:t>
      </w:r>
    </w:p>
    <w:bookmarkEnd w:id="197"/>
    <w:bookmarkStart w:name="z57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семена хлопчатника – плоды хлопчатника, полученные при первичной переработке хлопка-сырца;</w:t>
      </w:r>
    </w:p>
    <w:bookmarkEnd w:id="198"/>
    <w:bookmarkStart w:name="z57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хлопкоприемный пункт – специализированное сооружение, предназначенное для приемки, хранения и отпуска хлопка-сырца;</w:t>
      </w:r>
    </w:p>
    <w:bookmarkEnd w:id="199"/>
    <w:bookmarkStart w:name="z57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хлопкоперерабатывающая организация – юридическое лицо, осуществляющее деятельность по первичной переработке хлопка-сырца на хлопкоочистительном заводе и оказывающее услуги по складской деятельности с выдачей хлопковых расписок;</w:t>
      </w:r>
    </w:p>
    <w:bookmarkEnd w:id="200"/>
    <w:bookmarkStart w:name="z57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качество хлопка – совокупность потребительских свойств хлопка, определяющих соответствие требованиям нормативных документов по стандартизации;</w:t>
      </w:r>
    </w:p>
    <w:bookmarkEnd w:id="201"/>
    <w:bookmarkStart w:name="z57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умения – способности применять знания и проявить компетентность с целью осуществления деятельности и решения задач (применение логического, интуитивного, творческого и практического мышления);</w:t>
      </w:r>
    </w:p>
    <w:bookmarkEnd w:id="202"/>
    <w:bookmarkStart w:name="z57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отраслевая рамка квалификаций – структурированное описание квалификационных уровней, признаваемых в отрасли;</w:t>
      </w:r>
    </w:p>
    <w:bookmarkEnd w:id="203"/>
    <w:bookmarkStart w:name="z57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протравители семян – химические или биологические препараты для обеззараживания и защиты семян от возбудителей болезней и вредителей растений;</w:t>
      </w:r>
    </w:p>
    <w:bookmarkEnd w:id="204"/>
    <w:bookmarkStart w:name="z57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очистка волокна – технологическая операция по удалению сорных примесей и пороков, ухудшающих качество волокна;</w:t>
      </w:r>
    </w:p>
    <w:bookmarkEnd w:id="205"/>
    <w:bookmarkStart w:name="z58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опыт – сознательная деятельность, знания и навыки, которые могут быть приобретены и эффективно использованы в течение определенного промежутка времени.</w:t>
      </w:r>
    </w:p>
    <w:bookmarkEnd w:id="206"/>
    <w:bookmarkStart w:name="z58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национальная рамка квалификаций – определяет единую шкалу уровней, квалификаций, общепрофессиональных компетенций для разработки отраслевых рамок квалификаций, профессиональных стандартов;</w:t>
      </w:r>
    </w:p>
    <w:bookmarkEnd w:id="207"/>
    <w:bookmarkStart w:name="z58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неформальное образование – вид образования, запланированный, организованный и осуществляемый организациями, которые предоставляют образовательные услуги, оказываемые без учета места, сроков и формы обучения, и сопровождаемый выдачей документа, подтверждающего результаты обучения;</w:t>
      </w:r>
    </w:p>
    <w:bookmarkEnd w:id="208"/>
    <w:bookmarkStart w:name="z58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заготовка хлопка-сырца – комплекс организационно технологических работ, осуществляемых на хлопкозаготовительном пункте по приемке, оценке качества и количества хлопка-сырца, сортированию, комплектованию, хранению и расчетам со сдатчиками;</w:t>
      </w:r>
    </w:p>
    <w:bookmarkEnd w:id="209"/>
    <w:bookmarkStart w:name="z58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первичная переработка хлопка-сырца в хлопок-волокно – комплекс технологических операций по разделению хлопка-сырца на хлопок-волокно, семена, линт и волокнистые отходы (улюкосодержащие и пухосодержащие);</w:t>
      </w:r>
    </w:p>
    <w:bookmarkEnd w:id="210"/>
    <w:bookmarkStart w:name="z58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переработка хлопка-сырца – совокупность технологических процессов и операций по производству продукции из хлопка-сырца;</w:t>
      </w:r>
    </w:p>
    <w:bookmarkEnd w:id="211"/>
    <w:bookmarkStart w:name="z58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хлопок-сырец – собранные плоды хлопчатника, представляющие собой волокно с неотделенными семенами;</w:t>
      </w:r>
    </w:p>
    <w:bookmarkEnd w:id="212"/>
    <w:bookmarkStart w:name="z58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партия хлопка-сырца – количество хлопка-сырца одного селекционного и промышленного сорта, типа и класса, оформленное одним сопроводительным документом о качестве;</w:t>
      </w:r>
    </w:p>
    <w:bookmarkEnd w:id="213"/>
    <w:bookmarkStart w:name="z58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хранение хлопка-сырца – комплекс технологических операций по приемке, хранению и отпуску хлопка-сырца;</w:t>
      </w:r>
    </w:p>
    <w:bookmarkEnd w:id="214"/>
    <w:bookmarkStart w:name="z58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215"/>
    <w:bookmarkStart w:name="z59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КС – Квалификационный справочник;</w:t>
      </w:r>
    </w:p>
    <w:bookmarkEnd w:id="216"/>
    <w:bookmarkStart w:name="z59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МСКО – Международная стандартная классификация образования;</w:t>
      </w:r>
    </w:p>
    <w:bookmarkEnd w:id="217"/>
    <w:bookmarkStart w:name="z59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ЕТКС – Единый тарифно-квалификационный справочник;</w:t>
      </w:r>
    </w:p>
    <w:bookmarkEnd w:id="218"/>
    <w:bookmarkStart w:name="z59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 – Профессиональный стандарт;</w:t>
      </w:r>
    </w:p>
    <w:bookmarkEnd w:id="219"/>
    <w:bookmarkStart w:name="z59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РК – Республика Казахстан;</w:t>
      </w:r>
    </w:p>
    <w:bookmarkEnd w:id="220"/>
    <w:bookmarkStart w:name="z59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ОРК – Отраслевая рамка квалификаций;</w:t>
      </w:r>
    </w:p>
    <w:bookmarkEnd w:id="221"/>
    <w:bookmarkStart w:name="z59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НРК – Национальная рамка квалификаций.</w:t>
      </w:r>
    </w:p>
    <w:bookmarkEnd w:id="222"/>
    <w:bookmarkStart w:name="z597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223"/>
    <w:bookmarkStart w:name="z59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Заготовка хлопка-сырца и первичная переработка хлопка</w:t>
      </w:r>
    </w:p>
    <w:bookmarkEnd w:id="224"/>
    <w:bookmarkStart w:name="z59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Код профессионального стандарта: </w:t>
      </w:r>
    </w:p>
    <w:bookmarkEnd w:id="225"/>
    <w:bookmarkStart w:name="z60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 A Сельское, лесное и рыбное хозяйство</w:t>
      </w:r>
    </w:p>
    <w:bookmarkEnd w:id="226"/>
    <w:bookmarkStart w:name="z60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Растениеводство и животноводство, охота и предоставление услуг в этих областях</w:t>
      </w:r>
    </w:p>
    <w:bookmarkEnd w:id="227"/>
    <w:bookmarkStart w:name="z60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Выращивание одно- или двухлетних культур</w:t>
      </w:r>
    </w:p>
    <w:bookmarkEnd w:id="228"/>
    <w:bookmarkStart w:name="z60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Выращивание прядильных культур</w:t>
      </w:r>
    </w:p>
    <w:bookmarkEnd w:id="229"/>
    <w:bookmarkStart w:name="z60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Выращивание хлопка-сырца</w:t>
      </w:r>
    </w:p>
    <w:bookmarkEnd w:id="230"/>
    <w:bookmarkStart w:name="z60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Сельское, лесное и рыбное хозяйство</w:t>
      </w:r>
    </w:p>
    <w:bookmarkEnd w:id="231"/>
    <w:bookmarkStart w:name="z60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Растениеводство и животноводство, охота и предоставление услуг в этих областях</w:t>
      </w:r>
    </w:p>
    <w:bookmarkEnd w:id="232"/>
    <w:bookmarkStart w:name="z60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Выращивание одно- или двухлетних культур</w:t>
      </w:r>
    </w:p>
    <w:bookmarkEnd w:id="233"/>
    <w:bookmarkStart w:name="z60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01.16 Выращивание прядильных культур</w:t>
      </w:r>
    </w:p>
    <w:bookmarkEnd w:id="234"/>
    <w:bookmarkStart w:name="z60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Выращивание прядильных культур и их семян</w:t>
      </w:r>
    </w:p>
    <w:bookmarkEnd w:id="235"/>
    <w:bookmarkStart w:name="z61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Профессиональная деятельность, связанная с заготовкой хлопка-сырца и его первичной переработкой.</w:t>
      </w:r>
    </w:p>
    <w:bookmarkEnd w:id="236"/>
    <w:bookmarkStart w:name="z61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237"/>
    <w:bookmarkStart w:name="z61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 джинного оборудования - 3 уровень ОРК;</w:t>
      </w:r>
    </w:p>
    <w:bookmarkEnd w:id="238"/>
    <w:bookmarkStart w:name="z61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оператор линтерного оборудования - 3 уровень ОРК;</w:t>
      </w:r>
    </w:p>
    <w:bookmarkEnd w:id="239"/>
    <w:bookmarkStart w:name="z61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оператор сушильного оборудования текстильного производства – </w:t>
      </w:r>
    </w:p>
    <w:bookmarkEnd w:id="240"/>
    <w:bookmarkStart w:name="z61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уровень ОРК;</w:t>
      </w:r>
    </w:p>
    <w:bookmarkEnd w:id="241"/>
    <w:bookmarkStart w:name="z61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лаборант семенной лаборатории - 5 уровень ОРК;</w:t>
      </w:r>
    </w:p>
    <w:bookmarkEnd w:id="242"/>
    <w:bookmarkStart w:name="z61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инженер по контролю качества - 6 уровень ОРК;</w:t>
      </w:r>
    </w:p>
    <w:bookmarkEnd w:id="243"/>
    <w:bookmarkStart w:name="z61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инженер-технолог(общий профиль)- 6 уровень ОРК.</w:t>
      </w:r>
    </w:p>
    <w:bookmarkEnd w:id="244"/>
    <w:bookmarkStart w:name="z619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"Оператор джинного оборудования":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8151-9-017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джинного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22 января 2020 года № 19 Зарегистрирован в Министерстве юстиции Республики Казахстан 24 января 2020 года № 19923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Единого тарифноквалификационного справочника работ и профессий рабочих (выпуск 43) Глава 2. Тарифно‑квалификационные характеристики профессий рабочих по разрядам на работы по первичной обработке хлопка и лубяных культур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3. Оператор джинного оборудования, 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4. Оператор джинного оборудования, 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5. Оператор джинного оборудования, 6 разряд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Технология обработки волокнистых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8159-9-024 - Оператор линтерного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процесса джинирования хлопка-сырца и получение хлопка-волокна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процесса джинирования хлопка-сырца и работоспособности батареи джинов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получения хлопка-волокна в соответствии с нормативными требованиями технических условий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процесса джинирования хлопка-сырца и работоспособности батареи джинов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хлопковых семян от волокна в заданном режиме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для 4 разряда: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процесс джинирования на валичных и 80‑пильных джинах.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Обслуживать батарею джинов и вспомогательное оборудование.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Устранять неполадки и ликвидировать забои.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Участвовать в смене пил и пластин.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5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процесс на 130‑пильных джинах и с пульта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Регулировать питание джинов и контролировать качество волокна.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плотность валиков и остаточную волокнистость семян.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Организовывать удаление отходов и руководить младшими операторами.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6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процесс на 170‑пильных джинах.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Обслуживать батарею и устранять сложные неполадки.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Чистить пилы, решетки и сетки.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Регулировать технологические зазоры и разводки.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4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оборудования и правила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Технологический процесс джинирования.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Стандарты на сырец, волокно, семена и отходы.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охраны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5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Схема автоматизированного управления оборудованием.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регулирования технологического режима.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качеству хлопкового волокна.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Стандарты и техника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6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оборудования и правила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Величины технологических зазоров.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предотвращения пороков джинирования.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Стандарты качества волокна и семян.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Обслуживание батареи джинов, сопряженного технологического и вспомогательного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для 4 разряда: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Обслуживать батарею джинов и вспомогательное оборудование.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Ликвидировать забои питателей, конвейеров и отсасывающих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Сбрасывать сырцовый валик, чистить канавки на рабочих валиках.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Участвовать в смене пил и пластин, регулировании зазоров.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5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Обслуживать батарею джинов с жестким отбойным механизмом и 130‑пильными джинами.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Управлять оборудованием с дистанционного пульта.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Регулировать питание джинов и устранять неполадки.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Организовывать удаление отходов, проводить профилактическую чистку и ремонт.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Руководить оператором более низкой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6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Обслуживать батарею джинов на 170‑пильных джинах.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Устранять сложные неполадки и ликвидировать забои.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Чистить пилы, решетки и сетки.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Регулировать технологические зазоры и разводки.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4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правила эксплуатации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Технологический процесс джинирования.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Стандарты на сырец, волокно, семена и отходы.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охраны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5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оборудования и пульта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Схема автоматизированного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регулирования технологического режима.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качеству волокна.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охраны труда и внутреннего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Знания для 6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правила эксплуатации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Величины технологических зазоров.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предотвращения пороков джинирования.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Стандарты качества волокна и семян.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охраны труда и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получения хлопка-волокна в соответствии с нормативными требованиями технических условий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полного съема волокна с семян без повреждения семян и образования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для 4 разряда: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процесс джинирования на валичных и 80пильных джинах.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получение волокна без повреждения семян.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отсутствие лишних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Устранять неполадки, влияющие на качество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5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процесс на 130пильных джинах и с пульта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плотность валиков и остаточную волокнистость семян.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Регулировать выделение улюка и предотвращать образование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Организовывать удаление отходов и контролировать качество волокна.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6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процесс на 170пильных джинах.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полный съем волокна без повреждения семян.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Чистить пилы, решетки и сетки.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Регулировать технологические зазоры и разводки.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Знания 4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Технологический процесс джинирования.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Стандарты на сырец, волокно, семена и отходы.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Устройство оборудования и правила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охраны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5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Схема автоматизированного управления оборудованием.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регулирования технологического режима.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качеству хлопкового волокна.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предотвращения повреждений семян.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6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оборудования и правила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Величины технологических зазоров.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предотвращения пороков джинирования.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Стандарты качества волокна и семян.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пороков джинирования и соблюдение технологического режима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для 4 разряда: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работу оборудования для предотвращения пороков.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технологический режим.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Устранять мелкие неполадки.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Следить за равномерностью подачи сырца.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5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Регулировать питание джинов для предотвращения пороков.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остаточную волокнистость семян и плотность валиков.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удаление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Руководить оператором более низкой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6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Регулировать технологические зазоры и разводки.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Чистить пилы, решетки и сетки для поддержания режима.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стабильный процесс на 170пильных джинах.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Устранять сложные неполадки.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4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пороки джинирования и их причины.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Технологический режим работы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Стандарты качества волокна.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охраны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4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Схема автоматизированного управления оборудованием.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регулирования технологического режима.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качеству волокна.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предотвращения пороков джинирования.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Знания 6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Величины технологических зазоров и их влияние на качество.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предотвращения пороков джинирования.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Технологический процесс на высокопроизводительных джинах.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Стандарты качества волокна и семян.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 работника: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под руководством с проявлением самостоятельности при решении типовых практических задач.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собственной деятельности, исходя из поставленной руководителем задачи.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 ТС 015/2011 "О безопасности зерна" – распространяется на технические культуры, включая хлопчатник.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 ТС 021/2011 "О безопасности пищевой продукции" – требования к продуктам переработки хлопка (масло из семян).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 ТС 022/2011 "Пищевая продукция в части ее маркировки" – правила маркировки хлопка-сырца, волокна и семян.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 ТС 039/2016 "О безопасности минеральных удобрений" – регламентирует применение удобрений при выращивании хлопчатника.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 ТС 041/2017 "О безопасности химической продукции" – охватывает средства защиты растений и химикаты, используемые при хранении и переработке хлопка.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Закон РК "О развитии хлопковой отрасли" (2007) – базовый нормативный акт, регулирующий отрасль.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организации технологического процесса первичной переработки хлопка-сырца в хлопок-волокно (приказ Минсельхоза РК от 07.07.2015 № 4-3/611) – порядок приемки, хранения и переработки хлопка-сырца.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ГОСТ 32793-2014 "Хлопок-сырец. Технические условия" – требования к качеству хлопка-сырца.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ГОСТ 32794-2014 "Хлопок-волокно. Технические условия" – стандарты качества хлопкового волокна.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ГОСТ 32795-2014 "Семена хлопчатника. Технические условия" – требования к семенам хлопчатника.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ГОСТ 32796-2014 "Методы испытаний хлопка-сырца и хлопка-волокна" – методы оценки качества сырья и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 РК ISO 22000:2019 "Системы менеджмента безопасности пищевых продуктов" – применим для переработки семян хлопчатника (масло, шрот).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контроля качества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участка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"Оператор линтерного оборудования":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8159-9-024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линтерного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22 января 2020 года № 19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 в Министерстве юстиции Республики Казахстан 24 января 2020 года № 19923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Единого тарифноквалификационного справочника работ и профессий рабочих (выпуск 43)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 2. Тарифно‑квалификационные характеристики профессий рабочих по разрядам на работы по первичной обработке хлопка и лубяных культур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15. Оператор линтерного оборудования, 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16. Оператор линтерного оборудования, 5 разряд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Технология обработки волокнистых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8151-9-017 - Оператор джинного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процесса линтерования хлопковых семян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процесса линтерования семян и работоспособности линтерного оборудования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получения хлопковых семян в соответствии с нормативами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процесса линтерования семян и работоспособности линтерного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линтерования семян хлопчатника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для 4 разряда: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процесс линтерования семян в заданном режиме.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Регулировать работу линтеров.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Устранять неполадки в работе машин и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Участвовать в ремонте линтеров и смене пильных цилиндров.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чистку пил и колосниковых решеток.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5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процесс на линтерах с увеличенной рабочей камерой.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Управлять процессом с дистанционного пульта автоматизации.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Регулировать питание линтеров.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Ликвидировать забои и неполадки.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профилактическую чистку и ремонт автоматизации.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Руководить оператором более низкой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4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Величину зазоров рабочих органов.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Технологический процесс линтерования.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Стандарты на линт и семена.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охраны труда 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5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оборудования и пульта.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Схему дистанционного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регулирования оборудования цеха.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Требования к качеству линта.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батареи линтеров, сопряженного технологического и вспомогательного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для 4 разряда: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бесперебойную работу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Устранять неполадки в обслуживаемых машинах.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ремонте линтеров.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чистку решеток.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5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профилактическую чистку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ремонт автоматизации.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режим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Руководить оператором более низкой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4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Технологический процесс линтерования.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Стандарты на линт и семена.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5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Схема дистанционного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регулирования оборудования цеха.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к качеству линта.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получения хлопковых семян в соответствии с нормативами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съем линта без повреждения семян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для 4 разряда: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Регулировать линтеры для полного съема.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Устранять неполадки, влияющие на качество.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сохранность семян.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5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Регулировать питание для полного съема.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Ликвидировать забои.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качество линта и семян.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Управлять процессом с дистанционного пульта.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4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Технологический процесс линтерования.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Стандарты на линт и семена.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Устройство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5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регулирования оборудования цеха.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качеству линта и семян.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Устройство оборудования и пульта.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Предотвратить появление пороков в процессе линтерования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для 4 разряда: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процесс для исключения пороков.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Регулировать работу линтеров с учетом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Устранять неполадки, вызывающие пороки.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Соблюдать технологический режим.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5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Регулировать питание для предотвращения пороков.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профилактику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соответствие продукции нормативам.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Управлять процессом с дистанционного пульта.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4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Технологический процесс линтерования.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Стандарты на линт и семена.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Устройство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5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регулирования оборудования цеха.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2.Требования к качеству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Схема дистанционного управления.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 работника: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под руководством с проявлением самостоятельности при решении типовых практических задач.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собственной деятельности, исходя из поставленной руководителем задачи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 ТС 015/2011 "О безопасности зерна" – распространяется на технические культуры, включая хлопчатник.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 ТС 021/2011 "О безопасности пищевой продукции" – требования к продуктам переработки хлопка (масло из семян).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 ТС 022/2011 "Пищевая продукция в части ее маркировки" – правила маркировки хлопка-сырца, волокна и семян.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 ТС 039/2016 "О безопасности минеральных удобрений" – регламентирует применение удобрений при выращивании хлопчатника.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 ТС 041/2017 "О безопасности химической продукции" – охватывает средства защиты растений и химикаты, используемые при хранении и переработке хлопка.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Закон РК "О развитии хлопковой отрасли" (2007) – базовый нормативный акт, регулирующий отрасль.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организации технологического процесса первичной переработки хлопка-сырца в хлопок-волокно (приказ Минсельхоза РК от 07.07.2015 № 4-3/611) – порядок приемки, хранения и переработки хлопка-сырца.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ГОСТ 32793-2014 "Хлопок-сырец. Технические условия" – требования к качеству хлопка-сырца.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ГОСТ 32794-2014 "Хлопок-волокно. Технические условия" – стандарты качества хлопкового волокна.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ГОСТ 32795-2014 "Семена хлопчатника. Технические условия" – требования к семенам хлопчатника.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ГОСТ 32796-2014 "Методы испытаний хлопка-сырца и хлопка-волокна" – методы оценки качества сырья и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 РК ISO 22000:2019 "Системы менеджмента безопасности пищевых продуктов" – применим для переработки семян хлопчатника (масло, шрот).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контроля качества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контролю качества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"Оператор сушильного оборудования текстильного производства":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8151-9-043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сушильного оборудования текстильного производства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22 января 2020 года № 19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 в Министерстве юстиции Республики Казахстан 24 января 2020 года № 19923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Единого тарифноквалификационного справочника работ и профессий рабочих (выпуск 43)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 2. Тарифно‑квалификационные характеристики профессий рабочих по разрядам на работы по первичной обработке хлопка и лубяных культур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8. Оператор сушильного оборудования, 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9. Оператор сушильного оборудования, 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10. Оператор сушильного оборудования, 5 разряд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обработки волокнистых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8159-9-024 - Оператор линтерного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Сушка хлопка-сырца до нормальной влажности к дальнейшему процессу переработки в соответствии с техническими условиями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процесса сушки влажного хлопка-сырца к дальнейшей переработке или к длительному хранению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процесса получения влажного хлопка-сырца в соответствии с нормативными требованиями технических условий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процесса сушки влажного хлопка-сырца к дальнейшей переработке или к длительному хранению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Сушка хлопка-сырца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для 3 разряда: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процесс подсушки сырья под руководством оператора.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Формировать слой сырья заданной толщины.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Загружать сырье вручную с соблюдением плотности.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4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сушку хлопкасырца в барабанных машинах по режиму.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и регулировать процесс по приборам.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равномерную загрузку транспортера.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5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сушку хлопкасырца в автоматизированных машинах.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Регулировать процесс через систему автоматического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Сушить хлопоксырец до нормативной влажности.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3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регулирования обслуживаемого оборудования и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Свойства и признаки сырья.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Технологический процесс сушки.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4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Конструктивные особенности и правила наладки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Назначение и работа контрольно-измерительных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Соответствие сухого сырья установленным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5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Интерпретация кинематической схемы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Применение правил обслуживания приборов автоматического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Определение и устранение недостатков процесса сушки.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сушильного барабана, сопряженного технологического и вспомогательного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для 3 разряда: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Обслуживать машину по резке стеблей и корней.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правила безопасности и охраны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4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работу фильтров, вентиляторов, камер и транспортеров.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Обслуживать сушильный барабан и вспомогательное оборудование.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осмотр тресты после сушки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5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Наблюдать за работой сушильной машины и пульта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Предупреждать и устранять технические неполадки.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ремонте сушильной машины и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3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Определение плотности загрузки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резки стеблей и корней.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Качество сухого сырья.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Технологический и температурный режим сушки.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охраны труда и противопожарной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ремонта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Недостатки в процессе сушки и их устранение.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процесса получения влажного хлопка‑сырца в соответствии с нормативными требованиями технических условий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Сушка до нормативной влажности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для 3 разряда: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толщину слоя при подаче сырья пневмотранспортом.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4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плотность загрузки, температуру и влажность.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качество сырья после сушки.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5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формирование и разделение сдвоенного слоя.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Предотвращать появление пороков при сушке.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3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Управление механизмами загрузки и регулирования подачи сырья.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Соблюдение правил безопасности и противопожарной охраны.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регулирования технологического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Соответствие продукции нормативным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Правила наладки оборудования.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пороков и соблюдение режима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для 3 разряда: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Сушить мокрые снопы сырья на полях.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правила безопасности, противопожарной охраны и внутреннего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4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с пультом управления сушильной машины.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Руководить работой операторов низшей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5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чистоту калориферов.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Руководить работой операторов в расширенном объеме.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3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Правилах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Стандарты качества сырья.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регулирования технологического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Схема дистанционного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ремонта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безопасности и противопожарной охраны.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 работника: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под руководством с проявлением самостоятельности при решении типовых практических задач.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собственной деятельности, исходя из поставленной руководителем задачи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 ТС 015/2011 "О безопасности зерна" – распространяется на технические культуры, включая хлопчатник.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 ТС 021/2011 "О безопасности пищевой продукции" – требования к продуктам переработки хлопка (масло из семян).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 ТС 022/2011 "Пищевая продукция в части ее маркировки" – правила маркировки хлопка-сырца, волокна и семян.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 ТС 039/2016 "О безопасности минеральных удобрений" – регламентирует применение удобрений при выращивании хлопчатника.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 ТС 041/2017 "О безопасности химической продукции" – охватывает средства защиты растений и химикаты, используемые при хранении и переработке хлопка.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Закон РК "О развитии хлопковой отрасли" (2007) – базовый нормативный акт, регулирующий отрасль.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организации технологического процесса первичной переработки хлопка-сырца в хлопок-волокно (приказ Минсельхоза РК от 07.07.2015 № 4-3/611) – порядок приемки, хранения и переработки хлопка-сырца.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ГОСТ 32793-2014 "Хлопок-сырец. Технические условия" – требования к качеству хлопка-сырца.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ГОСТ 32794-2014 "Хлопок-волокно. Технические условия" – стандарты качества хлопкового волокна.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ГОСТ 32795-2014 "Семена хлопчатника. Технические условия" – требования к семенам хлопчатника.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ГОСТ 32796-2014 "Методы испытаний хлопка-сырца и хлопка-волокна" – методы оценки качества сырья и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 РК ISO 22000:2019 "Системы менеджмента безопасности пищевых продуктов" – применим для переработки семян хлопчатника (масло, шрот).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контроля качества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участка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"Лаборант семенной лаборатории":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3141-1-001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семенной лаборатории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 553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 в Министерстве юстиции Республики Казахстан 31 декабря 2020 года № 22003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Квалификационного справочника должностей руководителей, специалистов и других служащих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2. Должности специалистов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42. Лаборант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Технология обработки волокнистых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без предъявления требований к стажу работы или основное среднее образование, специальная подготовка и стаж работы по специальности не менее 2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2141-4-004 - Инженер по контролю качества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оценка принимаемого хлопка-сырца, перерабатываемого в них хлопковой продукции и контроль работы оборудования цехов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анализа качества семян хлопка‑сырца и подготовка их к посеву;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хранения и подготовки семян к посеву;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качества семян хлопка‑сырца и подготовка их к посеву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 проб семян и проведение лабораторных испытаний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Отбирать пробы семян по установленным методикам.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фитобиологические и микробиологические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всхожесть, энергию прорастания и жизнеспособность семян.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Оценивать влажность, чистоту и массу 1000 семян.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Использовать лабораторное оборудование для анализа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Вести учет и оформлять результаты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Составлять заключения о пригодности семян к посеву.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Соблюдать требования охраны труда и биологической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Применять цифровые технологии, электронный документооборот и системы мониторинга сельскохозяйственной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отбора проб и анализа качества семян.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Нормативные документы по семеноводству и стандартизации.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эксплуатации лабораторного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биологии и физиологии семян хлопка.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охраны труда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Методы ведения лабораторной документации.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семян к хранению и посеву;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Подготавливать семена к хранению и посеву.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температуру и влажность в хранилище.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обработку семян (протравливание, обеззараживание).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Предотвращать заражение семян вредителями и болезнями.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учет движения семян и оформлять сопроводительные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хранения семян хлопка.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обработки и обеззараживания семян.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Нормативные требования к качеству семенного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организации семенного хозяйства.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Методы контроля фитосанитарного состояния семян.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и подготовки семян к посеву;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условий хранения семян и контроль их состояния;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температуру и влажность в хранилище.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регулярные осмотры партий семян.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Фиксировать показатели состояния семян в журнале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Предотвращать заражение семян вредителями и болезнями.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соблюдение санитарных норм 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хранения семян хлопка.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контроля фитосанитарного состояния семян.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Нормативные требования к условиям 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организации семенного хозяйства.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Требования охраны труда и пожарной безопасности.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семян к посеву;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Подготавливать семена к посеву (очистка, сортировка).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обработку семян (протравливание, обеззараживание).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Настраивать оборудование для обработки семян.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учет движения семян и оформлять сопроводительные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Составлять заключения о готовности семян к посеву.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обработки и обеззараживания семян.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Нормативные требования к качеству семенного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эксплуатации оборудования для обработки семян.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биологии и физиологии семян.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Методы ведения лабораторной документации.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 работника: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под руководством с проявлением самостоятельности при решении типовых практических задач.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собственной деятельности, исходя из поставленной руководителем задачи.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 ТС 015/2011 "О безопасности зерна" – распространяется на технические культуры, включая хлопчатник.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 ТС 021/2011 "О безопасности пищевой продукции" – требования к продуктам переработки хлопка (масло из семян).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 ТС 022/2011 "Пищевая продукция в части ее маркировки" – правила маркировки хлопка-сырца, волокна и семян.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 ТС 039/2016 "О безопасности минеральных удобрений" – регламентирует применение удобрений при выращивании хлопчатника.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 ТС 041/2017 "О безопасности химической продукции" – охватывает средства защиты растений и химикаты, используемые при хранении и переработке хлопка.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Закон РК "О развитии хлопковой отрасли" (2007) – базовый нормативный акт, регулирующий отрасль.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организации технологического процесса первичной переработки хлопка-сырца в хлопок-волокно (приказ Минсельхоза РК от 07.07.2015 № 4-3/611) – порядок приемки, хранения и переработки хлопка-сырца.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ГОСТ 32793-2014 "Хлопок-сырец. Технические условия" – требования к качеству хлопка-сырца.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ГОСТ 32794-2014 "Хлопок-волокно. Технические условия" – стандарты качества хлопкового волокна.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ГОСТ 32795-2014 "Семена хлопчатника. Технические условия" – требования к семенам хлопчатника.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ГОСТ 32796-2014 "Методы испытаний хлопка-сырца и хлопка-волокна" – методы оценки качества сырья и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 РК ISO 22000:2019 "Системы менеджмента безопасности пищевых продуктов" – применим для переработки семян хлопчатника (масло, шрот).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участка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контролю качества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"Инженер по контролю качества":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2141-4-004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контролю качества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30 декабря 2020 года № 553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 в Министерстве юстиции Республики Казахстан 31 декабря 2020 года № 22003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Квалификационного справочника должностей руководителей, специалистов и других служащих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2. Должности специалистов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94. Инженер по качеству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высшее образование (бакалавриат, специалитет, ординатура)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Стандартизация, сертификация и метрология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качеству I категории: высшее (или послевузовское) образование по соответствующему направлению подготовки кадров и стаж работы в должности инженера по качеству II категории не менее 2 лет;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качеству II категории: высшее (или послевузовское) образование по соответствующему направлению подготовки кадров и стаж работы в должности инженера по качеству без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качеству без категории: 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контроля приемки, комплектования, хранения и переработки хлопка- сырца, а также определение качественных показателей сырца и готовой продукций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подготовки и проведения мероприятий по контролю качества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процесса получения качественной готовой продукции соответствующего техническим условиям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подготовки и проведения мероприятий по контролю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сырья и готовой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качество сырья, материалов и готовой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соответствие продукции стандартам и техническим условиям.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входной контроль поступающих материалов и полуфабрикатов.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Фиксировать результаты контроля и оформлять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Выявлять несоответствия и инициировать претензии поставщикам.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к сырью, материалам и готовой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контроля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предъявления и рассмотрения рекламаций.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Нормативные документы по качеству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Знание систем и инструментов контроля качества.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новых видов и совершенствование качества производимой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разработке новых видов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Совершенствовать показатели качества выпускаемой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результаты испытаний и внедрять улучшения.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мероприятия по устранению причин брака.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Внедрять современные методы контроля и автоматизации.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Технологические процессы и режимы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Конструктивные данные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предупреждения и устранения брака.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Методики совершенствования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Отечественный и зарубежный опыт управления качеством.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процесса получения качественной готовой продукции соответствующего техническим условиям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качества выпускаемой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оценку качества готовой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показатели качества на различных этапах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Принимать меры по предотвращению выпуска несоответствующей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Готовить заключения о соответствии продукции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учет и отчетность по результатам оценки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Стандарты и технические условия на продукцию.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Показатели качества и методы их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проведения испытаний и приемки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документирования результатов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Требования к сертификации и аттестации продукции.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проведением лабораторных анализов в соответствии с действующими стандартами и инструкциями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проведение лабораторных анализов.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соответствие методик действующим стандартам.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контроль за оформлением результатов анализов.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данные лабораторных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соблюдение инструкций при проведении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Применять цифровые технологии, электронный документооборот и системы мониторинга сельскохозяйственной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проведения лабораторных анализов.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Нормативные документы по испытаниям.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оформлению 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Средства лабораторного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охраны труда и производственной санитарии.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 работника: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ответственность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организации работы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Цифровая грамотность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Готовность к освоению и применению цифровых технологий.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 ТС 015/2011 "О безопасности зерна" – распространяется на технические культуры, включая хлопчатник.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 ТС 021/2011 "О безопасности пищевой продукции" – требования к продуктам переработки хлопка (масло из семян).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 ТС 022/2011 "Пищевая продукция в части ее маркировки" – правила маркировки хлопка-сырца, волокна и семян.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 ТС 039/2016 "О безопасности минеральных удобрений" – регламентирует применение удобрений при выращивании хлопчатника.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 ТС 041/2017 "О безопасности химической продукции" – охватывает средства защиты растений и химикаты, используемые при хранении и переработке хлопка.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Закон РК "О развитии хлопковой отрасли" (2007) – базовый нормативный акт, регулирующий отрасль.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организации технологического процесса первичной переработки хлопка-сырца в хлопок-волокно (приказ Минсельхоза РК от 07.07.2015 № 4-3/611) – порядок приемки, хранения и переработки хлопка-сырца.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ГОСТ 32793-2014 "Хлопок-сырец. Технические условия" – требования к качеству хлопка-сырца.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ГОСТ 32794-2014 "Хлопок-волокно. Технические условия" – стандарты качества хлопкового волокна.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ГОСТ 32795-2014 "Семена хлопчатника. Технические условия" – требования к семенам хлопчатника.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ГОСТ 32796-2014 "Методы испытаний хлопка-сырца и хлопка-волокна" – методы оценки качества сырья и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 РК ISO 22000:2019 "Системы менеджмента безопасности пищевых продуктов" – применим для переработки семян хлопчатника (масло, шрот).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Карточка профессии "Инженер-технолог" (общий профиль):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2141-1-005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 (общий профиль)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 553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 в Министерстве юстиции Республики Казахстан 31 декабря 2020 года № 22003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Квалификационного справочника должностей руководителей, специалистов и других служащих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2. Должности специалистов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49. Инженер-технолог (Технолог)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высшее образование (бакалавриат, специалитет, ординатура)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Производственные и обрабатывающие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 I категории: высшее (или послевузовское) образование по соответствующему направлению подготовки кадров и стаж работы в должности инженера - технолога II категории не менее 2 лет;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Инженер-технолог II категории: высшее (или послевузовское) образование по соответствующему направлению подготовки кадров и стаж работы в должности инженера - технолога без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 без категории: 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2141-4-004 - Инженер по контролю качества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контроля технологического процесса оборудования и переработки хлопка-сырца на заготовительных пунктах и заводе.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Организация, ведение, управление технологическими процессами по первичной переработке хлопка   2. Организация контроля за состоянием технологического оборудования, проведения ремонтных работ различного назначения.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ведение, управление технологическими процессами по первичной переработке хлопка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 администрирование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процесса по первичной переработки хлопка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 и организовывать технологический процесс.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порядок выполнения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схемы размещения оборудования и рабочих мест.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и регулировать технологические режимы.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Рассчитывать производственные мощности и загрузку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Составлять и корректировать технологическую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Обеспечивать соблюдение технологической дисциплины.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первичной переработки хлопка.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проектирования технологических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нормативных документов и технических условий.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Принципы работы технологического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.Методы расчета нормативов материальных затрат.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организации труда при проектировании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Отечественный и зарубежный опыт в области технологии.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работы и эксплуатации различных видов технологического оборудования по переработке хлопка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работу основного и вспомогательного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правильную эксплуатацию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Настраивать и регулировать оборудование.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эффективность работы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контроль и фиксировать результаты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характеристики технологического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Режимы эксплуатации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требования к оборудованию.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Нормативные документы по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Методы совершенствования работы оборудования.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контроля за состоянием технологического оборудования, проведение ремонтных работ различного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техническим состоянием и эксплуатацией основного технологического оборудования, механизмов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техническое состояние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правильность эксплуатации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режимы работы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Выявлять и фиксировать неисправности.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надежность работы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Технические характеристики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Режимы работы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выявления неисправностей.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Нормативные документы по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Требования охраны труда и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проведением текущего и капитального ремонта технологического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контролировать проведение ремонтных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и выполнять планы ремонтов.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и фиксировать результаты ремонта.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испытания оборудования после ремонта.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Оформлять ремонтную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ремонтов и их особенности.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проведения ремонтов.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Нормативные требования к ремонтным работам.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Опыт организации ремонтных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Требования охраны труда при проведении ремонтов.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 работника: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ответственность.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организовать работу группы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 ТС 015/2011 "О безопасности зерна" – распространяется на технические культуры, включая хлопчатник.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 ТС 021/2011 "О безопасности пищевой продукции" – требования к продуктам переработки хлопка (масло из семян).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 ТС 022/2011 "Пищевая продукция в части ее маркировки" – правила маркировки хлопка-сырца, волокна и семян.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 ТС 039/2016 "О безопасности минеральных удобрений" – регламентирует применение удобрений при выращивании хлопчатника.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 ТС 041/2017 "О безопасности химической продукции" – охватывает средства защиты растений и химикаты, используемые при хранении и переработке хлопка.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Закон РК "О развитии хлопковой отрасли" (2007) – базовый нормативный акт, регулирующий отрасль.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организации технологического процесса первичной переработки хлопка-сырца в хлопок-волокно (приказ Минсельхоза РК от 07.07.2015 № 4-3/611) – порядок приемки, хранения и переработки хлопка-сырца.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ГОСТ 32793-2014 "Хлопок-сырец. Технические условия" – требования к качеству хлопка-сырца.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ГОСТ 32794-2014 "Хлопок-волокно. Технические условия" – стандарты качества хлопкового волокна.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ГОСТ 32795-2014 "Семена хлопчатника. Технические условия" – требования к семенам хлопчатника.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ГОСТ 32796-2014 "Методы испытаний хлопка-сырца и хлопка-волокна" – методы оценки качества сырья и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 РК ISO 22000:2019 "Системы менеджмента безопасности пищевых продуктов" – применим для переработки семян хлопчатника (масло, шрот).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</w:t>
            </w:r>
          </w:p>
        </w:tc>
      </w:tr>
    </w:tbl>
    <w:bookmarkStart w:name="z1189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338"/>
    <w:bookmarkStart w:name="z119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Наименование государственного органа: Министерство сельского хозяйства Республики Казахстан.</w:t>
      </w:r>
    </w:p>
    <w:bookmarkEnd w:id="339"/>
    <w:bookmarkStart w:name="z119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Руководитель проекта: Насырханова Б.К. E-mail: b.nasyrhanova@nasec.kz </w:t>
      </w:r>
    </w:p>
    <w:bookmarkEnd w:id="340"/>
    <w:bookmarkStart w:name="z119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моб. тел.: +7 (771) 375 80 45.</w:t>
      </w:r>
    </w:p>
    <w:bookmarkEnd w:id="341"/>
    <w:bookmarkStart w:name="z119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Организации (предприятия) участвующие в разработке: Некоммерческое акционерное общество "Национальный аграрный научно-образовательный центр" Министерства сельского хозяйства Республики Казахстан.</w:t>
      </w:r>
    </w:p>
    <w:bookmarkEnd w:id="342"/>
    <w:bookmarkStart w:name="z119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Авторы: Махмаджанов С. П. – заведующий отделом Селекции и семеноводства сельскохозяйственных культур ТОО "Сельскохозяйственная опытная станция хлопководства и бахчеводства".</w:t>
      </w:r>
    </w:p>
    <w:bookmarkEnd w:id="343"/>
    <w:bookmarkStart w:name="z119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сопровождение: Кенжегулова М.Б., моб. тел.: +77756033097, E-mail: m.kenzhegulova@nasec.kz.</w:t>
      </w:r>
    </w:p>
    <w:bookmarkEnd w:id="344"/>
    <w:bookmarkStart w:name="z119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Отраслевой совет по профессиональным квалификациям: приказ от 5 мая 2026 года № 176.</w:t>
      </w:r>
    </w:p>
    <w:bookmarkEnd w:id="345"/>
    <w:bookmarkStart w:name="z119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Национальный орган по профессиональным квалификациям: 6 июня 2026 года.</w:t>
      </w:r>
    </w:p>
    <w:bookmarkEnd w:id="346"/>
    <w:bookmarkStart w:name="z119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Национальная палата предпринимателей Республики Казахстан "Атамекен": - </w:t>
      </w:r>
    </w:p>
    <w:bookmarkEnd w:id="347"/>
    <w:bookmarkStart w:name="z119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Номер версии и год выпуска: версия 2, 2026 год.</w:t>
      </w:r>
    </w:p>
    <w:bookmarkEnd w:id="348"/>
    <w:bookmarkStart w:name="z120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Дата ориентировочного пересмотра: Август 2029 года.</w:t>
      </w:r>
    </w:p>
    <w:bookmarkEnd w:id="3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2026 года № 301</w:t>
            </w:r>
          </w:p>
        </w:tc>
      </w:tr>
    </w:tbl>
    <w:bookmarkStart w:name="z1202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"Производство зерновых культур"</w:t>
      </w:r>
    </w:p>
    <w:bookmarkEnd w:id="350"/>
    <w:bookmarkStart w:name="z1203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51"/>
    <w:bookmarkStart w:name="z120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"Производство зерновых культур"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профессиональных квалификациях".</w:t>
      </w:r>
    </w:p>
    <w:bookmarkEnd w:id="352"/>
    <w:bookmarkStart w:name="z120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предназначен для определения уровней квалификаций, необходимых для осуществления работниками определенного вида профессиональной деятельности, в том числе выполнения определенных трудовых функций, а также при разработке образовательных программ организаций высшего, послевузовского, технического и профессионального образования.</w:t>
      </w:r>
    </w:p>
    <w:bookmarkEnd w:id="353"/>
    <w:bookmarkStart w:name="z120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354"/>
    <w:bookmarkStart w:name="z120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зерновые культуры – группа возделываемых растений, относящихся к ботанической группе злаковых культур;</w:t>
      </w:r>
    </w:p>
    <w:bookmarkEnd w:id="355"/>
    <w:bookmarkStart w:name="z120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ресурсосберегающее земледелие – методы возделывания земель, позволяющие свести к минимуму нарушение почвенного покрова, сократить затраты, повысить урожайность и сохранить природные ресурсы;</w:t>
      </w:r>
    </w:p>
    <w:bookmarkEnd w:id="356"/>
    <w:bookmarkStart w:name="z120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комплексная борьба с вредителями (КБВ) – система агротехнических приемов, включающая выращивание сортов, устойчивых к воздействию неблагоприятных факторов, использование естественных врагов вредителей и применение безопасных пестицидов;</w:t>
      </w:r>
    </w:p>
    <w:bookmarkEnd w:id="357"/>
    <w:bookmarkStart w:name="z121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рядовой посев – высев семян рядами с оптимальным расстоянием между ними и глубиной заделки с использованием рядовой сеялки;</w:t>
      </w:r>
    </w:p>
    <w:bookmarkEnd w:id="358"/>
    <w:bookmarkStart w:name="z121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сухой посев – высев семян в сухую почву;   </w:t>
      </w:r>
    </w:p>
    <w:bookmarkEnd w:id="359"/>
    <w:bookmarkStart w:name="z322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выращивание повторных культур – выращивание второй сельскохозяйственной культуры на поле до уборки урожая первой культуры;</w:t>
      </w:r>
    </w:p>
    <w:bookmarkEnd w:id="360"/>
    <w:bookmarkStart w:name="z121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чередование культур (севооборот) – научно обоснованное чередование различных видов и (или) семейств сельскохозяйственных культур на одном и том же поле;</w:t>
      </w:r>
    </w:p>
    <w:bookmarkEnd w:id="361"/>
    <w:bookmarkStart w:name="z1213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лазерное выравнивание земли – выравнивание поверхности почвы с использованием лазерного передатчика и приемника, установленных на тракторе с планировочным оборудованием;</w:t>
      </w:r>
    </w:p>
    <w:bookmarkEnd w:id="362"/>
    <w:bookmarkStart w:name="z121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минеральное удобрение – удобрение, полученное в результате химических или промышленных процессов;</w:t>
      </w:r>
    </w:p>
    <w:bookmarkEnd w:id="363"/>
    <w:bookmarkStart w:name="z1215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информальное образование – вид образования, получаемый в процессе повседневной деятельности вне организаций образования и организаций, предоставляющих образовательные услуги, и не сопровождаемый выдачей документа, подтверждающего результаты обучения;</w:t>
      </w:r>
    </w:p>
    <w:bookmarkEnd w:id="364"/>
    <w:bookmarkStart w:name="z121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неформальное образование – вид образования, который планируется, организуется и осуществляется организациями, предоставляющими образовательные услуги, без учета места, сроков и формы обучения и сопровождается выдачей документа, подтверждающего результаты обучения;</w:t>
      </w:r>
    </w:p>
    <w:bookmarkEnd w:id="365"/>
    <w:bookmarkStart w:name="z121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профессиональная подгруппа – часть профессиональной группы отрасли, сформированная совокупностью взаимосвязанных трудовых функций и необходимых для их выполнения компетенций;</w:t>
      </w:r>
    </w:p>
    <w:bookmarkEnd w:id="366"/>
    <w:bookmarkStart w:name="z121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профессиональная группа – совокупность профессиональных подгрупп отрасли, имеющая общую интеграционную основу и предусматривающая схожий набор трудовых функций и компетенций, необходимых для их выполнения;</w:t>
      </w:r>
    </w:p>
    <w:bookmarkEnd w:id="367"/>
    <w:bookmarkStart w:name="z121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квалификация – степень готовности работника к качественному выполнению конкретных трудовых функций;</w:t>
      </w:r>
    </w:p>
    <w:bookmarkEnd w:id="368"/>
    <w:bookmarkStart w:name="z122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уровень квалификации – установленная и описанная в рамке квалификаций структурированная совокупность требований к компетенциям работников, дифференцированных по уровню знаний, умений, сложности выполняемых работ, нестандартности трудовых ситуаций, ответственности и самостоятельности;</w:t>
      </w:r>
    </w:p>
    <w:bookmarkEnd w:id="369"/>
    <w:bookmarkStart w:name="z122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трудовая функция – совокупность взаимосвязанных действий, направленных на решение одной или нескольких задач процесса труда;</w:t>
      </w:r>
    </w:p>
    <w:bookmarkEnd w:id="370"/>
    <w:bookmarkStart w:name="z122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профессиональный стандарт – документ, устанавливающий требования к уровню квалификации, компетенциям, содержанию, качеству и условиям труда в конкретной области профессиональной деятельности;</w:t>
      </w:r>
    </w:p>
    <w:bookmarkEnd w:id="371"/>
    <w:bookmarkStart w:name="z122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профессия – основной род трудовой деятельности человека, требующий определенных знаний, умений и практических навыков, приобретенных в результате профессиональной подготовки и подтвержденных соответствующими документами об образовании;</w:t>
      </w:r>
    </w:p>
    <w:bookmarkEnd w:id="372"/>
    <w:bookmarkStart w:name="z122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отраслевая рамка квалификаций – структурированное описание квалификационных уровней, признаваемых в соответствующей отрасли;</w:t>
      </w:r>
    </w:p>
    <w:bookmarkEnd w:id="373"/>
    <w:bookmarkStart w:name="z122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национальная рамка квалификаций – единая система квалификационных уровней и общепрофессиональных компетенций, используемая для разработки отраслевых рамок квалификаций и профессиональных стандартов;</w:t>
      </w:r>
    </w:p>
    <w:bookmarkEnd w:id="374"/>
    <w:bookmarkStart w:name="z122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умения – способность применять знания и проявлять компетентность при выполнении профессиональной деятельности и решении задач с использованием логического, интуитивного, творческого и практического мышления;</w:t>
      </w:r>
    </w:p>
    <w:bookmarkEnd w:id="375"/>
    <w:bookmarkStart w:name="z122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знания – результат усвоения информации посредством обучения и практического опыта, представляющий собой совокупность фактов, принципов, теоретических положений и практики, относящихся к определенной сфере деятельности и являющихся компонентом квалификации, подлежащим оценке;</w:t>
      </w:r>
    </w:p>
    <w:bookmarkEnd w:id="376"/>
    <w:bookmarkStart w:name="z1228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компетенции – совокупность знаний, умений, навыков и личностных качеств, обеспечивающих выполнение задач профессиональной деятельности соответствующего квалификационного уровня;</w:t>
      </w:r>
    </w:p>
    <w:bookmarkEnd w:id="377"/>
    <w:bookmarkStart w:name="z122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опыт – совокупность знаний, умений и практических навыков, приобретенных в процессе профессиональной деятельности и эффективно применяемых при выполнении трудовых функций.</w:t>
      </w:r>
    </w:p>
    <w:bookmarkEnd w:id="378"/>
    <w:bookmarkStart w:name="z123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379"/>
    <w:bookmarkStart w:name="z123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РК – Республика Казахстан;</w:t>
      </w:r>
    </w:p>
    <w:bookmarkEnd w:id="380"/>
    <w:bookmarkStart w:name="z123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ЕТКС – Единый тарифно-квалификационный справочник;</w:t>
      </w:r>
    </w:p>
    <w:bookmarkEnd w:id="381"/>
    <w:bookmarkStart w:name="z123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КС – Квалификационный справочник;</w:t>
      </w:r>
    </w:p>
    <w:bookmarkEnd w:id="382"/>
    <w:bookmarkStart w:name="z123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МСКО – Международная стандартная классификация образования;</w:t>
      </w:r>
    </w:p>
    <w:bookmarkEnd w:id="383"/>
    <w:bookmarkStart w:name="z123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ПС – Профессиональный стандарт;</w:t>
      </w:r>
    </w:p>
    <w:bookmarkEnd w:id="384"/>
    <w:bookmarkStart w:name="z123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НРК – Национальная рамка квалификаций;</w:t>
      </w:r>
    </w:p>
    <w:bookmarkEnd w:id="385"/>
    <w:bookmarkStart w:name="z1237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ОРК – Отраслевая рамка квалификаций.</w:t>
      </w:r>
    </w:p>
    <w:bookmarkEnd w:id="386"/>
    <w:bookmarkStart w:name="z1238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387"/>
    <w:bookmarkStart w:name="z123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Производство зерновых культур</w:t>
      </w:r>
    </w:p>
    <w:bookmarkEnd w:id="388"/>
    <w:bookmarkStart w:name="z124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стандарта:0000</w:t>
      </w:r>
    </w:p>
    <w:bookmarkEnd w:id="389"/>
    <w:bookmarkStart w:name="z1241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 A Сельское, лесное и рыбное хозяйство</w:t>
      </w:r>
    </w:p>
    <w:bookmarkEnd w:id="390"/>
    <w:bookmarkStart w:name="z124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Растениеводство и животноводство, охота и предоставление услуг в этих областях</w:t>
      </w:r>
    </w:p>
    <w:bookmarkEnd w:id="391"/>
    <w:bookmarkStart w:name="z1243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Выращивание одно- или двухлетних культур</w:t>
      </w:r>
    </w:p>
    <w:bookmarkEnd w:id="392"/>
    <w:bookmarkStart w:name="z124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Выращивание зерновых (кроме риса), бобовых и масличных культур</w:t>
      </w:r>
    </w:p>
    <w:bookmarkEnd w:id="393"/>
    <w:bookmarkStart w:name="z1245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Выращивание зерновых и зернобобовых культур, включая семеноводство A Сельское, лесное и рыбное хозяйство</w:t>
      </w:r>
    </w:p>
    <w:bookmarkEnd w:id="394"/>
    <w:bookmarkStart w:name="z1246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Растениеводство и животноводство, охота и предоставление услуг в этих областях</w:t>
      </w:r>
    </w:p>
    <w:bookmarkEnd w:id="395"/>
    <w:bookmarkStart w:name="z1247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Выращивание одно- или двухлетних культур</w:t>
      </w:r>
    </w:p>
    <w:bookmarkEnd w:id="396"/>
    <w:bookmarkStart w:name="z1248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Выращивание риса</w:t>
      </w:r>
    </w:p>
    <w:bookmarkEnd w:id="397"/>
    <w:bookmarkStart w:name="z1249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01.12.0 Выращивание риса</w:t>
      </w:r>
    </w:p>
    <w:bookmarkEnd w:id="398"/>
    <w:bookmarkStart w:name="z1250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Профессиональный стандарт охватывает деятельность по производству зерновых культур, включая применение современных инновационных технологий и автоматизированных средств механизации при обработке почвы, посеве, уходе за посевами, прополке, орошении, обработке растений биологическими и химическими средствами защиты, а также проведении диагностики состояния посевов зерновых культур в целях обеспечения сохранности урожая.</w:t>
      </w:r>
    </w:p>
    <w:bookmarkEnd w:id="399"/>
    <w:bookmarkStart w:name="z1251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400"/>
    <w:bookmarkStart w:name="z1252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 линии замачивания семян - 3 уровень ОРК</w:t>
      </w:r>
    </w:p>
    <w:bookmarkEnd w:id="401"/>
    <w:bookmarkStart w:name="z1253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Рабочий по защите растений - 4 уровень ОРК</w:t>
      </w:r>
    </w:p>
    <w:bookmarkEnd w:id="402"/>
    <w:bookmarkStart w:name="z1254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Квалифицированный сельскохозяйственный рабочий (смешанные культуры) - 3 уровень ОРК </w:t>
      </w:r>
    </w:p>
    <w:bookmarkEnd w:id="403"/>
    <w:bookmarkStart w:name="z1255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Бригадир специализирующийся на выращивании различных сельскохозяйственных культур - 4 уровень ОРК</w:t>
      </w:r>
    </w:p>
    <w:bookmarkEnd w:id="404"/>
    <w:bookmarkStart w:name="z1256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Фермер по выращиванию хлебных злаков - 4 уровень ОРК</w:t>
      </w:r>
    </w:p>
    <w:bookmarkEnd w:id="405"/>
    <w:bookmarkStart w:name="z1257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Техник-агроном по выращиванию полевых культур - 5 уровень ОРК</w:t>
      </w:r>
    </w:p>
    <w:bookmarkEnd w:id="406"/>
    <w:bookmarkStart w:name="z1258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Техник по карантину растений - 5 уровень ОРК</w:t>
      </w:r>
    </w:p>
    <w:bookmarkEnd w:id="407"/>
    <w:bookmarkStart w:name="z1259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Инженер по внедрению новой техники и технологии - 6 уровень ОРК</w:t>
      </w:r>
    </w:p>
    <w:bookmarkEnd w:id="408"/>
    <w:bookmarkStart w:name="z1260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"Оператор линии замачивания семян":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8341-2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8341-2-008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линии замачивания семян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17 января 2025 года № 499. Об утверждении Единого тарифно-квалификационного справочника работ и профессий рабочих (выпуск 64)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19. Характеристики работ профессий рабочих в растениеводстве, водном и лесном хозяйстве".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 Семеновод.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Семеновод.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ТиПО (рабочие профессии)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8341-2-009 Оператор линии протравливания семян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и контроль технологического процесса подготовки семян.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Обработка семян специальными растворами для интенсификации прорастания и защиты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Выполнение технологического процесса подготовки семян к посеву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семян специальными растворами для повышения всхожести и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зерна, подаваемого в рабочую зону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технологический процесс равномерной подачи зерна в рабочую зону, обслуживать технологическое оборудование при загрузке и выгрузке семян, регулировать скорость подачи семян и рабочих растворов.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Готовить рабочие растворы для замачивания семян с учетом агрохимических показателей почвы.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качественные показатели зерна, поступающего в рабочую зону.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Общие сведения о зерновых культурах и показателях качества семян.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сельского хозяйства и производства продукции растениеводства.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Технологические инструкции и правила эксплуатации оборудования, используемого при подготовке семян к замачиванию.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исправной работы технологического оборудования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необходимые ремонтные работы при возникновении неисправностей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контрольно-измерительные приборы и инструменты.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Включать и выключать воздухонагреватель, контролировать скорость подачи семян в зону сушки.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температуру подаваемого воздуха в рабочей зоне при обработке семян.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Внедрять новые способы и методы повышения всхожести семян.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Технологические инструкции и правила эксплуатации основного и вспомогательного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Инструкции по безопасной эксплуатации технологического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технологии предпосевной обработки семян.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Технологические инструкции по приготовлению, хранению и применению рабочих растворов.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технологического процесса подготовки семян к посеву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технологического процесса замачивания семян в растворах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технологический процесс замачивания семян зерновых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Обслуживать технологическое оборудование при обработке семян в рабочей зоне.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продолжительность нахождения семян в зоне замачивания.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массу семян при выходе из рабочей зоны.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Технологические схемы оборудования и устройство рабочих зон оборудования, используемого для замачивания семян.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Инструкции по обработке семян с учетом их технологических характеристик.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техники безопасности при работе с рабочими растворами.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Методы обработки семян растворами, повышающими их устойчивость к заболеваниям.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вспомогательных мероприятий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визуальный контроль, инструментальное обследование и диагностику технического состояния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техническое обслуживание и ремонт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заявки на инструменты, оснастку, приспособления, материалы и инвентарь для выполнения плановых ремонтных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исправное состояние и эффективное использование инструментов, оснастки и приспособлений.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Схемы обеспечения теплом, светом и влагой с учетом потребностей зерновых культур, способы подготовки почвы и другие агротехнические требования.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Технологию протравливания семян, порядок приготовления рабочих растворов, заправки емкостей и машин, а также проведения опрыскивания и опыливания.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применения и разбрасывания отравленных приманок.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Возможные неисправности механизмов регулирования микроклимата и контрольно-измерительных приборов, способы их предупреждения и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Проверять достоверность результатов, полученных с применением ИИ.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Дисциплинированность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при решении производственных задач Коммуникабельность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 ТС 015/2011 "О безопасности зерна" – распространяется на зерновые культуры, включая пшеницу, ячмень, кукурузу и др.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 ТС 021/2011 "О безопасности пищевой продукции" – требования к зерну и продуктам его переработки.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 ТС 022/2011 "Пищевая продукция в части еҰ маркировки" – правила маркировки зерна, муки и круп.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 ТС 039/2016 "О безопасности минеральных удобрений" – регламентирует использование удобрений при выращивании зерновых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 ТС 041/2017 "О безопасности химической продукции" – охватывает средства защиты растений.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ГОСТ 13586.3-83 "Зерно. Методы определения натуры" – методы оценки качества зерна.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ГОСТ 13586.5-93 "Зерно. Методы определения влажности" – применяется при контроле качества урожая.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ГОСТ 10842-89 "Зерно. Методы определения зараженности вредителями" – санитарные требования.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ГОСТ 12038-84 "Семена сельскохозяйственных культур. Методы определения всхожести" – для семян зерновых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СТ РК ISO 22000:2019 "Системы менеджмента безопасности пищевых продуктов" – для переработки зерна.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ГОСТ 30483-97 "Зерно и продукты его переработки. Методы определения содержания металломагнитной примеси" – требования к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ГОСТ 27668-88 "Зерно. Методы определения зараженности клещами" – санитарные нормы.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по выращиванию хлебных злаков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орошению и ирригации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"Рабочий по защите растений":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6114-0-005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защите растений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17 января 2025 года № 499. Об утверждении Единого тарифно-квалификационного справочника работ и профессий рабочих (выпуск 64)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19. Характеристики работ профессий рабочих в растениеводстве, водном и лесном хозяйстве".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 Полевод.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Полевод.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ТиПО (специалист среднего звена)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6111-1-008 Фермер по выращиванию хлебных злаков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задач, связанных с карантином и защитой семян зерновых культур и растений в процессе роста.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Диагностика фитосанитарного состояния посевов зерновых культур и подготовка к проведению мероприятий по защите растений от болезней и вредителей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мероприятий по защите растений от болезней и вредителей с применением химических и биологических методов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фитосанитарного состояния посевов зерновых культур и подготовка к проведению мероприятий по защите растений от болезней и вредителей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фитосанитарного состояния посевов зерновых культур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диагностику фитосанитарного состояния посевов зерновых культур с целью выявления болезней, вредителей и сорной растительности.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и проводить профилактические мероприятия по предупреждению распространения болезней и вредителей.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диагностическую карту и рекомендации по проведению мероприятий по защите растений.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меры по предупреждению возникновения и распространения заболеваний растений.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диагностики болезней, вредителей и сорной растительности зерновых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определения видов болезней, вредителей и степени зараженности посевов.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организации профилактических мероприятий по защите посевов зерновых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Основные признаки поражения зерновых культур болезнями и вредителями.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средств защиты растений к применению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Подбирать средства защиты растений в зависимости от выявленных болезней, вредителей и фитосанитарного состояния посевов.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Готовить рабочие растворы и проводить обработку зерновых культур химическими и биологическими средствами защиты растений.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мероприятия по борьбе с грызунами и другими вредителями зерновых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соблюдение требований безопасности при приготовлении и применении средств защиты растений.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Определять нормы расхода препаратов и рабочих растворов в соответствии с технологическими требованиями.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Инструкции по применению средств защиты растений, нормы расхода препаратов и требования к приготовлению рабочих растворов.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приготовления рабочих растворов для обработки посевов зерновых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обработки посевов и нормы внесения химических и биологических препаратов.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борьбы с грызунами, вредителями и сорной растительностью.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виды возбудителей болезней, вредителей и сорной растительности зерновых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Требования охраны труда и экологической безопасности при работе со средствами защиты растений.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защите растений от болезней и вредителей с применением химических и биологических методов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защите посевов зерновых культур от болезней и вредителей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обработку посевов зерновых культур в соответствии с диагностической картой и рекомендациями по защите растений.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химические и биологические средства защиты растений в соответствии с технологическими регламентами и требованиями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профилактические мероприятия по предупреждению возникновения и распространения болезней и вредителей с учетом фитосанитарного состояния посевов.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Организовывать и проводить мероприятия по борьбе с грызунами и другими вредителями, включая раскладку отравленных приманок, выпуск энтомофагов, контроль размещения родентицидов, установку ловушек и при необходимости ручной отлов вредителей.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качество и эффективность проведенных защитных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обработки посевов зерновых культур в зависимости от применяемых средств защиты растений.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Нормы расхода химических и биологических средств защиты растений при обработке посевов зерновых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Перечень пестицидов и агрохимикатов, разрешенных к применению на территории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Современные методы защиты растений от болезней, вредителей и сорной растительности.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Требования охраны труда и экологической безопасности при проведении защитных мероприятий.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дополнительных мероприятий по защите растений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Устраивать защитные канавы вокруг посевов зерновых культур при необходимости.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дезинфекцию и обеззараживание помещений, сельскохозяйственной техники, оборудования и почвы защищенного грунта.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Устраивать ловчие ямы и другие средства механического отлова вредителей на посевах зерновых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анализ почвенных проб для выявления вредителей, возбудителей болезней и оценки фитосанитарного состояния почвы.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механизированное приготовление, загрузку и заправку опрыскивающей техники химическими и биологическими средствами защиты растений, а также отравленными приманками.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влажную дезинфекцию и дезинсекцию складов и хранилищ с использованием разрешенных пестицидов.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Характеристики средств индивидуальной защиты и правила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Технологии приготовления рабочих растворов и приманок для борьбы с грызунами и другими вредителями.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Инструкции по проведению мероприятий по отлову и уничтожению грызунов.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проведения дезинфекции и дезинсекции складов и хранилищ с применением пестицидов.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анализа почвы для выявления личинок вредителей, возбудителей болезней и оценки фитосанитарного состояния.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экологической безопасности и охраны труда при проведении защитных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Проверять достоверность результатов, полученных с применением 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 Дисциплинированность Исполнительность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1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 ТС 015/2011 "О безопасности зерна" – распространяется на зерновые культуры, включая пшеницу, ячмень, кукурузу и др.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 ТС 021/2011 "О безопасности пищевой продукции" – требования к зерну и продуктам его переработки.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 ТС 022/2011 "Пищевая продукция в части еҰ маркировки" – правила маркировки зерна, муки и круп.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 ТС 039/2016 "О безопасности минеральных удобрений" – регламентирует использование удобрений при выращивании зерновых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 ТС 041/2017 "О безопасности химической продукции" – охватывает средства защиты растений.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ГОСТ 13586.3-83 "Зерно. Методы определения натуры" – методы оценки качества зерна.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ГОСТ 13586.5-93 "Зерно. Методы определения влажности" – применяется при контроле качества урожая.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ГОСТ 10842-89 "Зерно. Методы определения зараженности вредителями" – санитарные требования.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ГОСТ 12038-84 "Семена сельскохозяйственных культур. Методы определения всхожести" – для семян зерновых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СТ РК ISO 22000:2019 "Системы менеджмента безопасности пищевых продуктов" – для переработки зерна.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ГОСТ 30483-97 "Зерно и продукты его переработки. Методы определения содержания металломагнитной примеси" – требования к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ГОСТ 27668-88 "Зерно. Методы определения зараженности клещами" – санитарные нормы.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– агроном по выращиванию полевых культур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"Квалифицированный сельскохозяйственный рабочий (смешанные культуры)":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6114-0-002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Квалифицированный сельскохозяйственный рабочий (смешанные культуры)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17 января 2025 года № 499. Об утверждении Единого тарифно-квалификационного справочника работ и профессий рабочих (выпуск 64)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19. Характеристики работ профессий рабочих в растениеводстве, водном и лесном хозяйстве".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 Полевод.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Полевод.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ТиПО (рабочие профессии)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7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8341-2-001 Комбайнер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задач, связанных с посадкой, выращиванием и сбором урожая при производстве зерновых культур с учетом особенностей вида злаковых культур, почвенных и природно-климатических условий.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технологических операций по подготовке почвы, посеву и уходу за посевами зерновых культур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Выполнение работ по уходу за посевами, уборке урожая и послеуборочной обработке зерновых культур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технологических операций по подготовке почвы, посеву и уходу за посевами зерновых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0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технологических операций по подготовке почвы, посеву и уходу за посевами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1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Подготавливать почву к посеву зерновых культур с использованием сельскохозяйственной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лазерное выравнивание поверхности почвы с применением специализированного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Обслуживать сельскохозяйственную технику при выполнении посевных работ и регулировать ее в соответствии с требованиями технологии выращивания зерновых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Вносить органические и минеральные удобрения в соответствии с установленными нормами и технологическими требованиями.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работы по орошению посевов с использованием современных оросительных систем, включая капельное орошение.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Соблюдать требования инструкций по эксплуатации современной почвообрабатывающей, посевной и оросительной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Осуществлять дистанционное управление сельскохозяйственной техникой при выполнении полива, внесения удобрений и обработки посевов.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Применять системы севооборота для сохранения и повышения плодородия почвы.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Выполнять мелиоративные мероприятия, направленные на улучшение состояния сельскохозяйственных угодий.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современных систем земледелия, ресурсосберегающих технологий и рационального использования земель.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Устройство, принципы работы и технологические схемы сельскохозяйственных машин и механизмов, применяемых при обработке почвы, посеве, внесении удобрений и орошении.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Инструкции по эксплуатации, техническому обслуживанию и ремонту сельскохозяйственной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Нормы и режимы полива сельскохозяйственных культур, порядок расчета потребности воды на 1 гектар посевной площади.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дистанционного управления автоматизированной сельскохозяйственной техникой.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6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борьбе с сорной растительностью, болезнями и вредителями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7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Устраивать защитные канавы вокруг посевов зерновых культур с использованием специализированной техники и оборудовать ловчие колодцы.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обработку сельскохозяйственных культур против болезней, вредителей и сорной растительности.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обработку зерновых культур дефолиантами и десикантами в соответствии с технологическими требованиями.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Оценивать эффективность агротехнических мероприятий, направленных на защиту почвы и сохранение урожайности.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учет выполненных работ, а также расхода удобрений, средств защиты растений и регуляторов роста.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Готовить и смешивать минеральные удобрения в соответствии с установленными нормами внесения.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Готовить рабочие растворы, выполнять заправку опрыскивателей, соблюдать технологию и сроки проведения защитных мероприятий, обеспечивать равномерное внесение рабочих растворов.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Контролировать физиологическое состояние зерновых культур на всех этапах роста, развития и формирования урожая.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выявления и борьбы с вредителями сельскохозяйственных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Технологии выращивания зерновых культур, устройство и принципы работы сельскохозяйственной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Ассортимент, назначение и правила применения пестицидов, агрохимикатов и биологических средств защиты растений.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Технологии приготовления рабочих растворов для обработки посевов.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применения биологических препаратов при защите зерновых культур.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1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уходу за посевами, уборке урожая и послеуборочной обработке зерновых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2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уборке урожая зерновых культур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уборку урожая зерновых культур с использованием специализированной сельскохозяйственной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Обслуживать оборудование, предназначенное для послеуборочной обработки, очистки, сушки и подготовки семенного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охраны труда, производственной санитарии, пожарной безопасности и охраны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Технологию уборки, транспортировки, очистки, послеуборочной обработки и хранения зерновых культур.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8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вспомогательных полевых и производственных работ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9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сельскохозяйственный инвентарь, оборудование и вспомогательные приспособления.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санитарную очистку зернотоков, складов, хранилищ и производственных площадок.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Подбирать необходимые технические средства и оборудование для выполнения агротехнических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средства индивидуальной защиты в соответствии с требованиями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несложные работы по техническому обслуживанию и текущему ремонту сельскохозяйственной техники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Инструкции по эксплуатации специализированной сельскохозяйственной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организации полевых работ и производственного процесса при выращивании зерновых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охраны труда при работе с пестицидами, агрохимикатами и биологическими средствами защиты растений.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 Дисциплинированность Ответственность за результат труда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 ТС 015/2011 "О безопасности зерна" – распространяется на зерновые культуры, включая пшеницу, ячмень, кукурузу и др.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 ТС 021/2011 "О безопасности пищевой продукции" – требования к зерну и продуктам его переработки.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 ТС 022/2011 "Пищевая продукция в части еҰ маркировки" – правила маркировки зерна, муки и круп.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 ТС 039/2016 "О безопасности минеральных удобрений" – регламентирует использование удобрений при выращивании зерновых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 ТС 041/2017 "О безопасности химической продукции" – охватывает средства защиты растений.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ГОСТ 13586.3-83 "Зерно. Методы определения натуры" – методы оценки качества зерна.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ГОСТ 13586.5-93 "Зерно. Методы определения влажности" – применяется при контроле качества урожая.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ГОСТ 10842-89 "Зерно. Методы определения зараженности вредителями" – санитарные требования.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ГОСТ 12038-84 "Семена сельскохозяйственных культур. Методы определения всхожести" – для семян зерновых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СТ РК ISO 22000:2019 "Системы менеджмента безопасности пищевых продуктов" – для переработки зерна.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ГОСТ 30483-97 "Зерно и продукты его переработки. Методы определения содержания металломагнитной примеси" – требования к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ГОСТ 27668-88 "Зерно. Методы определения зараженности клещами" – санитарные нормы.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Квалифицированный сельскохозяйственный рабочий (полевые культуры)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орошению, ирригации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"Бригадир специализирующийся на выращивании различных сельскохозяйственных культур":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6114-0-001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Бригадир специализирующийся на выращивании различных сельскохозяйственных культур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0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17 января 2025 года № 499. Об утверждении Единого тарифно-квалификационного справочника работ и профессий рабочих (выпуск 64)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19. Характеристики работ профессий рабочих в растениеводстве, водном и лесном хозяйстве".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 Полевод.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Полевод.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ТиПО (специалист среднего звена)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3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4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6114-0-007 Фермер специализирующийся на выращивании различных сельскохозяйственных культур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рабочего персонала, направленных на посадку, выращивание и уборку зерновых культур.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5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выполнения технологических работ по посеву, обработке посевов и уборке зерновых культур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проведения дополнительных видов работ по увеличению урожайности и его сохранности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6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выполнения технологических работ по посеву, обработке посевов и уборке зерновых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7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выполнения производственного плана (задания), установленного бригаде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8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руководство производственно-хозяйственной деятельностью отделения, участка или бригады.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разработке производственных планов (заданий) структурного подразделения и обеспечивать их своевременное выполнение.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выполнение технологических операций по посеву, уходу за посевами и уборке зерновых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соблюдение установленных технологических требований при выполнении сельскохозяйственных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и нормы посева семян, нормы расхода препаратов, удобрений и других материалов из расчета на 1 га с учетом состояния посевов и почвы.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планирования потребности в материально-технических, финансовых и трудовых ресурсах для выполнения технологических процессов при выращивании зерновых культур.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5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труда и нормирование производственных процессов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6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внедрение мероприятий по сокращению ручного труда, повышению производительности труда и рациональному использованию материальных и трудовых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Распределять обязанности между работниками бригады и организовывать выполнение работ в соответствии с производственным планом.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соблюдение технологической дисциплины и производственных нормативов.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эффективное использование сельскохозяйственной техники, оборудования и материальных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Нормы и технологии обработки посевов биологическими и химическими средствами защиты растений.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применения севооборота при возделывании зерновых культур с учетом природно-климатических условий и районирования.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организации и нормирования труда в сельскохозяйственном производстве.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4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дополнительных мероприятий по повышению урожайности и сохранности урожая зерновых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учета и подготовки производственной отчетности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6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современные и инновационные технологии обработки посевов, направленные на повышение урожайности и сохранение качества урожая.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планирование, учет и подготовку отчетности по производственной деятельности подразделения.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Оформлять первичную учетную документацию по производству зерновых культур, урожайности и выполненным технологическим работам.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соблюдение требований охраны труда, производственной санитарии и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научной организации труда в сельскохозяйственном производстве.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ведения производственного учета и подготовки отчетности при выращивании зерновых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организации технологических процессов производства зерновых культур.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4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бригады по обеспечению бесперебойного выполнения технологического процесса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соблюдение технологий производства, хранения и первичной переработки сельскохозяйственной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производственные инструктажи и разъяснительную работу по вопросам соблюдения агротехнологий.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выполнение технологических операций и качество выполняемых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Организовывать взаимодействие работников бригады при выполнении полевых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охраны труда, производственной санитарии, пожарной безопасности и охраны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технологии возделывания, ухода, уборки, хранения и первичной переработки зерновых культур с учетом их вида и сорта.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эксплуатации и технические условия обслуживания и ремонта сельскохозяйственной техники, используемой при выполнении полевых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 Дисциплинированность Аналитическое мышление Ответственность за порученное дело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3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 ТС 015/2011 "О безопасности зерна" – распространяется на зерновые культуры, включая пшеницу, ячмень, кукурузу и др.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 ТС 021/2011 "О безопасности пищевой продукции" – требования к зерну и продуктам его переработки.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 ТС 022/2011 "Пищевая продукция в части еҰ маркировки" – правила маркировки зерна, муки и круп.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 ТС 039/2016 "О безопасности минеральных удобрений" – регламентирует использование удобрений при выращивании зерновых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 ТС 041/2017 "О безопасности химической продукции" – охватывает средства защиты растений.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ГОСТ 13586.3-83 "Зерно. Методы определения натуры" – методы оценки качества зерна.   7. ГОСТ 13586.5-93 "Зерно. Методы определения влажности" – применяется при контроле качества урожая.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ГОСТ 10842-89 "Зерно. Методы определения зараженности вредителями" – санитарные требования.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ГОСТ 12038-84 "Семена сельскохозяйственных культур. Методы определения всхожести" – для семян зерновых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СТ РК ISO 22000:2019 "Системы менеджмента безопасности пищевых продуктов" – для переработки зерна.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ГОСТ 30483-97 "Зерно и продукты его переработки. Методы определения содержания металломагнитной примеси" – требования к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ГОСТ 27668-88 "Зерно. Методы определения зараженности клещами" – санитарные нормы.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Квалифицированный сельскохозяйственный рабочий (смешанные культуры)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Техник-агроном по выращиванию полевых культур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"Фермер по выращиванию хлебных злаков":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6111-1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6111-1-008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по выращиванию хлебных злаков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4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17 января 2025 года № 499. Об утверждении Единого тарифно-квалификационного справочника работ и профессий рабочих (выпуск 64)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19. Характеристики работ профессий рабочих в растениеводстве, водном и лесном хозяйстве".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 Полевод.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Полевод.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ТиПО (специалист среднего звена)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7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8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6114-0-008 Фермер, смешанные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крестьянского хозяйства по выращиванию зерновых культур.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9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Руководство технологическим процессом в крестьянском (фермерском) хозяйстве, специализирующемся на выращивании зерновых культур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Организационное управление деятельностью фермерского хозяйства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0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технологическим процессом в крестьянском (фермерском) хозяйстве, специализирующемся на выращивании зерновых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1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1.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технологического сопровождения деятельности крестьянского (фермерского) хозяйства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2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подготовку семян и обработку почвы к посеву.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проведение агротехнических мероприятий по посеву, орошению, внесению удобрений, обработке посевов химическими и биологическими средствами защиты растений.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рост и развитие посевов зерновых культур, организовывать мероприятия по борьбе с болезнями, вредителями и сорной растительностью.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Организовывать проведение мероприятий по поливу и обработке посевов в период вегетации при необходимости.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Организовывать уборку урожая, его послеуборочную доработку и хранение.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Вести производственную документацию и заключать договоры на реализацию сельскохозяйственной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Обеспечивать производство, хранение и сбыт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Организовывать своевременное обновление, техническое обслуживание и ремонт сельскохозяйственной техники и технологического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Методические рекомендации по подготовке почвы к посеву.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применения химических и биологических средств защиты растений.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борьбы с болезнями, вредителями и сорной растительностью.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Современные технологии повышения урожайности и сохранности урожая.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Методы севооборота, послеуборочной обработки продукции и проведения мелиоративных мероприятий по сохранению плодородия почв.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6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производственного учета и внедрение современных технологий в фермерском хозяйстве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7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приемку, эксплуатацию и техническое обслуживание сельскохозяйственной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проведение опытно-производственных работ и внедрение инновационных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и внедрять передовой отечественный и зарубежный опыт ведения фермерского хозяйства.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Организовывать производственный учет и контроль выполнения технологических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технологии производства, хранения и переработки зерновых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способы обработки почвы и применения средств защиты растений.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Устройство, правила эксплуатации и технического обслуживания сельскохозяйственной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производственного учета и организации технологических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6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Организационное управление деятельностью крестьянского (фермерского)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7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крестьянского (фермерского) хозяйства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8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Открывать расчетные и иные счета в банковских учреждениях.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Распоряжаться денежными средствами и имуществом крестьянского (фермерского) хозяйства в соответствии с законодательством Республики Казахстан и уставом хозяйства.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деятельность хозяйства в соответствии с производственными планами.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выполнение производственных и финансовых показателей хозяйства.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планирования, финансирования, кредитования и субсидирования крестьянских (фермерских) хозяйств.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учета полученного урожая и хранения семенного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ведения производственной и финансовой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Современные методы управления крестьянским (фермерским) хозяйством.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7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финансово-экономической деятельности крестьянского (фермерского) хозяйства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8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производственные планы и контролировать их выполнение.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Планировать расходы и доходы хозяйства.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учет материальных, финансовых и трудовых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Подготавливать документы для получения государственной поддержки, кредитов и субсидий.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Анализировать экономическую эффективность деятельности хозяйства.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экономики сельского хозяйства и управления фермерским хозяйством.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бухгалтерского и производственного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Законодательство Республики Казахстан в области государственной поддержки агропромышленного комплекса.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Методы экономического анализа и оценки эффективности сельскохозяйственного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8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 Аналитическое мышление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Ориентированность на положительный результат труда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9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 ТС 015/2011 "О безопасности зерна" – распространяется на зерновые культуры, включая пшеницу, ячмень, кукурузу и др.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 ТС 021/2011 "О безопасности пищевой продукции" – требования к зерну и продуктам его переработки.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 ТС 022/2011 "Пищевая продукция в части еҰ маркировки" – правила маркировки зерна, муки и круп.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 ТС 039/2016 "О безопасности минеральных удобрений" – регламентирует использование удобрений при выращивании зерновых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 ТС 041/2017 "О безопасности химической продукции" – охватывает средства защиты растений.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ГОСТ 13586.3-83 "Зерно. Методы определения натуры" – методы оценки качества зерна.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ГОСТ 13586.5-93 "Зерно. Методы определения влажности" – применяется при контроле качества урожая.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ГОСТ 10842-89 "Зерно. Методы определения зараженности вредителями" – санитарные требования.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ГОСТ 12038-84 "Семена сельскохозяйственных культур. Методы определения всхожести" – для семян зерновых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СТ РК ISO 22000:2019 "Системы менеджмента безопасности пищевых продуктов" – для переработки зерна.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ГОСТ 30483-97 "Зерно и продукты его переработки. Методы определения содержания металломагнитной примеси" – требования к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ГОСТ 27668-88 "Зерно. Методы определения зараженности клещами" – санитарные нормы.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Квалифицированный сельскохозяйственный рабочий (смешанные культуры)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карантину растений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"Техник-агроном по выращиванию полевых культур":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Техник-агроном по выращиванию полевых культур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1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5 сентября 2025 года № 282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 приказ Министра сельского хозяйства Республики Казахстан от 21 августа 2019 года № 307 "Об утверждении Типовых квалификационных характеристик должностей руководителей и специалистов организаций сельского хозяйства"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2. Должности специалистов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Агроном (агроном без категории)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послесреднее образование (прикладной бакалавриат)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Агрономия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3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(и/или бакалавр, магистратура, доктор философии PhD, доктор по профилю) по направлениям: растениеводство и/или животноводство и/или ветеринария или техническое и профессиональное (среднее специальное, среднее профессиональное) образование по специальности агрономия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3142-0-003 Агроном по защите растений (средней квалификации)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ведение технических мероприятий по проведению агромероприятий.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4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мероприятий по повышению урожайности сельскохозяйственных угодий и плодородия почв путем применения органических и минеральных удобрений, пестицидов и биорегуляторов роста.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Внедрение интенсивной технологии и передового опыта выращивания и уборки сельскохозяйственных культур.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5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повышению урожайности сельскохозяйственных угодий и плодородия почв путем применения органических и минеральных удобрений, пестицидов и биорегуляторов роста.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6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операций по выращиванию высокоурожайных зерновых культур высокого качества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7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научные исследования в области агрономии, направленные на повышение урожайности, внедрение новейших методов обработки и оценку их влияния на устойчивость растений к неблагоприятным внешним факторам.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передовые методы при проведении агротехнических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агротехнические мероприятия, направленные на повышение плодородия почв и увеличение урожайности сельскохозяйственных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Постановления, распоряжения, приказы и другие руководящие и нормативные документы, касающиеся вопросов сельскохозяйственного производства и производственно-хозяйственной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Технологию сельскохозяйственного производства и передовой опыт выращивания зерновых культур.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3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2.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применения удобрений, средств защиты растений и биорегуляторов роста для повышения урожайности зерновых культур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4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потребность сельскохозяйственных культур в органических и минеральных удобрениях.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Подбирать способы, сроки и нормы внесения удобрений с учетом агрохимических показателей почвы.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применение пестицидов и биорегуляторов роста в соответствии с требованиями технологии выращивания.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соблюдение требований охраны труда, техники безопасности и экологических норм при применении средств защиты растений.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Оценивать эффективность применения удобрений и средств защиты растений.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Виды, свойства и нормы применения органических и минеральных удобрений.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Классификацию, назначение и правила применения пестицидов и биорегуляторов роста.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агрохимии и почвоведения.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экологической безопасности и охраны труда при работе с агрохимикатами.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Современные технологии повышения плодородия почв и урожайности зерновых культур.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5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интенсивных технологий и передового опыта выращивания и уборки сельскохозяйственных культур.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6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по интенсификации выращивания зерновых культур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7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Подготавливать семена и посадочный материал с учетом районирования и современных достижений науки.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Своевременно выявлять необходимость обработки зерновых культур и давать рекомендации по применению средств защиты растений.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Агротехнические основы подготовки семян, их обработки и посева.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проведения научных исследований в области агрономии.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Современные технологии выращивания зерновых культур.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3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2.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агротехнических рекомендаций с учетом состояния почвы, фитосанитарной обстановки и климатических условий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4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Готовить предложения для включения в планы (календарные графики) по уходу за посевами.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предложения по проведению агротехнических мероприятий, направленных на предупреждение фитозаболеваний и распространения вредителей.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отчеты о состоянии почв и проведенных агротехнических мероприятиях.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Схемы технологических процессов подготовки семян и проведения посева.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работы основного агротехнического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Технологии приготовления рабочих растворов и смесей для обработки зерновых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Методики уборки урожая и его первичной доработки.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 Аналитическое мышление Умение организовывать людей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2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 ТС 015/2011 "О безопасности зерна" – распространяется на зерновые культуры, включая пшеницу, ячмень, кукурузу и др.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 ТС 021/2011 "О безопасности пищевой продукции" – требования к зерну и продуктам его переработки.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 ТС 022/2011 "Пищевая продукция в части еҰ маркировки" – правила маркировки зерна, муки и круп.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 ТС 039/2016 "О безопасности минеральных удобрений" – регламентирует использование удобрений при выращивании зерновых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 ТС 041/2017 "О безопасности химической продукции" – охватывает средства защиты растений.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ГОСТ 13586.3-83 "Зерно. Методы определения натуры" – методы оценки качества зерна.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ГОСТ 13586.5-93 "Зерно. Методы определения влажности" – применяется при контроле качества урожая.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ГОСТ 10842-89 "Зерно. Методы определения зараженности вредителями" – санитарные требования.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ГОСТ 12038-84 "Семена сельскохозяйственных культур. Методы определения всхожести" – для семян зерновых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СТ РК ISO 22000:2019 "Системы менеджмента безопасности пищевых продуктов" – для переработки зерна.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ГОСТ 30483-97 "Зерно и продукты его переработки. Методы определения содержания металломагнитной примеси" – требования к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ГОСТ 27668-88 "Зерно. Методы определения зараженности клещами" – санитарные нормы.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по выращиванию хлебных злаков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внерению новой техники и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Карточка профессии "Техник по карантину растений":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карантину растений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4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5 сентября 2025 года № 282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 приказ Министра сельского хозяйства Республики Казахстан от 21 августа 2019 года № 307 "Об утверждении Типовых квалификационных характеристик должностей руководителей и специалистов организаций сельского хозяйства"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2. Должности специалистов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17. Агроном по защите растений (без категории)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6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послесреднее 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(прикладной бакалавриат)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8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9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(и/или бакалавр, магистратура, доктор философии PhD, доктор по профилю) по направлениям: растениеводство и/или животноводство и/или ветеринария или техническое и профессиональное (среднее специальное, среднее профессиональное) образование по специальности агрономия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3142-0-003 Агроном по защите растений (средней квалификации)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ведение фитосанитарных мероприятий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0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фитосанитарного мониторинга и определение методов защиты растений от вредителей, болезней, сорной растительности и карантинных объектов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Разработка и реализация плана фитосанитарной профилактики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1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фитосанитарного мониторинга и определение методов защиты растений от вредителей, болезней, сорной растительности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2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фитосанитарного контроля сельскохозяйственных посевов и угодий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3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Отбирать пробы и проводить анализ почвенных образцов.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агрохимический и эколого-токсикологический анализ почв сельскохозяйственных угодий.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контроль эффективности системы защиты растений от вредных организмов и неблагоприятных погодных факторов.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Распознавать культурные и дикорастущие растения, определять их физиологическое состояние.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Анализировать состояние сельскохозяйственных угодий и результаты фитосанитарного мониторинга.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защиты растений от болезней, вредителей и сорной растительности.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Технологии приготовления рабочих растворов удобрений и регуляторов роста растений с необходимой концентрацией действующего вещества.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Меры по предупреждению возникновения и распространения болезней растений.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Методики проведения фитосанитарного мониторинга сельскохозяйственных угодий.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3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Прогнозирование и планирование мероприятий по обеспечению устойчивой урожайности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4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Прогнозировать развитие и определять численность вредителей, возбудителей болезней и сорной растительности.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Прогнозировать влияние опасных для сельского хозяйства метеорологических явлений на урожайность сельскохозяйственных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статистические методы обработки и анализа полученных данных, систематизировать материалы агрохимического обследования.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Оценивать эффективность мероприятий по обеспечению карантина растений.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Разрабатывать рекомендации по предупреждению распространения карантинных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Перечень пестицидов и агрохимикатов, разрешенных к применению на территории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Перечень вредителей, возбудителей болезней растений и сорняков, имеющих карантинное значение в Республике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виды возбудителей болезней, вредителей и сорной растительности.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Посевные качества семян зерновых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Нормы высева семян, технологии посева, глубина и схемы посева зерновых культур.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5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плана фитосанитарной профилактики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6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мероприятий по защите и сохранению посевов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7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технологии обработки почвы и системы защиты сельскохозяйственных культур от сорной растительности, болезней и вредителей.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Рассчитывать нормы внесения пестицидов, фунгицидов, биологических средств защиты растений и удобрений.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Подбирать технические средства и оборудование для проведения агротехнических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планы проведения профилактических мероприятий по защите растений.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Оценивать фитосанитарное состояние посевов и определять необходимые меры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Экологически безопасные технологии возделывания сельскохозяйственных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Погодно-климатические факторы, оказывающие влияние на сельскохозяйственное производство.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Происхождение, состав, свойства основных типов почв и способы воспроизводства их плодородия.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Современные технологии защиты растений и повышения устойчивости сельскохозяйственных культур.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7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выполнения работ и разработка системы защиты растений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8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микробиологические технологии в системе карантина и защиты растений.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качество выполнения работ с использованием контрольно-измерительного оборудования и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комплексную систему защиты растений от вредных организмов и неблагоприятных погодно-климатических факторов.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соблюдение технологий применения средств защиты растений.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Оценивать эффективность проведенных мероприятий по защите растений.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Физико-химические и биологические свойства почв, их строение и состав.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Научные основы севооборотов, обработки почвы и защиты растений от сорняков, болезней и вредителей.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питания растений, виды и формы органических и минеральных удобрений, способы и технологии их внесения.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Нормативные правовые акты, инструктивные и методические документы, регулирующие деятельность сельскохозяйственных организаций.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Методики апробации сельскохозяйственных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Требования охраны труда, экологической безопасности и фитосанитарного законодательства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0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Дисциплинированность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2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 ТС 015/2011 "О безопасности зерна" – распространяется на зерновые культуры, включая пшеницу, ячмень, кукурузу и др.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 ТС 021/2011 "О безопасности пищевой продукции" – требования к зерну и продуктам его переработки.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 ТС 022/2011 "Пищевая продукция в части еҰ маркировки" – правила маркировки зерна, муки и круп.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 ТС 039/2016 "О безопасности минеральных удобрений" – регламентирует использование удобрений при выращивании зерновых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 ТС 041/2017 "О безопасности химической продукции" – охватывает средства защиты растений.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ГОСТ 13586.3-83 "Зерно. Методы определения натуры" – методы оценки качества зерна.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ГОСТ 13586.5-93 "Зерно. Методы определения влажности" – применяется при контроле качества урожая.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ГОСТ 10842-89 "Зерно. Методы определения зараженности вредителями" – санитарные требования.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ГОСТ 12038-84 "Семена сельскохозяйственных культур. Методы определения всхожести" – для семян зерновых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СТ РК ISO 22000:2019 "Системы менеджмента безопасности пищевых продуктов" – для переработки зерна.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ГОСТ 30483-97 "Зерно и продукты его переработки. Методы определения содержания металломагнитной примеси" – требования к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ГОСТ 27668-88 "Зерно. Методы определения зараженности клещами" – санитарные нормы.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по выращиванию хлебных злаков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внедрению новой техники и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Карточка профессии "Инженер по внедрению новой техники и технологии":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2149-9-001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внедрению новой техники и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4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553. Зарегистрирован в Министерстве юстиции Республики Казахстан 31 декабря 2020 года № 22003.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Квалификационного справочника должностей руководителей, специалистов и других служащих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49. Инженер-технолог (Технолог)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5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(бакалавриат, специалитет, ординатура)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7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8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9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категории: высшее (или послевузовское) образование по соответствующему направлению подготовки кадров и стаж работы в должности инженера - технолога II категории не менее 2 лет;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категории: высшее (или послевузовское) образование по соответствующему направлению подготовки кадров и стаж работы в должности инженера - технолога без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2141-1-004 Инженер-исследователь (общий профиль)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ведение хозяйства с применением новых технологий и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1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посева и ухода за посевами зерновых культур с применением автоматизированных сельскохозяйственных комплексов и роботизированных систем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Комплексный мониторинг состояния посевов зерновых культур с использованием технологий искусственного интеллекта и данных дистанционного зондирования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2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посева и ухода за посевами зерновых культур с применением автоматизированных сельскохозяйственных комплексов и роботизированных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3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роботизированных систем при выполнении сельскохозяйственных работ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4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программное обеспечение для управления роботизированными системами и автоматизированной сельскохозяйственной техникой.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Настраивать параметры работы роботизированной техники с учетом состояния почвы, климатических условий и фитосанитарного состояния посевов.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Считывать, анализировать и использовать данные, полученные в результате дистанционного мониторинга посевных площадей.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обновление программного обеспечения и настройку автоматизированных систем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работу роботизированных комплексов при выполнении технологических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работы программного обеспечения роботизированной сельскохозяйственной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автоматизации технологических процессов в растениеводстве.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Технологические требования к выполнению посева и уходу за посевами зерновых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Нормы внесения удобрений и средств защиты растений с применением автоматизированных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эксплуатации роботизированной сельскохозяйственной техники.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5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данных дистанционного мониторинга посевов зерновых культур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6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Считывать, расшифровывать и анализировать данные дистанционного мониторинга посевных площадей.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технологии искусственного интеллекта для обработки и интерпретации полученных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Подбирать технические средства и оборудование для выполнения агротехнических мероприятий на основе результатов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обработку гиперспектральных изображений, данных аэрофотосъемки и трехмерного лазерного сканирования (LiDAR).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Формировать рекомендации по проведению агротехнических мероприятий на основании результатов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эксплуатации беспилотных летательных аппаратов, применяемых при мониторинге посевов.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обработки фото- и видеоматериалов дистанционного мониторинга.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Программное обеспечение для управления беспилотными летательными аппаратами.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Методы обработки цифровых пространственных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6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мониторинг состояния посевов зерновых культур с использованием технологий искусственного интеллекта и данных дистанционного зондирования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7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моделей прогнозирования урожайности с учетом природно-климатических факторов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8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Отбирать почвенные образцы и проводить их анализ с использованием цифровых технологий и искусственного интеллекта.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мониторинг состояния посевов и эффективности системы защиты растений от вредных организмов и неблагоприятных погодных факторов.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Распознавать культурные и сорные растения, определять их физиологическое состояние и степень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влияние климатических, агрохимических и биологических факторов на формирование урожайности.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Использовать результаты интеллектуального анализа данных для прогнозирования урожайности.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Математические и статистические методы анализа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методы моделирования и прогнозирования урожайности с использованием многопараметрических моделей.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применения технологий искусственного интеллекта для мониторинга состояния растений, уровня влажности почвы и обеспеченности элементами 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цифрового земледелия и точного растениеводства.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Методы анализа больших массивов агрономических данных.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9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контроль работы систем искусственного интеллекта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0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состояние сельскохозяйственных угодий на основе данных интеллектуального мониторинга.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Прогнозировать развитие вредителей, болезней растений и сорной растительности с использованием технологий искусственного интеллекта.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влияние опасных метеорологических явлений на развитие растений и прогнозируемую урожайность.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корректность работы интеллектуальных систем мониторинга и принятия решений.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Использовать результаты мониторинга для принятия решений по проведению агротехнических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настройки интеллектуальных систем для идентификации сорной растительности.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мониторинга и анализа данных, получаемых от интеллектуальных систем контроля состояния растений.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обработки и интерпретации данных дистанционного мониторинга.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Технологии точечного (дифференцированного) внесения средств защиты растений и удобрений.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Основы применения искусственного интеллекта в точном земледелии.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Аналитическое мышление Восприимчивость к инновациям Любознательность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1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 ТС 015/2011 "О безопасности зерна" – распространяется на зерновые культуры, включая пшеницу, ячмень, кукурузу и др.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 ТС 021/2011 "О безопасности пищевой продукции" – требования к зерну и продуктам его переработки.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 ТС 022/2011 "Пищевая продукция в части еҰ маркировки" – правила маркировки зерна, муки и круп.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 ТС 039/2016 "О безопасности минеральных удобрений" – регламентирует использование удобрений при выращивании зерновых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 ТС 041/2017 "О безопасности химической продукции" – охватывает средства защиты растений.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ГОСТ 13586.3-83 "Зерно. Методы определения натуры" – методы оценки качества зерна.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ГОСТ 13586.5-93 "Зерно. Методы определения влажности" – применяется при контроле качества урожая.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ГОСТ 10842-89 "Зерно. Методы определения зараженности вредителями" – санитарные требования.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ГОСТ 12038-84 "Семена сельскохозяйственных культур. Методы определения всхожести" – для семян зерновых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СТ РК ISO 22000:2019 "Системы менеджмента безопасности пищевых продуктов" – для переработки зерна.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ГОСТ 30483-97 "Зерно и продукты его переработки. Методы определения содержания металломагнитной примеси" – требования к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ГОСТ 27668-88 "Зерно. Методы определения зараженности клещами" – санитарные нормы.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агроном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отделением (фермой, сельскохозяйственным участком)</w:t>
            </w:r>
          </w:p>
        </w:tc>
      </w:tr>
    </w:tbl>
    <w:bookmarkStart w:name="z1772" w:id="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535"/>
    <w:bookmarkStart w:name="z1773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Наименование государственного органа: Министерство сельского хозяйства Республики Казахстан.</w:t>
      </w:r>
    </w:p>
    <w:bookmarkEnd w:id="536"/>
    <w:bookmarkStart w:name="z1774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Руководитель проекта: Насырханова Б.К. E-mail: b.nasyrhanova@nasec.kz </w:t>
      </w:r>
    </w:p>
    <w:bookmarkEnd w:id="537"/>
    <w:bookmarkStart w:name="z1775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моб.номер: +7 (771) 375 80 45.</w:t>
      </w:r>
    </w:p>
    <w:bookmarkEnd w:id="538"/>
    <w:bookmarkStart w:name="z1776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Организации (предприятия) участвующие в разработке: Некоммерческое акционерное общество "Национальный аграрный научно-образовательный центр".</w:t>
      </w:r>
    </w:p>
    <w:bookmarkEnd w:id="539"/>
    <w:bookmarkStart w:name="z1777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Авторы: Стыбаев Г.Ж.  профессор института сельского и лесного хозяйства НАО "Казахский агротехнический исследовательский университет имени С.Сейфуллина", кандидат сельскохозяйственных наук, ассоцированный профессор; Амантаев Б.О. профессор института сельского и лесного хозяйства НАО "Казахский агротехнический исследовательский университет имени С.Сейфуллина", кандидат сельскохозяйственных наук, ассоцированный профессор.</w:t>
      </w:r>
    </w:p>
    <w:bookmarkEnd w:id="540"/>
    <w:bookmarkStart w:name="z1778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сопровождение: Кенжегулова М.Б., моб.номер:+7 (775) 603 30 97, E-mail: m.kenzhegulova@nasec.kz.</w:t>
      </w:r>
    </w:p>
    <w:bookmarkEnd w:id="541"/>
    <w:bookmarkStart w:name="z1779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Отраслевой совет по профессиональным квалификациям: приказ от 5 мая 2026 года № 176.</w:t>
      </w:r>
    </w:p>
    <w:bookmarkEnd w:id="542"/>
    <w:bookmarkStart w:name="z1780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Национальный орган по профессиональным квалификациям: 6 июня 2026 года. </w:t>
      </w:r>
    </w:p>
    <w:bookmarkEnd w:id="543"/>
    <w:bookmarkStart w:name="z1781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Национальная палата предпринимателей Республики Казахстан "Атамекен": - </w:t>
      </w:r>
    </w:p>
    <w:bookmarkEnd w:id="544"/>
    <w:bookmarkStart w:name="z1782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Номер версии и год выпуска: версия 2, 2026 г. </w:t>
      </w:r>
    </w:p>
    <w:bookmarkEnd w:id="545"/>
    <w:bookmarkStart w:name="z1783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Дата ориентировочного пересмотра: Август 2029 года.</w:t>
      </w:r>
    </w:p>
    <w:bookmarkEnd w:id="5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2026 года № 301</w:t>
            </w:r>
          </w:p>
        </w:tc>
      </w:tr>
    </w:tbl>
    <w:bookmarkStart w:name="z1785" w:id="5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"Пчеловодство" </w:t>
      </w:r>
    </w:p>
    <w:bookmarkEnd w:id="547"/>
    <w:bookmarkStart w:name="z1786" w:id="5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48"/>
    <w:bookmarkStart w:name="z1787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"Пчеловодство"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профессиональных квалификациях".</w:t>
      </w:r>
    </w:p>
    <w:bookmarkEnd w:id="549"/>
    <w:bookmarkStart w:name="z1788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предназначен для определения уровней квалификаций, необходимых для осуществления работниками определенного вида профессиональной деятельности, в том числе выполнения определенных трудовых функций, а также при разработке образовательных программ организаций высшего, послевузовского, технического и профессионального образования.</w:t>
      </w:r>
    </w:p>
    <w:bookmarkEnd w:id="550"/>
    <w:bookmarkStart w:name="z1789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551"/>
    <w:bookmarkStart w:name="z1790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пчеловодство – отрасль сельскохозяйственного производства, основой функционирования которой являются разведение, содержание и использование пчел для опыления энтомофильных растений и повышения их урожайности, получение продуктов пчеловодства;</w:t>
      </w:r>
    </w:p>
    <w:bookmarkEnd w:id="552"/>
    <w:bookmarkStart w:name="z1791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пчеловодство медового направления – пчеловодство, специализированное на производстве меда;</w:t>
      </w:r>
    </w:p>
    <w:bookmarkEnd w:id="553"/>
    <w:bookmarkStart w:name="z1792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пчеловодство опылительного направления – пчеловодство, специализированное на опылении энтомофильных культур;</w:t>
      </w:r>
    </w:p>
    <w:bookmarkEnd w:id="554"/>
    <w:bookmarkStart w:name="z1793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 пчеловодство разведенческого направления – пчеловодство, специализированное на производстве пчелиных маток и пчелиных семей;</w:t>
      </w:r>
    </w:p>
    <w:bookmarkEnd w:id="555"/>
    <w:bookmarkStart w:name="z1794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продукты пчеловодства – продукты, полученные благодаря собирательным и физиологическим свойствам пчелиных семей;</w:t>
      </w:r>
    </w:p>
    <w:bookmarkEnd w:id="556"/>
    <w:bookmarkStart w:name="z1795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племенная матка пчел – чистопородная матка из высокопродуктивной семьи, характеризующаяся ценными признаками, которые она устойчиво передает потомству;</w:t>
      </w:r>
    </w:p>
    <w:bookmarkEnd w:id="557"/>
    <w:bookmarkStart w:name="z1796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племенная пасека – пасека, предназначенная для улучшения продуктивных и племенных качеств пчел и их репродукции;</w:t>
      </w:r>
    </w:p>
    <w:bookmarkEnd w:id="558"/>
    <w:bookmarkStart w:name="z1797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вывод пчелиной матки – выращивание матки в естественных условиях или специально сформированной семье;</w:t>
      </w:r>
    </w:p>
    <w:bookmarkEnd w:id="559"/>
    <w:bookmarkStart w:name="z1798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инструментальное осеменение пчелиной матки – введение спермы трутней в половые органы неплодной матки с помощью специальных инструментов;</w:t>
      </w:r>
    </w:p>
    <w:bookmarkEnd w:id="560"/>
    <w:bookmarkStart w:name="z1799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семья-воспитательница – пчелиная семья, предназначенная для выращивания маток;</w:t>
      </w:r>
    </w:p>
    <w:bookmarkEnd w:id="561"/>
    <w:bookmarkStart w:name="z1800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бонитировка – комплексная оценка пчелиных семей по совокупности признаков и распределение их на классы для эффективного использования;</w:t>
      </w:r>
    </w:p>
    <w:bookmarkEnd w:id="562"/>
    <w:bookmarkStart w:name="z1801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мечение пчел – нанесение цветной метки на дорсальную поверхность груди пчелы, матки или трутня;</w:t>
      </w:r>
    </w:p>
    <w:bookmarkEnd w:id="563"/>
    <w:bookmarkStart w:name="z1802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нумерация пчелиной семьи – способ всестороннего учета пчелиных семей на пасеке;</w:t>
      </w:r>
    </w:p>
    <w:bookmarkEnd w:id="564"/>
    <w:bookmarkStart w:name="z1803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информальное образование – вид образования, получаемый в ходе повседневной деятельности вне организаций образования и не сопровождаемый выдачей документа, подтверждающего результаты обучения;</w:t>
      </w:r>
    </w:p>
    <w:bookmarkEnd w:id="565"/>
    <w:bookmarkStart w:name="z1804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неформальное образование – вид образования, организуемый и осуществляемый организациями, предоставляющими образовательные услуги, без учета места, сроков и формы обучения, сопровождаемый выдачей документа, подтверждающего результаты обучения;</w:t>
      </w:r>
    </w:p>
    <w:bookmarkEnd w:id="566"/>
    <w:bookmarkStart w:name="z1805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профессиональная подгруппа – часть профессиональной группы отрасли, сформированная целостным набором трудовых функций и необходимых компетенций;</w:t>
      </w:r>
    </w:p>
    <w:bookmarkEnd w:id="567"/>
    <w:bookmarkStart w:name="z1806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профессиональная группа – совокупность профессиональных подгрупп отрасли, имеющая общую интеграционную основу и предполагающая схожий набор трудовых функций и компетенций;</w:t>
      </w:r>
    </w:p>
    <w:bookmarkEnd w:id="568"/>
    <w:bookmarkStart w:name="z1807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квалификация – степень готовности работника к качественному выполнению конкретных трудовых функций;</w:t>
      </w:r>
    </w:p>
    <w:bookmarkEnd w:id="569"/>
    <w:bookmarkStart w:name="z1808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уровень квалификации – установленная и описанная в рамке квалификаций структурированная совокупность требований к компетенциям работников, дифференцированным по параметрам знаний, умений, сложности, нестандартности трудовых контекстов, ответственности и самостоятельности;</w:t>
      </w:r>
    </w:p>
    <w:bookmarkEnd w:id="570"/>
    <w:bookmarkStart w:name="z1809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трудовая функция – набор взаимосвязанных действий, направленных на решение одной или нескольких задач процесса труда;</w:t>
      </w:r>
    </w:p>
    <w:bookmarkEnd w:id="571"/>
    <w:bookmarkStart w:name="z1810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профессиональный стандарт – стандарт, определяющий в конкретной области профессиональной деятельности требования к уровню квалификации, компетенциям, содержанию, качеству и условиям труда;</w:t>
      </w:r>
    </w:p>
    <w:bookmarkEnd w:id="572"/>
    <w:bookmarkStart w:name="z1811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профессия – основной род занятий человека, требующий определенных знаний, умений и практических навыков, приобретенных в результате специальной подготовки и подтвержденных документами об образовании;</w:t>
      </w:r>
    </w:p>
    <w:bookmarkEnd w:id="573"/>
    <w:bookmarkStart w:name="z1812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отраслевая рамка квалификаций – структурированное описание квалификационных уровней, признаваемых в отрасли;</w:t>
      </w:r>
    </w:p>
    <w:bookmarkEnd w:id="574"/>
    <w:bookmarkStart w:name="z1813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национальная рамка квалификаций – единая шкала уровней квалификаций и общепрофессиональных компетенций для разработки отраслевых рамок квалификаций и профессиональных стандартов;</w:t>
      </w:r>
    </w:p>
    <w:bookmarkEnd w:id="575"/>
    <w:bookmarkStart w:name="z1814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умения – способности применять знания и проявлять компетентность для осуществления деятельности и решения задач (логическое, интуитивное, творческое и практическое мышление);</w:t>
      </w:r>
    </w:p>
    <w:bookmarkEnd w:id="576"/>
    <w:bookmarkStart w:name="z1815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знание – результат усвоения информации посредством обучения и личного опыта; совокупность фактов, принципов, теории и практики, относящихся к сфере обучения или работы; компонент квалификации, подлежащий оценке;</w:t>
      </w:r>
    </w:p>
    <w:bookmarkEnd w:id="577"/>
    <w:bookmarkStart w:name="z1816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компетенции – качества субъекта деятельности, обеспечивающие выполнение задач профессиональной деятельности;</w:t>
      </w:r>
    </w:p>
    <w:bookmarkEnd w:id="578"/>
    <w:bookmarkStart w:name="z1817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опыт – сознательная деятельность, знания и навыки, которые могут быть приобретены и эффективно использованы в течение определенного времени;</w:t>
      </w:r>
    </w:p>
    <w:bookmarkEnd w:id="579"/>
    <w:bookmarkStart w:name="z1818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580"/>
    <w:bookmarkStart w:name="z1819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КС – Квалификационный справочник;</w:t>
      </w:r>
    </w:p>
    <w:bookmarkEnd w:id="581"/>
    <w:bookmarkStart w:name="z1820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ЕТКС – Единый тарифно-квалификационный справочник;</w:t>
      </w:r>
    </w:p>
    <w:bookmarkEnd w:id="582"/>
    <w:bookmarkStart w:name="z1821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МСКО – Международная стандартная классификация образования;</w:t>
      </w:r>
    </w:p>
    <w:bookmarkEnd w:id="583"/>
    <w:bookmarkStart w:name="z1822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РК – Республика Казахстан;</w:t>
      </w:r>
    </w:p>
    <w:bookmarkEnd w:id="584"/>
    <w:bookmarkStart w:name="z1823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ПС – Профессиональный стандарт;</w:t>
      </w:r>
    </w:p>
    <w:bookmarkEnd w:id="585"/>
    <w:bookmarkStart w:name="z1824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ОРК – Отраслевая рамка квалификаций;</w:t>
      </w:r>
    </w:p>
    <w:bookmarkEnd w:id="586"/>
    <w:bookmarkStart w:name="z1825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НРК – Национальная рамка квалификаций.</w:t>
      </w:r>
    </w:p>
    <w:bookmarkEnd w:id="587"/>
    <w:bookmarkStart w:name="z1826" w:id="5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588"/>
    <w:bookmarkStart w:name="z1827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Пчеловодство</w:t>
      </w:r>
    </w:p>
    <w:bookmarkEnd w:id="589"/>
    <w:bookmarkStart w:name="z1828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0000000</w:t>
      </w:r>
    </w:p>
    <w:bookmarkEnd w:id="590"/>
    <w:bookmarkStart w:name="z1829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 A Сельское, лесное и рыбное хозяйство</w:t>
      </w:r>
    </w:p>
    <w:bookmarkEnd w:id="591"/>
    <w:bookmarkStart w:name="z1830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 Растениеводство и животноводство, охота и предоставление услуг в этих областях</w:t>
      </w:r>
    </w:p>
    <w:bookmarkEnd w:id="592"/>
    <w:bookmarkStart w:name="z1831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01.4 Животноводство</w:t>
      </w:r>
    </w:p>
    <w:bookmarkEnd w:id="593"/>
    <w:bookmarkStart w:name="z1832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01.49 Разведение прочих видов животных</w:t>
      </w:r>
    </w:p>
    <w:bookmarkEnd w:id="594"/>
    <w:bookmarkStart w:name="z1833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01.49.11 Пчеловодство медового направления</w:t>
      </w:r>
    </w:p>
    <w:bookmarkEnd w:id="595"/>
    <w:bookmarkStart w:name="z1834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01.49.12 Пчеловодство опылительного направления</w:t>
      </w:r>
    </w:p>
    <w:bookmarkEnd w:id="596"/>
    <w:bookmarkStart w:name="z1835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01.49.13 Пчеловодство разведенческого направления</w:t>
      </w:r>
    </w:p>
    <w:bookmarkEnd w:id="597"/>
    <w:bookmarkStart w:name="z1836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Профессиональная деятельность, связанная с разведением и содержанием медоносных пчел, обеспечением их продуктивности, получением и переработкой продуктов пчеловодства, а также поддержанием здоровья пчелиных семей и соблюдением требований безопасности при работе на пасеке.</w:t>
      </w:r>
    </w:p>
    <w:bookmarkEnd w:id="598"/>
    <w:bookmarkStart w:name="z1837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599"/>
    <w:bookmarkStart w:name="z1838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помощник пчеловода 3 уровень ОРК;</w:t>
      </w:r>
    </w:p>
    <w:bookmarkEnd w:id="600"/>
    <w:bookmarkStart w:name="z1839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пчеловод - 4 уровень ОРК;</w:t>
      </w:r>
    </w:p>
    <w:bookmarkEnd w:id="601"/>
    <w:bookmarkStart w:name="z1840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зоотехник (по пчеловодству) уровень 5 ОРК;</w:t>
      </w:r>
    </w:p>
    <w:bookmarkEnd w:id="602"/>
    <w:bookmarkStart w:name="z1841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главный зоотехник (по пчеловодству) уровень 8 ОРК.</w:t>
      </w:r>
    </w:p>
    <w:bookmarkEnd w:id="603"/>
    <w:bookmarkStart w:name="z1842" w:id="6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6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 Помощник пчеловода":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пчеловода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типовым квалификационным характеристикам: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17 января 2025 года № 499 "Об утверждении Единого тарифно‑квалификационного справочника работ и профессий рабочих (выпуск 64)"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3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программа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4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Пчеловод-помощник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— программы профессиональной подготовки по профессиям рабочих и должностям служащих, программы переподготовки рабочих и служащих.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9629-7-010-Разнорабочий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выполнение работ по производству продукции пчеловодства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5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подсобных работ на пасеке.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Выполнение вспомогательных работ по уходу за пчелами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6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подсобных работ на пасеке.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7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покраска ульев, мелкий ремонт пасечных построек, оборудования и инвентаря; изготовление и ремонт рамок различной конструкции, включая натягивание и наващивание рамок.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8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Производить осмотр ульев с целью выявления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Устранять дефекты ульев при ремонте и покраске.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Устранять дефекты пасечных построек, оборудования и инвентаря.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Пользоваться инструментами при ремонте ульев, построек, оборудования и инвентаря.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Готовить подставки для ульев.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Пользоваться инструментами при изготовлении и ремонте рамок.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 1. Устройство основных типов ульев.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ульям, правила покраски и выбора цвета.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выполнения мелкого ремонта пасечных построек, оборудования и инвентаря.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использования инструментов и инвентаря при ремонте.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Конструкции и размеры сотовых рамок.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Технологии изготовления и ремонта рамок.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Техника наващивания рамок.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1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дезинфекция ульев, кормушек, поилок, инвентаря; соблюдение чистоты и ветеринарно‑санитарных требований на территории пасеки и в помещениях.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2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Готовить растворы, улучшающие состояние пчел, в соответствии с ветеринарными требованиями.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Своевременно пополнять поилки, включая растворы для пчел.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Очищать деревянные рамки, ульи, кормушки.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Подготавливать территорию пасеки и постройки к сезонным работам.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Готовить растворы дезинфицирующих и моющих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Пользоваться дезинфицирующими средствами согласно инструкциям.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Пользоваться хозяйственным инвентарем при уборке территории пасеки и построек.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Применять спецодежду и средства индивидуальной защиты при выполнении подсобных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Проводить мероприятия по ускорению снеготаяния на площадке для ульев.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Ветеринарносанитарные требования к содержанию и разведению пчел.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установки поилок на пасеке.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дезинфекции ульев, инструментов, инвентаря и построек.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приготовления и использования дезинфицирующих растворов.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личной гигиены и санитарные требования к работникам.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Средства индивидуальной защиты и правила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охраны труда при выполнении подсобных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Порядок подготовки пасечной площадки к размещению ульев.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0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разведению и содержанию пчел.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1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новых пчелиных семей (формирование отводков, деление семей, подготовка материнских и отцовских семей, получение личинок, подготовка семей‑воспитательниц).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2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Формировать отводки путем отделения части пчел и сотов с расплодом.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Создавать новые семьи путем деления существующих разными способами.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Формировать материнские и отцовские семьи.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Получать одновозрастные личинки различными методами.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Формировать семьивоспитательницы разными способами.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Получать личинок без переноса с использованием современных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создания новых семей через отводки и деление.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получения одновозрастных личинок.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Особенности получения личинок без переноса.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подготовки семьивоспитательницы к приему личинок.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Преимущества и недостатки различных способов формирования семей.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4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Прививка личинок и работа с семьями‑воспитательницами.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5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Изготавливать прививочные рамки.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прививку личинок.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Помещать прививочные рамки в гнезда семьивоспитательницы.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Проверять личинок на прием.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Подкармливать семьивоспитательницы.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Строение прививочной рамки и порядок ее изготовления.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прививки личинок для вывода маток.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размещения прививочных рамок в гнезде.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проверки личинок на прием.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подкормки семьивоспитательницы.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6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 зрелых маточников и формирование нуклеусов.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7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время отбора зрелых маточников.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учет и отбраковку маточников.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Изымать зрелые маточники для раздачи в нуклеусы.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Заселять нуклеусы пчелами.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Раздавать маточники в нуклеусы.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Ухаживать за нуклеусами и оценивать их силу.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отбора зрелых маточников.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Конструкция нуклеусов и порядок их изготовления.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заселения нуклеуса пчелами.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ухода за нуклеусами.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8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плодных маток и их подсадка.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9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маток на яйценоскость.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спаривание маток и трутней.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Подсаживать маток с использованием безопасных приемов.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мечение маток.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Заселять клеточки для пересылки маток.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проверки маток на начало яйцекладки.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подсадки маток в семьи и нуклеусы.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использования инвентаря и инструментов при выводе маток.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8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5: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пакетов пчел и обеспечение безопасности работ.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9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Формировать сотовые и бессотовые пакеты.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Пользоваться специальным инвентарем и инструментами.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спецодежду и средства индивидуальной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оказания первой помощи при ужалениях.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личной гигиены и санитарные требования к работникам.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Средства индивидуальной защиты и правила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Требования охраны труда при разведении пчел.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7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производству продукции пчеловодства и использованию пчелиных семей на опылении энтомофильных растений.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8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 медовых сотов, подготовка к откачке и переработка меда.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9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зрелость меда.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Удалять пчел с медовых сотов при их отборе.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Удалять восковые крышечки с поверхности запечатанных сотов.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Пользоваться оборудованием при отборе и подготовке рамок к откачке.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Извлекать мед из сотов.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Удалять примеси из меда.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Пользоваться оборудованием при откачке и очистке меда.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Купажировать мед для улучшения свойств.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Признаки зрелого меда.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Техника удаления пчел с сотов.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Технология подготовки меда к откачке.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удаления восковых крышечек.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эксплуатации оборудования и инвентаря.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Способы извлечения меда.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Способы и порядок очистки меда от примесей.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купажирования меда.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Признаки порчи меда.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Нормативные требования к качеству меда.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8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воскового сырья и сбор прополиса.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9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Перерабатывать восковое сырье.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очистку и доработку воска.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Пользоваться оборудованием для переработки воска.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Собирать прополис с рамок и ульев.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Технологии извлечения воска.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Устройства для переработки воска и правила их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Технология сбора прополиса.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7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пыльцевой обножки и производство перги.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8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Устанавливать пыльцеуловители.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Собирать пыльцевую обножку, очищать и сушить ее.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периодичность отбора рамок с пергой.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Отбирать рамки с пергой и подготавливать сырье.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очистку и сушку перги.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Пользоваться оборудованием при переработке перги.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сбора и высушивания пыльцевой обножки.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отбора рамок с пергой.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Технология получения перги.   4. Устройства для производства перги и правила их эксплуатации.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8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маточного молочка и трутневого гомогената.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9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Формировать семьи для получения маточного молочка.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Формировать семьи для получения трутневого гомогената.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Отбирать рамки с трутневым расплодом.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Готовить прививочные рамки и размещать их в семьевоспитательнице.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Отбирать прививочные рамки.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Удалять личинки из маточников.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Отбирать маточное молочко вручную или с оборудованием.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Выполнять отжим трутневого гомогената и подготовку к хранению.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подготовки и отбора прививочных рамок.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Техника удаления личинок из маточников.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Технология отбора маточного молочка.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Технология получения трутневого гомогената.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Условия хранения трутневого гомогената.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3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5: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других продуктов пчеловодства (пчелиный яд, продукты восковой моли).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4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Получать пчелиный 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Разводить восковую моль и получать продукты ее жизнедеятельности.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1.Технология получения пчелиного яда.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2.Технология разведения восковой моли и получения продуктов ее жизнедеятельности.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9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6:</w:t>
            </w:r>
          </w:p>
          <w:bookmarkEnd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 упаковка продукции пчеловодства.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0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Подбирать тару для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Готовить тару для расфасовки.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Заполнять и укупоривать тару вручную или с оборудованием.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Создавать условия для хранения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Определять качество продукции по органолептическим показателям.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Применять спецодежду и средства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подготовки тары.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условиям хранения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Органолептические показатели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Процедуры подтверждения качества и безопасности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личной гигиены и санитарные требования.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Средства индивидуальной защиты и правила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Требования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 работника: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4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Трудолюбие наблюдательность внимательность</w:t>
            </w:r>
          </w:p>
          <w:bookmarkEnd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хорошая зрительная память смелость при работе с пчелами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5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 ТС 021/2011 "О безопасности пищевой продукции" – требования к меду, перге, маточному молочку и другим продуктам пчеловодства.</w:t>
            </w:r>
          </w:p>
          <w:bookmarkEnd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 ТС 022/2011 "Пищевая продукция в части ее маркировки" – правила маркировки продукции пчеловодства.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 ТС 029/2012 "Требования безопасности пищевых добавок, ароматизаторов и технологических вспомогательных средств" – применимо к средствам переработки.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 ТС 041/2017 "О безопасности химической продукции" – охватывает дезинфицирующие средства и препараты, используемые на пасеке.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ГОСТ 19792-2017 "Мед натуральный. Технические условия" – требования к качеству и безопасности меда.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ГОСТ 28887-90 "Воск пчелиный. Технические условия" – стандарты для воска.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ГОСТ 31761-2012 "Прополис. Технические условия" – требования к прополису.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ГОСТ 33912-2016 "Пыльца цветочная. Технические условия" – стандарты для пыльцы и перги.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ГОСТ 33913-2016 "Молочко маточное пчелиное. Технические условия" – требования к маточному молочку.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ГОСТ 33914-2016 "Гомогенат трутневый. Технические условия" – стандарты для трутневого гомогената.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ГОСТ 33915-2016 "Яд пчелиный. Технические условия" – требования к получению и хранению пчелиного яда.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 РК ISO 22000:2019 "Системы менеджмента безопасности пищевых продуктов" – для всех продуктов пчеловодства, предназначенных для пищевых целей.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"Пчеловод":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6123-0-002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типовым квалификационным характеристикам: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6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 от 17 января 2025 года № 499 "Об утверждении Единого тарифно‑квалификационного справочника работ и профессий рабочих (выпуск 64)"</w:t>
            </w:r>
          </w:p>
          <w:bookmarkEnd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 Пчеловод.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1. Пчеловод, 3-й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Параграф 2. Пчеловод, 4-й разряд.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Пчеловод, 5-й разряд.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0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1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 3‑го разряда</w:t>
            </w:r>
          </w:p>
          <w:bookmarkEnd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на пасеке от 6 месяцев помощником или младшим пчеловодом.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подсобных и вспомогательных работах: уход за семьями, подготовка к зимовке, простая переработка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Пчеловод 4‑го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самостоятельной работы на товарных и опылительных пасеках от 1–2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основных операций: ревизии, пересадка и объединение семей, производство продукции, борьба с болезнями.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Пчеловод 5‑го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на матковыводных и племенных пасеках от 3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сложных операций: вывод и подсадка маток, формирование нуклеусов и пакетов, получение специализированной продукции (молочко, гомогенат, яд).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Рекомендуются программы повышения квалификации рабочих, служащих не реже одного раза в пять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 -любитель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производству продукции пчеловодства и использованию пчелиных семей на опылении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9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работ по уходу за пчелами</w:t>
            </w:r>
          </w:p>
          <w:bookmarkEnd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Выполнение работ по разведению и содержанию пчел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Выполнение работ по производству продукции пчеловодства, а также по использованию пчелиных семей на опылении энтомофильных растений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1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уходу за пчелами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2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состояния пчелиных семей, проведение ревизий и осмотров, содержание семей, составление медового баланса, подготовка к зимовке и организация зимовки.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3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для 3 разряда:</w:t>
            </w:r>
          </w:p>
          <w:bookmarkEnd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Пополнять кормовые запасы.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Расширять и сокращать гнезда.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Устанавливать контрольные ульи.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качество кормовых запасов.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Собирать гнезда на зимовку.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Осматривать семьи в различных условиях.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Утеплять гнезда.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Пересаживать семью в чистый улей.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Пользоваться инвентарем при осмотре.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Применять спецодежду и средства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4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весеннюю ревизию.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качество сот, наличие матки, расплода.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медовый баланс.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Объединять семьи.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Регулировать ширину летков.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Наращивать пчел в семьях.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Оценивать и пополнять кормовые запасы при подготовке к зимовке.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5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Формировать новые семьи искусственным путем.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Формировать пакеты пчел для пересылки.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пчел на медосборе и опылении.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учетную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цифровые технологии, электронный документооборот и системы мониторинга сельскохозяйственной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3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 пчелиной семьи, роль матки, рабочих пчел и трутней.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Жизнедеятельность семьи в течение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ульям и инвентарю.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пользования инструментом.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Техника выставки пчел из зимовника.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Санитарногигиенические требования.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4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Биология особей пчел, состав их пищи.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содержания сильных семей.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медоносы и типы взятка.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Особенности использования пчел при опылении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Способы расширения гнезд.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содержания в типовых ульях.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Способы перевозки пасек.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Техника вывода и смены маток.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Подготовка к зимовке.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Состав и свойства меда.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5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племенного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Условия развития и кормовой режим личинок.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Признаки плодных и неплодных маток.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Приемы и техника вывода маток.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подсадки маток.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Техника формирования нуклеусов.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Болезни расплода и взрослых пчел.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Отравление пчел ядохимикатами.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Меры борьбы с болезнями.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Способы получения и хранения молочка, яда, пыльцы, прополиса.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6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болезней и борьба с вредителями, предупреждение отравления пестицидами, предотвращение воровства и роения.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7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для 3 разряда:</w:t>
            </w:r>
          </w:p>
          <w:bookmarkEnd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дезинфекцию ульев и инвентаря.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профилактические мероприятия против болезней и вредителей.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Оказывать первую помощь при ужалениях.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4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борьбу с болезнями и вредителями.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срок ограничения лета пчел на обработанных территориях.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Идентифицировать поражение пестицидами.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Снижать негативное влияние пестицидов.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приемы предотвращения воровства и роения.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5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Выявлять больные семьи, готовить пробы для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учет профилактических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3 разряда: 1. Основные болезни и вредители пчел, их признаки.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оказания первой помощи при ужалениях.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личной гигиены и санитарные требования.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Средства индивидуальной защиты и правила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4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профилактики и борьбы с болезнями и вредителями.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Классы опасности пестицидов для пчел.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предупреждения и ликвидации отравлений пестицидами.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охраны труда при уходе за пчелами.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5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Болезни расплода и взрослых пчел.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Отравление пчел ядохимикатами.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Меры борьбы с болезнями.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Современные методы диагностики заболеваний.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3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разведению и содержанию пчел.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4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Навык:1</w:t>
            </w:r>
          </w:p>
          <w:bookmarkEnd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новых пчелиных семей (формирование отводков, деление семей, подготовка материнских и отцовских семей, получение личинок, подготовка семей‑воспитательниц).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5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для 3 разряда:</w:t>
            </w:r>
          </w:p>
          <w:bookmarkEnd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Формировать отводки путем отделения части пчел и сотов с расплодом.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Формировать новые семьи путем 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Формировать материнские и отцовские семьи.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Получать одновозрастные личинки простыми способами.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Формировать семьивоспитательницы базовыми методами.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Применять спецодежду и средства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4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Получать личинок без переноса с использованием современных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Изготавливать прививочные рамки.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прививку личинок.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Помещать прививочные рамки в семьивоспитательницы.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Проверять личинок на прием.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Подкармливать семьивоспитательницы.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5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Формировать нуклеусы для получения плодных маток.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время отбора зрелых маточников.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учет и отбраковку маточников.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Изымать зрелые маточники и раздавать их в нуклеусы.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Заселять нуклеусы пчелами.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Ухаживать за нуклеусами и оценивать их силу.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3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создания новых семей через отводки и деление.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получения одновозрастных личинок.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личной гигиены и санитарные требования.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Средства индивидуальной защиты и правила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4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Особенности получения личинок без переноса.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подготовки семьивоспитательницы к приему личинок.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Строение прививочной рамки и порядок ее изготовления.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прививки личинок.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размещения прививочных рамок.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проверки личинок на прием.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подкормки семьивоспитательницы.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5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отбора зрелых маточников.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Конструкция нуклеусов и порядок их изготовления.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заселения нуклеуса пчелами и раздачи маточников.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ухода за нуклеусами.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проверки маток на яйцекладку.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Способы подсадки маток.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использования инвентаря и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Требования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7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плодных маток, подсадка маток, формирование пакетов пчел.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8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для 3 разряда:</w:t>
            </w:r>
          </w:p>
          <w:bookmarkEnd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Пользоваться специальным инвентарем и инструментами при уходе за пчелами.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спецодежду и средства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4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маток на яйценоскость.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спаривание маток и трутней.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Подсаживать маток безопасными приемами.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мечение маток.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Заселять клеточки для пересылки маток.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5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Формировать пакеты пчел (сотовые и бессотовые).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пересылку маток и пакетов.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3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оказания первой помощи при ужалениях.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Санитарные требования к работникам.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4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проверки маток на яйцекладку.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подсадки маток.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мечения маток.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пересылки маток.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5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формирования пакетов пчел.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технологии пересылки маток и пакетов.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охраны труда при разведении и пересылке пчел.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1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производству продукции пчеловодства и использованию пчелиных семей на опылении энтомофильных растений.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2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 медовых сотов, подготовка к откачке, распечатка, откачка, очистка и купажирование меда, первичное определение качества.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3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для 3 разряда:</w:t>
            </w:r>
          </w:p>
          <w:bookmarkEnd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зрелость меда.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Удалять пчел с медовых сотов.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Удалять восковые крышечки с поверхности сотов.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Пользоваться оборудованием при отборе и подготовке рамок.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Извлекать мед из сотов.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Удалять примеси из меда.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Применять спецодежду и средства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4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Пользоваться оборудованием при откачке и очистке меда.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Купажировать мед для улучшения свойств.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качество продукции по органолептическим показателям.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5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контроль качества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учет операций по переработке меда.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3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Признаки зрелого меда.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Техника удаления пчел с сотов.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Технология подготовки меда к откачке.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удаления восковых крышечек.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эксплуатации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Способы извлечения меда.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4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и порядок очистки меда.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купажирования меда.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Органолептические показатели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5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нормативных актов к качеству меда.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Процедуры подтверждения соответствия качества и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1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воскового сырья, сбор прополиса, сбор пыльцы, производство перги.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2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для 3 разряда:</w:t>
            </w:r>
          </w:p>
          <w:bookmarkEnd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Перерабатывать восковое сырье.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очистку и доработку воска.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Собирать прополис с рамок и ульев.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Устанавливать пыльцеуловители.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Собирать пыльцевую обножку, очищать и сушить ее.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4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периодичность отбора рамок с пергой.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Отбирать рамки с пергой.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Подготавливать перговое сырье к переработке.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очистку и сушку перги.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5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Пользоваться оборудованием при переработке перги.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контроль качества перги.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3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Технологии извлечения воска.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Устройства для переработки воска.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Технология сбора прополиса.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Технология сбора и высушивания пыльцы.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4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отбора рамок с пергой.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Технология получения перги.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Устройства для производства перги.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5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1.Требования к условиям хранения перги.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Нормативные требования к качеству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7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маточного молочка, трутневого гомогената, пчелиного яда, продуктов восковой моли.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8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для 3 разряда:</w:t>
            </w:r>
          </w:p>
          <w:bookmarkEnd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Подготавливать семьи для получения молочка.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Подготавливать семьи для получения гомогената.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Отбирать рамки с трутневым расплодом.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4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Готовить прививочные рамки и размещать 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Отбирать прививочные рамки.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Удалять личинки из маточников.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Отбирать маточное молочко вручную или с оборудованием.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отжим трутневого гомогената.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5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Получать пчелиный 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Разводить восковую моль и получать продукты ее жизнедеятельности.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3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Техника подготовки и отбора прививочных рамок.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Техника удаления личинок.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4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отбора маточного молочка.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Технология получения трутневого гомогената.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Инструменты и оборудование для отбора молочка.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5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получения пчелиного яда.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Технология разведения восковой моли.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0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 упаковка продукции пчеловодства.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1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для 3 разряда:</w:t>
            </w:r>
          </w:p>
          <w:bookmarkEnd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Подбирать тару для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Готовить тару для расфасовки.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Заполнять и укупоривать тару вручную.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Создавать условия для хранения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4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Пользоваться оборудованием для расфасовки и укупорки.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качество продукции по органолептическим показателям.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5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хранение продукции с учетом нормативных требований.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учет операций по хранению и упаковке.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3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подготовки тары.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условиям хранения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Признаки порчи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личной гигиены и санитарные требования.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Средства индивидуальной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4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Органолептические показатели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упаковки и хранения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5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нормативных актов к качеству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Процедуры подтверждения соответствия качества 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 работника: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4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Трудолюбие наблюдательность внимательность</w:t>
            </w:r>
          </w:p>
          <w:bookmarkEnd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хорошая зрительная память смелость при работе с пчелами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5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 ТС 021/2011 "О безопасности пищевой продукции" – требования к меду, перге, маточному молочку и другим продуктам пчеловодства.</w:t>
            </w:r>
          </w:p>
          <w:bookmarkEnd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 ТС 022/2011 "Пищевая продукция в части ее маркировки" – правила маркировки продукции пчеловодства.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 ТС 029/2012 "Требования безопасности пищевых добавок, ароматизаторов и технологических вспомогательных средств" – применимо к средствам переработки.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4.ТР ТС 041/2017 "О безопасности химической продукции" – охватывает дезинфицирующие средства и препараты, используемые на пасеке.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ГОСТ 19792-2017 "Мед натуральный. Технические условия" – требования к качеству и безопасности меда.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ГОСТ 28887-90 "Воск пчелиный. Технические условия" – стандарты для воска.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ГОСТ 31761-2012 "Прополис. Технические условия" – требования к прополису.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ГОСТ 33912-2016 "Пыльца цветочная. Технические условия" – стандарты для пыльцы и перги.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ГОСТ 33913-2016 "Молочко маточное пчелиное. Технические условия" – требования к маточному молочку.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ГОСТ 33914-2016 "Гомогенат трутневый. Технические условия" – стандарты для трутневого гомогената.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ГОСТ 33915-2016 "Яд пчелиный. Технические условия" – требования к получению и хранению пчелиного яда.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 РК ISO 22000:2019 "Системы менеджмента безопасности пищевых продуктов" – для всех продуктов пчеловодства, предназначенных для пищевых целей.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Пчеловод-техник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"Зоотехник по пчеловодству":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3142-0-007 –Зоотехник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 (по пчеловодству)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типовым квалификационным характеристикам: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7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21 августа 2019 года № 307</w:t>
            </w:r>
          </w:p>
          <w:bookmarkEnd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Типовых квалификационных характеристик должностей руководителей и специалистов организаций сельского и рыбного хозяйства"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 в Министерстве юстиции Республики Казахстан 22 августа 2019 года № 19280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 2. Типовые квалификационные характеристики должностей руководителей и специалистов организаций сельского и рыбного хозяйства.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1. Должности руководителей.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15. Зоотехник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 образование - программы подготовки специалистов среднего звена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1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2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Пчеловод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3W08110601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4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 по пчеловодству I категории: высшее образование (и/или бакалавр, магистратура, доктор философии PhD, доктор по профилю) по направлениям: животноводство, ветеринария, биологические и смежные науки, экология, и стаж работы на должности зоотехника II категории не менее 3 лет.</w:t>
            </w:r>
          </w:p>
          <w:bookmarkEnd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Зоотехник по пчеловодству II категории: высшее образование (и/или бакалавр, магистратура, доктор философии PhD, доктор по профилю) по направлениям: животноводство, ветеринария, биологические и смежные науки, экология, и стаж работы на должности зоотехника без категории не менее 3 лет, либо техническое и профессиональное (среднее специальное, среднее профессиональное) образование по специальности "зоотехния" и стаж работы на должности зоотехника без категории не менее 5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 по пчеловодству без категории: высшее образование (и/или бакалавр, магистратура, доктор философии PhD, доктор по профилю) по направлениям: животноводство, ветеринария, биологические и смежные науки, экология, либо техническое и профессиональное образование по специальности "зоотехния"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Пчеловод-техник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производства продукции пчеловодства и опыления энтомофильных растений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6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пчеловодческого хозяйства, пасеки</w:t>
            </w:r>
          </w:p>
          <w:bookmarkEnd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Разработка элементов технологии содержания пчел и производства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7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пчеловодческого хозяйства, пасеки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8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места и организация территории пасеки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9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Пользоваться системами геоцифравизации при выборе места.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потенциал кормовой базы.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факторы, исключающие размещение пасеки.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Оценивать уровень антропогенной нагрузки.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Определять плансхему размещения пасечных построек и ульев.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Определять видовой состав растений в радиусе продуктивного лета.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Составлять календарь цветения растений.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Рассчитывать медовый запас местности.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Рассчитывать количество семей для территории.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Разрабатывать мероприятия по улучшению кормовой базы.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Определять сроки и места перевозки пасеки.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геоцифравизации при выборе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нормативных правовых актов к местам размещения пасеки.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 антропогенной деятельности, влияющие на пчел и продукцию.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организации территории пасеки.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Естественно произрастающие и сеяные медоносные растения и сроки их цветения.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Нектарная и медовая продуктивность растений.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расчета медового запаса местности.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Методы расчета количества пчелиных семей.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Способы улучшения кормовой базы.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Принципы составления плана перевозок пасеки.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Количество семей для опыления сельскохозяйственных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Правила постановки ульев в теплицах.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 семей для опыления овощных культур в теплице.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4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оборудования и породы пчел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5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виды и количество оборудования, технических средств, инвентаря и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Подбирать породу пчел, подходящую к природноклиматическим условиям.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оборудования, технических средств, инвентаря и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определения необходимого количества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Породы пчел и их характеристика.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Виды продукции пчеловодства и их востребованность на рынке.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2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производства и перевозок пасеки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3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периодичность перевозки пасеки.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порядок постановки ульев в теплицы.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анализ рынка продукции пчеловодства.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расчета медового запаса местности.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расчета количества семей.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Количество семей для опыления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постановки ульев в теплицах.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Количество семей для опыления овощных культур в теплице.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2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Ветеринарно‑санитарный учет и контроль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3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Подготавливать материалы и документы для оформления ветеринарносанитарного паспорта пасеки.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Вносить данные в информационные системы контроля и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Современные цифровые технологии и информационные системы, применяемые в семеноводстве.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оформления и ведения ветеринарносанитарного паспорта пасеки.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Информационные системы контроля и учета в области ветеринарного надзора.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охраны труда при выполнении обязанностей.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0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элементов технологии содержания пчел и производства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 Разработка технологии содержания пчелиных семей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1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Пользоваться специализированными электронными информационными ресурсами.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преимущества и недостатки различных технологий содержания пчел.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виды кормов, нормы и технику кормления.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периодичность осмотров пчелиных семей и контролируемые параметры.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Электронные информационные ресурсы для разработки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Преимущества и недостатки технологий содержания пчел.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 кормов, нормы и техника кормления.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Периодичность осмотров и контролируемые параметры.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Разработка мероприятий по профилактике болезней и борьбе с вредителями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0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способы и периодичность дезинфекции, дезинсекции, дезакаризации и дератизации.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план мероприятий по профилактике болезней.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мероприятия по карантинированию пчел.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Идентифицировать вредителей и болезни пчел.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Определять порядок действий при выявлении вредителей и болезней.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Ветеринарные правила дезинфекции и профилактики.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карантинирования пчел.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вредители и болезни пчел.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Порядок действий при выявлении заболеваний на пасеке.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 Разработка мероприятий по предупреждению отравлений и нарушений в поведении пчел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0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порядок действий при обработке кормовых угодий пестицидами.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порядок действий при отравлении пчел пестицидами.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мероприятия для предотвращения слета пчел, пчелиного воровства и роения.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Классы опасности пестицидов и их влияние на пчел.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действий при отравлении пчел.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предотвращения слета, воровства и роения.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 Разработка технологии производства продукции пчеловодства и оценка эффективности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7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набор мероприятий для производства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Выбирать параметры и способы их расчета для оценки эффективности.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перспективные направления повышения эффективности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Планировать выполнение работ исполнителями по подготовке и эксплуатации сельскохозяйственной техники с применением цифровых технологий мониторинга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Использовать цифровые платформы, программное обеспечение и системы мониторинга при вводе в эксплуатацию сельскохозяйственной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оценки эффективности технологий содержания и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Параметры расчета эффективности реализации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Перспективные направления повышения эффективности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 работника: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6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Трудолюбие наблюдательность внимательность</w:t>
            </w:r>
          </w:p>
          <w:bookmarkEnd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хорошая зрительная память смелость при работе с пчелами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7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 ТС 021/2011 "О безопасности пищевой продукции" – требования к меду, перге, маточному молочку и другим продуктам пчеловодства.</w:t>
            </w:r>
          </w:p>
          <w:bookmarkEnd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 ТС 022/2011 "Пищевая продукция в части ее маркировки" – правила маркировки продукции пчеловодства.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 ТС 029/2012 "Требования безопасности пищевых добавок, ароматизаторов и технологических вспомогательных средств" – применимо к средствам переработки.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 ТС 041/2017 "О безопасности химической продукции" – охватывает дезинфицирующие средства и препараты, используемые на пасеке.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ГОСТ 19792-2017 "Мед натуральный. Технические условия" – требования к качеству и безопасности меда.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ГОСТ 28887-90 "Воск пчелиный. Технические условия" – стандарты для воска.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ГОСТ 31761-2012 "Прополис. Технические условия" – требования к прополису.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ГОСТ 33912-2016 "Пыльца цветочная. Технические условия" – стандарты для пыльцы и перги.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ГОСТ 33913-2016 "Молочко маточное пчелиное. Технические условия" – требования к маточному молочку.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ГОСТ 33914-2016 "Гомогенат трутневый. Технические условия" – стандарты для трутневого гомогената.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ГОСТ 33915-2016 "Яд пчелиный. Технические условия" – требования к получению и хранению пчелиного яда.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 РК ISO 22000:2019 "Системы менеджмента безопасности пищевых продуктов" – для всех продуктов пчеловодства, предназначенных для пищевых целей.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Пчеловод-селекционер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"Главный зоотехник по пчеловодству":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1310-1-011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зоотехник (по пчеловодству)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типовым квалификационным характеристикам: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9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21 августа 2019 года № 307</w:t>
            </w:r>
          </w:p>
          <w:bookmarkEnd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Типовых квалификационных характеристик должностей руководителей и специалистов организаций сельского и рыбного хозяйства"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 в Министерстве юстиции Республики Казахстан 22 августа 2019 года № 19280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 2. Типовые квалификационные характеристики должностей руководителей и специалистов организаций сельского и рыбного хозяйства.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1. Должности руководителей.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12. Главный зоотехник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Высшие образование (специалитет) или бакалавриат (магистратура)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Пчеловодство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(и/или бакалавр, магистратура, доктор философии PhD, доктор по профилю) по направлениям: животноводство и/или ветеринария, рыбное хозяйство, окружающая среда (экология), биологические и смежные науки и стаж работы по направлению профессиональной деятельности не менее 5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селекционно-племенной работы, сопровождение хозяйств, занимающиеся разведением и реализацией племенной продукции (материала) в пчеловодстве.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3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племенной работы с пчелами</w:t>
            </w:r>
          </w:p>
          <w:bookmarkEnd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Ведение документации и учет племенной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4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племенной работы с пчелами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5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плана племенной работы и выделение племенной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6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сроки, методы и порядок проведения селекционноплеменной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план селекционноплеменной работы на племенной пасеке.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хозяйственно полезные признаки пчелиных семей.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Производить бонитировку пчелиных семей.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Выделять племенную группу для размножения.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Выделять материнские и отцовские семьи.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Проверять лучшие семьи по потомству.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Понятия о породе, породной группе и линии пчел.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положения генетики медоносных пчел.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определения хозяйственно полезных признаков.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Методика проведения бонитировки.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Принципы выделения племенной группы.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оценки маток по качеству потомства.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выделения материнских и отцовских семей.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Методика проверки семей по потомству.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2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получения и замены маток и трутней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3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инструментальное осеменение маток.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мечение маток.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условия для вывода маток и трутней.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семьи для плановой и внеплановой замены маток.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Определять методы замены матки.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Определять периодичность и масштабы обновления племенной группы.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Методика инструментального осеменения маток.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Цветовая нумерация маток по международному стандарту.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Оптимальные условия для вывода маток и выращивания трутней.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определения семей для замены матки.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замены племенного материала на пасеке.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5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документации и учет племенной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6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первичной документации и учет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7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Пользоваться электронными информационными ресурсами при ведении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Настраивать учет пчелиных семей и маток.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цифровые технологии, электронный документооборот и системы мониторинга сельскохозяйственной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ведения племенной учетной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Требования охраны труда при выполнении обязанностей.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3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бонитировки и проверка семей по потомству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4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проверку лучших семей по потомству (ценный генотип).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результаты бонитировки для выделения племенной группы.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Сравнивать показатели продуктивности семей при отборе матокродоначальниц.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Методика проверки семей по потомству.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оценки генотипа и фенотипа пчелиных маток.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Критерии отбора семей для дальнейшего разведения.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 работника: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Трудолюбие, наблюдательность, внимательность, хорошая зрительная память, смелость при работе с пчелами, цифровая грамотность, готовность к освоению и применению цифровых технологий.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1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 ТС 021/2011 "О безопасности пищевой продукции" – требования к меду, перге, маточному молочку и другим продуктам пчеловодства.</w:t>
            </w:r>
          </w:p>
          <w:bookmarkEnd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 ТС 022/2011 "Пищевая продукция в части ее маркировки" – правила маркировки продукции пчеловодства.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 ТС 029/2012 "Требования безопасности пищевых добавок, ароматизаторов и технологических вспомогательных средств" – применимо к средствам переработки.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 ТС 041/2017 "О безопасности химической продукции" – охватывает дезинфицирующие средства и препараты, используемые на пасеке.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ГОСТ 19792-2017 "Мед натуральный. Технические условия" – требования к качеству и безопасности меда.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ГОСТ 28887-90 "Воск пчелиный. Технические условия" – стандарты для воска.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ГОСТ 31761-2012 "Прополис. Технические условия" – требования к прополису.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ГОСТ 33912-2016 "Пыльца цветочная. Технические условия" – стандарты для пыльцы и перги.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ГОСТ 33913-2016 "Молочко маточное пчелиное. Технические условия" – требования к маточному молочку.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ГОСТ 33914-2016 "Гомогенат трутневый. Технические условия" – стандарты для трутневого гомогената.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ГОСТ 33915-2016 "Яд пчелиный. Технические условия" – требования к получению и хранению пчелиного яда.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 РК ISO 22000:2019 "Системы менеджмента безопасности пищевых продуктов" – для всех продуктов пчеловодства, предназначенных для пищевых целей.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82" w:id="6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698"/>
    <w:bookmarkStart w:name="z2483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Наименование государственного органа: Министерство сельского хозяйства Республики Казахстан.</w:t>
      </w:r>
    </w:p>
    <w:bookmarkEnd w:id="699"/>
    <w:bookmarkStart w:name="z2484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проекта: Насырханова Б.К., моб.номер.: +7 (771) 375 80 45, E-mail: b.nasyrhanova@nasec.kz</w:t>
      </w:r>
    </w:p>
    <w:bookmarkEnd w:id="700"/>
    <w:bookmarkStart w:name="z2485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Организации (предприятия) участвующие в разработке: Некоммерческое акционерное общество "Национальный аграрный научно-образовательный центр" Министерства сельского хозяйства Республики Казахстан.</w:t>
      </w:r>
    </w:p>
    <w:bookmarkEnd w:id="701"/>
    <w:bookmarkStart w:name="z2486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Авторы: Жумагалиев А.Д. Заведующей лабораторией пчеловодства ТОО "Восточно-Казахстанская сельскохозяйственная опытная станция"; Крупский А.Б. – Председатель отраслевоого совета пчеловодов Казахстана, Член Правления Алматинского областного общества пчеловодов-любителей.</w:t>
      </w:r>
    </w:p>
    <w:bookmarkEnd w:id="702"/>
    <w:bookmarkStart w:name="z2487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сопровождение: Кенжегулова М.Б., моб.номер.: +7 (775) 603 30 97, E-mail: m.kenzhegulova@nasec.kz</w:t>
      </w:r>
    </w:p>
    <w:bookmarkEnd w:id="703"/>
    <w:bookmarkStart w:name="z2488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Отраслевой совет по профессиональным квалификациям: от 05.05.2026 г. №176</w:t>
      </w:r>
    </w:p>
    <w:bookmarkEnd w:id="704"/>
    <w:bookmarkStart w:name="z2489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Национальный орган по профессиональным квалификациям:</w:t>
      </w:r>
    </w:p>
    <w:bookmarkEnd w:id="705"/>
    <w:bookmarkStart w:name="z2490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Национальная палата предпринимателей Республики Казахстан Атамекен: от 20.04.2026 г. № 582.</w:t>
      </w:r>
    </w:p>
    <w:bookmarkEnd w:id="706"/>
    <w:bookmarkStart w:name="z2491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Номер версии и год выпуска: </w:t>
      </w:r>
    </w:p>
    <w:bookmarkEnd w:id="707"/>
    <w:bookmarkStart w:name="z2492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Дата ориентировочного пересмотра: 26 октября 2029 года.</w:t>
      </w:r>
    </w:p>
    <w:bookmarkEnd w:id="7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2026 года № 301</w:t>
            </w:r>
          </w:p>
        </w:tc>
      </w:tr>
    </w:tbl>
    <w:bookmarkStart w:name="z2494" w:id="7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"Разведение и выращивание свиней" </w:t>
      </w:r>
    </w:p>
    <w:bookmarkEnd w:id="709"/>
    <w:bookmarkStart w:name="z2495" w:id="7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10"/>
    <w:bookmarkStart w:name="z2496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"Разведение и выращивание свиней"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профессиональных квалификациях". </w:t>
      </w:r>
    </w:p>
    <w:bookmarkEnd w:id="711"/>
    <w:bookmarkStart w:name="z2497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предназначен для определения уровней квалификаций, необходимых для осуществления работниками определенного вида профессиональной деятельности, в том числе выполнения определенных трудовых функций, а также при разработке образовательных программ организаций высшего, послевузовского, технического и профессионального образования.</w:t>
      </w:r>
    </w:p>
    <w:bookmarkEnd w:id="712"/>
    <w:bookmarkStart w:name="z2498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713"/>
    <w:bookmarkStart w:name="z2499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свиноводство – отрасль животноводства, занимающаяся разведением и использованием свиней с целью производства мяса;</w:t>
      </w:r>
    </w:p>
    <w:bookmarkEnd w:id="714"/>
    <w:bookmarkStart w:name="z2500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свиноматка – самка после первого опороса;</w:t>
      </w:r>
    </w:p>
    <w:bookmarkEnd w:id="715"/>
    <w:bookmarkStart w:name="z2501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хряк-производитель – хряк для племенного и товарного разведения;</w:t>
      </w:r>
    </w:p>
    <w:bookmarkEnd w:id="716"/>
    <w:bookmarkStart w:name="z2502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хряк-пробник – Хряк, выделенный для выявления свиноматок в периоде половой охоты;</w:t>
      </w:r>
    </w:p>
    <w:bookmarkEnd w:id="717"/>
    <w:bookmarkStart w:name="z2503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холостая свиноматка – свиноматка в период от отъема поросят до результативного покрытия или осеменения;</w:t>
      </w:r>
    </w:p>
    <w:bookmarkEnd w:id="718"/>
    <w:bookmarkStart w:name="z2504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период супоросности – период беременности у свиноматки от зачатия до опороса;</w:t>
      </w:r>
    </w:p>
    <w:bookmarkEnd w:id="719"/>
    <w:bookmarkStart w:name="z2505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опорос – процесс родов у свиноматки;</w:t>
      </w:r>
    </w:p>
    <w:bookmarkEnd w:id="720"/>
    <w:bookmarkStart w:name="z2506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гнездо – Поросята от одного опороса свиноматки;</w:t>
      </w:r>
    </w:p>
    <w:bookmarkEnd w:id="721"/>
    <w:bookmarkStart w:name="z2507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поросята – приплод свиней;</w:t>
      </w:r>
    </w:p>
    <w:bookmarkEnd w:id="722"/>
    <w:bookmarkStart w:name="z2508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подсосный период – период выращивания поросят от рождения до отъема;</w:t>
      </w:r>
    </w:p>
    <w:bookmarkEnd w:id="723"/>
    <w:bookmarkStart w:name="z2509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поросята-сосуны – поросята от рождения до отъема от свиноматок;</w:t>
      </w:r>
    </w:p>
    <w:bookmarkEnd w:id="724"/>
    <w:bookmarkStart w:name="z2510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отъем поросят – Отделение поросят от свиноматки в конце подсосного периода;</w:t>
      </w:r>
    </w:p>
    <w:bookmarkEnd w:id="725"/>
    <w:bookmarkStart w:name="z2511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поросята-отъемыши – Поросята от отъема от свиноматок до передачи на откорм или на ремонт стада;</w:t>
      </w:r>
    </w:p>
    <w:bookmarkEnd w:id="726"/>
    <w:bookmarkStart w:name="z2512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свиньи на откорме – свиньи от начала до окончания откорма;</w:t>
      </w:r>
    </w:p>
    <w:bookmarkEnd w:id="727"/>
    <w:bookmarkStart w:name="z2513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ремонтные свиньи – свиньи, отобранные для размножения;</w:t>
      </w:r>
    </w:p>
    <w:bookmarkEnd w:id="728"/>
    <w:bookmarkStart w:name="z2514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кормление свиней – технологический процесс, включающий подготовку кормов, составление рационов и раздачу кормов;</w:t>
      </w:r>
    </w:p>
    <w:bookmarkEnd w:id="729"/>
    <w:bookmarkStart w:name="z2515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содержание свиней – система, включающая помещения, станковобоксовое оборудование, оборудование для кормления и поения свиней, поддержания нормального микроклимата, уборки и удаления навоза;</w:t>
      </w:r>
    </w:p>
    <w:bookmarkEnd w:id="730"/>
    <w:bookmarkStart w:name="z2516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микроклимат свинарника – совокупность параметров физического, химического и микробиологического состояния воздушной среды в зоне размещения свиней;</w:t>
      </w:r>
    </w:p>
    <w:bookmarkEnd w:id="731"/>
    <w:bookmarkStart w:name="z2517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оборудование свинарника – станки и установки для кормления, отопления, вентиляции, водоснабжения, канализации, электроснабжения, обеспечивающие нормальные условия содержания свиней;</w:t>
      </w:r>
    </w:p>
    <w:bookmarkEnd w:id="732"/>
    <w:bookmarkStart w:name="z2518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информальное образование – вид образования, получаемый в ходе повседневной деятельности вне организаций образования и организаций, предоставляющих образовательные услуги, и не сопровождаемый выдачей документа, подтверждающего результаты обучения;</w:t>
      </w:r>
    </w:p>
    <w:bookmarkEnd w:id="733"/>
    <w:bookmarkStart w:name="z2519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неформальное образование – вид образования, запланированный, организованный и осуществляемый организациями, которые предоставляют образовательные услуги, оказываемые без учета места, сроков и формы обучения, и сопровождаемый выдачей документа, подтверждающего результаты обучения;</w:t>
      </w:r>
    </w:p>
    <w:bookmarkEnd w:id="734"/>
    <w:bookmarkStart w:name="z2520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профессиональная подгруппа – часть профессиональной группы отрасли, сформированная целостным набором трудовых функций и необходимых для выполнения их компетенций;</w:t>
      </w:r>
    </w:p>
    <w:bookmarkEnd w:id="735"/>
    <w:bookmarkStart w:name="z2521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профессиональная группа – совокупность профессиональных подгрупп отрасли, имеющая общую интеграционную основу и предполагающая схожий набор трудовых функций и компетенций для их выполнения;</w:t>
      </w:r>
    </w:p>
    <w:bookmarkEnd w:id="736"/>
    <w:bookmarkStart w:name="z2522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квалификация – степень готовности работника к качественному выполнению конкретных трудовых функций;</w:t>
      </w:r>
    </w:p>
    <w:bookmarkEnd w:id="737"/>
    <w:bookmarkStart w:name="z2523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уровень квалификации – установленный и описанный в рамке квалификаций структурированную совокупность требований к компетенциям работников, дифференцированным по параметрам знаний, умений, сложности, нестандартности трудовых контекстов, ответственности и самостоятельности;</w:t>
      </w:r>
    </w:p>
    <w:bookmarkEnd w:id="738"/>
    <w:bookmarkStart w:name="z2524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трудовая функция – набор взаимосвязанных действий, направленных на решение одной или нескольких задач процесса труда;</w:t>
      </w:r>
    </w:p>
    <w:bookmarkEnd w:id="739"/>
    <w:bookmarkStart w:name="z2525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профессиональный стандарт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</w:p>
    <w:bookmarkEnd w:id="740"/>
    <w:bookmarkStart w:name="z2526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профессия – основной род занятий трудовой деятельности человека, требующих определенных знаний, умений и практических навыков, приобретенных в результате специальной подготовки и подтверждаемых соответствующими документами об образовании;</w:t>
      </w:r>
    </w:p>
    <w:bookmarkEnd w:id="741"/>
    <w:bookmarkStart w:name="z2527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отраслевая рамка квалификаций – структурированное описание квалификационных уровней, признаваемых в отрасли;</w:t>
      </w:r>
    </w:p>
    <w:bookmarkEnd w:id="742"/>
    <w:bookmarkStart w:name="z2528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национальная рамка квалификаций – определяет единую шкалу уровней, квалификаций, общепрофессиональных компетенций для разработки отраслевых рамок квалификаций, профессиональных стандартов;</w:t>
      </w:r>
    </w:p>
    <w:bookmarkEnd w:id="743"/>
    <w:bookmarkStart w:name="z2529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умения – способности применять знания и проявить компетентность с целью осуществления деятельности и решения задач (применение логического, интуитивного, творческого и практического мышления);</w:t>
      </w:r>
    </w:p>
    <w:bookmarkEnd w:id="744"/>
    <w:bookmarkStart w:name="z2530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знание – результат усвоения информации посредством обучения и личного опыта, совокупность фактов, принципов, теории и практики, относящихся к сфере обучения или работы, компонент квалификации, который должен подвергаться оценке;</w:t>
      </w:r>
    </w:p>
    <w:bookmarkEnd w:id="745"/>
    <w:bookmarkStart w:name="z2531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компетенции – качества субъекта деятельности, обеспечивающие выполнение задач профессиональной деятельности определенного квалификационного уровня;</w:t>
      </w:r>
    </w:p>
    <w:bookmarkEnd w:id="746"/>
    <w:bookmarkStart w:name="z2532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опыт – сознательная деятельность, знания и навыки, которые могут быть приобретены и эффективно использованы в течение определенного промежутка времени.</w:t>
      </w:r>
    </w:p>
    <w:bookmarkEnd w:id="747"/>
    <w:bookmarkStart w:name="z2533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748"/>
    <w:bookmarkStart w:name="z2534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КС – Квалификационный справочник;</w:t>
      </w:r>
    </w:p>
    <w:bookmarkEnd w:id="749"/>
    <w:bookmarkStart w:name="z2535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ЕТКС – Единый тарифно-квалификационный справочник;</w:t>
      </w:r>
    </w:p>
    <w:bookmarkEnd w:id="750"/>
    <w:bookmarkStart w:name="z2536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МСКО Международная стандартная классификация образования;</w:t>
      </w:r>
    </w:p>
    <w:bookmarkEnd w:id="751"/>
    <w:bookmarkStart w:name="z2537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РК – Республика Казахстан;</w:t>
      </w:r>
    </w:p>
    <w:bookmarkEnd w:id="752"/>
    <w:bookmarkStart w:name="z2538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ПС – Профессиональный стандарт;</w:t>
      </w:r>
    </w:p>
    <w:bookmarkEnd w:id="753"/>
    <w:bookmarkStart w:name="z2539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ОРК – Отраслевая рамка квалификаций;</w:t>
      </w:r>
    </w:p>
    <w:bookmarkEnd w:id="754"/>
    <w:bookmarkStart w:name="z2540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НРК – Национальная рамка квалификаций.</w:t>
      </w:r>
    </w:p>
    <w:bookmarkEnd w:id="755"/>
    <w:bookmarkStart w:name="z2541" w:id="7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756"/>
    <w:bookmarkStart w:name="z2542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Разведение и выращивание свиней</w:t>
      </w:r>
    </w:p>
    <w:bookmarkEnd w:id="757"/>
    <w:bookmarkStart w:name="z2543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A01460017</w:t>
      </w:r>
    </w:p>
    <w:bookmarkEnd w:id="758"/>
    <w:bookmarkStart w:name="z2544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 A Сельское, лесное и рыбное хозяйство</w:t>
      </w:r>
    </w:p>
    <w:bookmarkEnd w:id="759"/>
    <w:bookmarkStart w:name="z2545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 Растениеводство и животноводство, охота и предоставление услуг в этих областях</w:t>
      </w:r>
    </w:p>
    <w:bookmarkEnd w:id="760"/>
    <w:bookmarkStart w:name="z2546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01.4 Животноводство</w:t>
      </w:r>
    </w:p>
    <w:bookmarkEnd w:id="761"/>
    <w:bookmarkStart w:name="z2547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01.46 Разведение свиней</w:t>
      </w:r>
    </w:p>
    <w:bookmarkEnd w:id="762"/>
    <w:bookmarkStart w:name="z2548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01.46.0 Разведение свиней</w:t>
      </w:r>
    </w:p>
    <w:bookmarkEnd w:id="763"/>
    <w:bookmarkStart w:name="z2549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Профессиональный стандарт содержит описание 6 профессий, относящихся к сфере разведения и выращивания свиней, деятельность которых связана с осеменением, получением приплода, доращиванием и откормом свиней.</w:t>
      </w:r>
    </w:p>
    <w:bookmarkEnd w:id="764"/>
    <w:bookmarkStart w:name="z2550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стандарте описаны процессы применения средств автоматизации и механизации при выращивании свиней, а также технологические особенности проведения ветеринарных и зоотехнических мероприятий.</w:t>
      </w:r>
    </w:p>
    <w:bookmarkEnd w:id="765"/>
    <w:bookmarkStart w:name="z2551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приведено описание работ по содержанию и уходу за холостыми и супоросными свиноматками, хряками-производителями, поросятами-отъемышами, ремонтным молодняком и свиньями на откорме.</w:t>
      </w:r>
    </w:p>
    <w:bookmarkEnd w:id="766"/>
    <w:bookmarkStart w:name="z2552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767"/>
    <w:bookmarkStart w:name="z2553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 свиноводческих комплексов и механизированных ферм - 3 уровень ОРК</w:t>
      </w:r>
    </w:p>
    <w:bookmarkEnd w:id="768"/>
    <w:bookmarkStart w:name="z2554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Оператор по искусственному осеменению животных и птицы - 4 уровень ОРК</w:t>
      </w:r>
    </w:p>
    <w:bookmarkEnd w:id="769"/>
    <w:bookmarkStart w:name="z2555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Оператор по ветеринарной обработке животных - 4 уровень ОРК</w:t>
      </w:r>
    </w:p>
    <w:bookmarkEnd w:id="770"/>
    <w:bookmarkStart w:name="z2556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Техник по племенному делу - 5 уровень ОРК</w:t>
      </w:r>
    </w:p>
    <w:bookmarkEnd w:id="771"/>
    <w:bookmarkStart w:name="z2557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Зоотехник - 5 уровень ОРК</w:t>
      </w:r>
    </w:p>
    <w:bookmarkEnd w:id="772"/>
    <w:bookmarkStart w:name="z2558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Ветеринарный врач - 6 уровень ОРК</w:t>
      </w:r>
    </w:p>
    <w:bookmarkEnd w:id="773"/>
    <w:bookmarkStart w:name="z2559" w:id="7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7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"Оператор свиноводческих комплексов и механизированных ферм":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8341-9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8341-9-015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свиноводческих комплексов и механизированных ферм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1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17 января 2025 года № 499.</w:t>
            </w:r>
          </w:p>
          <w:bookmarkEnd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Единого тарифно-квалификационного справочника работ и профессий рабочих (выпуск 64)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Раздел: 20. Работы и профессии рабочих в животноводстве.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 Оператор свиноводческих комплексов и механизированных ферм.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Параграфы 1-5. Оператор свиноводческих комплексов и механизированных ферм, 2-6 разряды.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5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7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8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9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9211-2-006 Рабочий свинарника</w:t>
            </w:r>
          </w:p>
          <w:bookmarkEnd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6121-3-009 Свиновод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8341-9-011 Оператор животноводческих комплексов и механизированных ферм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механизированных работ по содержанию и уходу за холостыми и супоросными свиноматками на животноводческих фермах при комплексной механизации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1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Уход за холостыми и супоросными свиноматками, хряками- производителями, поросятами-отъемышами, ремонтным молодняком и свиньями на откорме.</w:t>
            </w:r>
          </w:p>
          <w:bookmarkEnd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Выполнение работ по содержанию и уходу за подсосными свиноматками с приплодом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Поддержание гигиены помещений по содержанию животных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2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холостыми и супоросными свиноматками, хряками- производителями, поросятами-отъемышами, ремонтным молодняком и свиньями на откорме.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3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Раздача кормов, поение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4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для 2 разряда:</w:t>
            </w:r>
          </w:p>
          <w:bookmarkEnd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Выполнять раздачу кормов в соответствии с установленными нормами.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Обеспечивать животных питьевой водой.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Контролировать исправность кормушек и поилок.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Соблюдать санитарные требования при кормлении и поении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4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кормление холостых и супоросных свиноматок, хряков-производителей, ремонтного молодняка, поросят-отъемышей и свиней на откорме с учетом технологических требований.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соблюдение рационов кормления различных технологических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Регулировать параметры работы оборудования для раздачи кормов и поения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Оценивать качество кормов перед их использованием.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5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Корректировать режимы кормления в зависимости от физиологического состояния и продуктивности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эффективность использования кормов и обеспеченность животных водой.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бесперебойную работу механизированных систем кормления и поения.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Принимать меры по устранению причин снижения потребления кормов и 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6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кормление животных в соответствии с технологией производства и физиологическими особенностями различных групп свиней.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соблюдение технологических параметров механизированного кормления и поения.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эффективность кормления для обеспечения сохранности поголовья и продуктивности.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Координировать выполнение работ по кормлению и поению животных при комплексной механизации.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2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кормления и поения свиней.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кормов и их назначение.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качеству кормов и питьевой 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Санитарные требования к кормушкам и поилкам.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4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Технологию кормления холостых и супоросных свиноматок, хряков-производителей, ремонтного молодняка, поросят-отъемышей и свиней на откорме.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Питательную ценность основных кормов и требования к составлению рационов.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Влияние полноценного кормления на воспроизводительные качества и продуктивность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Технологические требования к механизированному кормлению и поению.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5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Особенности кормления свиней в зависимости от физиологического состояния и производственного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повышения эффективности использования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Причины снижения поедаемости кормов и меры их предупреждения.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регулировки и технического обслуживания оборудования для кормления и поения.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6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технологии организации кормления и поения при комплексной механизации свиноводческих комплексов.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обеспечению животных полноценным и сбалансированным кормлением.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Влияние качества кормления и поения на сохранность поголовья и производственные показатели.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Требования биобезопасности при организации процессов кормления и поения.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3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Удаление навоза,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заданного микроклимата в помещениях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5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для 2 разряда:</w:t>
            </w:r>
          </w:p>
          <w:bookmarkEnd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удаление навоза с использованием применяемого инвентаря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Поддерживать чистоту производственных помещений.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наличие воды и работу поилок.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Соблюдать санитарно-гигиенические требования при уборке помещений.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4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Регулировать работу оборудования для удаления навоза и поддержания микроклимата.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соблюдение технологических параметров содержания различных групп свиней.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санитарную обработку помещений после удаления навоза.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безопасные условия содержания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5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эффективность работы механизированных систем удаления навоза и вентиляции.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регулировку оборудования в пределах своей компетенции.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соблюдение технологических режимов содержания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Принимать меры по устранению факторов, ухудшающих условия содержания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6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работу по обеспечению оптимального микроклимата в помещениях.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соблюдение технологических режимов эксплуатации инженерных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эффективность работы оборудования и принимать меры по устранению отклонений.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Координировать выполнение работ по санитарному содержанию помещений при комплексной механизации.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4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для 2 разряда:</w:t>
            </w:r>
          </w:p>
          <w:bookmarkEnd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Санитарные требования к содержанию свиней.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удаления и складирования навоза.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чистоте производственных помещений.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охраны труда при выполнении уборочных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4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Технологические требования к содержанию различных половозрастных групп свиней.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Нормативные параметры микроклимата для разных технологических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ветеринарно-санитарного режима.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эксплуатации средств механизации удаления навоза.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5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Влияние параметров микроклимата на продуктивность и здоровье свиней.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технического обслуживания оборудования удаления навоза и вентиляции.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Причины образования вредных газов и способы снижения их концентрации.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биобезопасности при эксплуатации производственных помещений.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6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технологии поддержания микроклимата на свиноводческих комплексах.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комплексной эксплуатации систем вентиляции, отопления и удаления навоза.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Влияние микроклимата на сохранность, воспроизводство и продуктивность свиней.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Требования биобезопасности и производственной санитарии при эксплуатации свиноводческих помещений.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3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содержанию и уходу за подсосными свиноматками с приплодом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4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Кормление и соблюдение температурного режима.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5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для 2 разряда:</w:t>
            </w:r>
          </w:p>
          <w:bookmarkEnd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Раздавать корма подсосным свиноматкам.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животных питьевой водой.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наличие подстилки и чистоту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показания термометров.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4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Подбирать режим кормления с учетом количества и возраста приплода.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Регулировать работу систем вентиляции и обогрева.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потребление кормов свиноматками.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оптимальные условия выращивания поросят.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5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эффективность применяемых режимов кормления.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Корректировать условия содержания при изменении физиологического состояния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обеспечение животных питательными веществами.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Предупреждать снижение продуктивности свиноматок.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6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технологический процесс кормления и содержания подсосных свиноматок.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эффективность условий содержания.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Принимать решения по корректировке технологических режимов.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соблюдение технологических требований персоналом.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2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кормления подсосных свиноматок.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качеству 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Нормы температуры для содержания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Санитарные требования к помещениям.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4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Особенности кормления лактирующих свиноматок.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микроклимату для новорожденных поросят.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Влияние кормления на молочную продуктивность.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Технологические параметры содержания подсосных свиноматок.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5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Потребность животных в питательных веществах в период лактации.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Факторы, влияющие на молочную продуктивность.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повышения сохранности приплода за счет оптимизации кормления.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эксплуатации климатического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6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технологии кормления подсосных свиноматок.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управления микроклиматом на свиноводческих комплексах.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Влияние технологии содержания на сохранность и развитие приплода.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Производственные требования к организации технологического процесса.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4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Осмотр, кастрация и уход за приплодом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5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для 2 разряда:</w:t>
            </w:r>
          </w:p>
          <w:bookmarkEnd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Осматривать поросят после рождения.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слабых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Перемещать поросят при необходимости.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Сообщать о выявленных отклонениях.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4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равномерность развития приплода.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животных с признаками заболеваний.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своевременное проведение профилактических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Подготавливать поросят к отъему.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5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причины снижения сохранности молодняка.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выполнение мероприятий по выращиванию приплода.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состояние развития поросят.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Принимать меры по предупреждению падежа.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6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работы по обеспечению сохранности приплода.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соблюдение технологии выращивания.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производственные показатели выращивания молодняка.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Координировать выполнение мероприятий по уходу за приплодом.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4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для 2 разряда:</w:t>
            </w:r>
          </w:p>
          <w:bookmarkEnd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Признаки здоровых поросят.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обращения с молодняком.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Причины травмирования поросят.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4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Показатели нормального роста поросят.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заболевания подсосного молодняка.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Профилактические мероприятия в подсосный период.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подготовке поросят к отъему.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5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Факторы, влияющие на сохранность молодняка.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повышения жизнеспособности поросят.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выращиванию молодняка до отъема.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профилактики болезней поросят.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6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технологии выращивания подсосных поросят.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повышения сохранности приплода.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Показатели эффективности выращивания молодняка.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Требования биобезопасности при выращивании поросят.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3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 ТС 021/2011 "О безопасности пищевой продукции".</w:t>
            </w:r>
          </w:p>
          <w:bookmarkEnd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 ТС 022/2011 "Пищевая продукция в части ее маркировки".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 ТС 034/2013 "О безопасности мяса и мясной продукции".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Закон Республики Казахстан "О ветеринарии".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 Республики Казахстан "О безопасности пищевой продукции" (при необходимости, если используется в структуре профстандарта).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СТ РК ISO 22000 "Системы менеджмента безопасности пищевой продукции. Требования к организациям, участвующим в цепи создания пищевой продукции".   7. ГОСТ 34120-2017 "Свиньи для убоя. Свинина в тушах и полутушах. Технические условия".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Действующие ветеринарно-санитарные правила по содержанию свиней, утвержденные уполномоченным органом Республики Казахстан.   9. Действующие зоогигиенические требования к содержанию сельскохозяйственных животных.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искусственному осеменению животных и птицы.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ветеринарной обработке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племенному делу.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"Оператор по искусственному осеменению животных и птицы":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6121-3-007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искусственному осеменению животных и птицы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0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17 января 2025 года № 499.</w:t>
            </w:r>
          </w:p>
          <w:bookmarkEnd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Единого тарифно-квалификационного справочника работ и профессий рабочих (выпуск 64)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Раздел: 20. Работы и профессии рабочих в животноводстве.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 Оператор по искусственному осеменению животных и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Параграф 1. Оператор по искусственному осеменению животных и птицы, 4-й разряд.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Оператор по искусственному осеменению животных иптицы, 6-й разряд.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5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ТиПО (рабочие профессии)</w:t>
            </w:r>
          </w:p>
          <w:bookmarkEnd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Общ.сред обр.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Ветеринария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среднее профессиональное образование.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6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6121-3-010 Техник-осеменатор в животноводстве</w:t>
            </w:r>
          </w:p>
          <w:bookmarkEnd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3240-0-009 Техник по искусственному осеменению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высокопродуктивного поголовья животных и птиц на основе повышения их биологического потенциала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7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Выявление животных в состоянии половой охоты</w:t>
            </w:r>
          </w:p>
          <w:bookmarkEnd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Подготовка расходных материалов, оборудования и инструментов к проведению искусственного осеменения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8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животных в состоянии половой охоты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9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свиноматок в охоте по внешним признакам и с использованием хряков- пробников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0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для 4 разряда:</w:t>
            </w:r>
          </w:p>
          <w:bookmarkEnd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внешние признаки половой охоты у свиноматок.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Подготавливать хряков-пробников к выявлению охоты.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правила безопасного обращения с животными.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выявление животных в соответствии с производственным заданием.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Соблюдать ветеринарно-санитарные требования при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6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оптимальный период для искусственного осеменения свиноматок.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физиологическое состояние животных перед осеменением.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хряков-пробников для точного выявления охоты.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Принимать решение о сроках проведения искусственного осеменения.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правильность выявления половой охоты.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4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Биологические особенности воспроизводства свиней.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Внешние признаки половой охоты свиноматок.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использования хряков-пробников.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охраны труда и техники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Ветеринарно-санитарные требования при работе со свиньями.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6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Физиология репродуктивной системы свиней.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Циклы воспроизводства свиноматок.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Методика выявления половой охоты.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Факторы, влияющие на результативность осеменения.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Технология воспроизводства свиней.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3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записей в журнале осеменений и в карточке о выявлении половой охоты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4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для 4 разряда:</w:t>
            </w:r>
          </w:p>
          <w:bookmarkEnd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Заполнять журнал выявления половой охоты.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Вносить сведения в карточки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Фиксировать даты выявления охоты.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Соблюдать установленный порядок оформления записей.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Передавать сведения ответственному специалисту.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6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полный учет искусственного осеменения.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записи о выявлении половой охоты.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достоверность производственных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Подготавливать отчетность по осеменению.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Использовать результаты учета при планировании осеменения.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4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Формы производственной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заполнения журналов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регистрации результатов выявления охоты.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оформлению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производственного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6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ведения племенного и производственного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оформления отчетной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Показатели эффективности воспроизводства.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хранению производственной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Основы анализа результатов осеменения.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7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расходных материалов, оборудования и инструментов к проведению искусственного осеменения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8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вагин и иного оборудования для получения спермы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9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для 4 разряда:</w:t>
            </w:r>
          </w:p>
          <w:bookmarkEnd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Мыть, дезинфицировать и стерилизовать инструменты и оборудование.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Подготавливать искусственные вагины к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исправность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Подготавливать рабочее место.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Соблюдать санитарные требования.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6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Подготавливать оборудование для получения спермы производителей.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качество подготовки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готовность оборудования к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соблюдение технологии получения спермы.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Организовывать подготовку рабочего места.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4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Назначение оборудования для получения спермы.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подготовки искусственной вагины.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мойки, дезинфекции и стерилизации.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санитарному состоянию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безопасной эксплуатации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6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получения спермы у хряков.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оборудования для получения спермы.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подготовке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эксплуатации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Причины снижения качества спермы вследствие нарушения подготовки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2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стерильных растворов и сред, необходимых для реализации процесса искусственного осеменения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3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для 4 разряда:</w:t>
            </w:r>
          </w:p>
          <w:bookmarkEnd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Готовить физиологические и дезинфицирующие растворы.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рецептуру приготовления растворов.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Подготавливать материалы для стерилизации.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лабораторную посуду.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Соблюдать санитарные требования.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6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Приготавливать среды и растворы для искусственного осеменения.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качество приготовленных растворов.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Подготавливать медикаменты для стерилизации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Соблюдать требования асептики и антисептики.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готовность материалов к проведению искусственного осеменения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4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Назначение физиологических растворов.   2. Правила приготовления стерильных растворов.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стерильности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работы с лабораторной посудой.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хранения приготовленных растворов.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6 разряда: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приготовления сред для искусственного осеменения.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качеству стерильных растворов.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применения медикаментов для стерилизации.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асептики и антисептики.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Требования к хранению и использованию стерильных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5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Понимать сущность и социальную значимость своей профессии, выбирать типовые методы и способы выполнения профессиональных задач</w:t>
            </w:r>
          </w:p>
          <w:bookmarkEnd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Принимать решения в стандартных и нестандартных ситуациях и нести за них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 Ориентироваться в условиях частой смены технологий в профессиональной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7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 ТС 021/2011 "О безопасности пищевой продукции".</w:t>
            </w:r>
          </w:p>
          <w:bookmarkEnd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 ТС 022/2011 "Пищевая продукция в части ее маркировки".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 ТС 034/2013 "О безопасности мяса и мясной продукции".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Закон Республики Казахстан "О ветеринарии".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безопасности пищевой продукции" (при необходимости, если используется в структуре профстандарта).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СТ РК ISO 22000 "Системы менеджмента безопасности пищевой продукции. Требования к организациям, участвующим в цепи создания пищевой продукции".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ГОСТ 34120-2017 "Свиньи для убоя. Свинина в тушах и полутушах. Технические условия".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Действующие ветеринарно-санитарные правила по содержанию свиней, утвержденные уполномоченным органом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Действующие зоогигиенические требования к содержанию сельскохозяйственных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племенному делу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врач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"Оператор по ветеринарной обработке животных":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6121-9-004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ветеринарной обработке животных,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6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17 января 2025 года № 499.</w:t>
            </w:r>
          </w:p>
          <w:bookmarkEnd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Единого тарифно-квалификационного справочника работ и профессий рабочих (выпуск 64)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Раздел: 20. Работы и профессии рабочих в животноводстве.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 Оператор по ветеринарной обработке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Оператор по ветеринарной обработке животных, 5-й разряд.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0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1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2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3240-0-005 Ветеринарный техник</w:t>
            </w:r>
          </w:p>
          <w:bookmarkEnd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3240-0-004 Ветеринарный вакцинатор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массовых лечебно-профилактических обработок, выполнение ветеринарно-профилактических мероприятий.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3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ветеринарно-профилактических мероприятий по предупреждению заболеваний и падежа животных</w:t>
            </w:r>
          </w:p>
          <w:bookmarkEnd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Оказание первой помощи животным при травматических повреждениях, отравлениях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4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ветеринарно- профилактических мероприятий по предупреждению заболеваний и падежа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5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массовых лечебно-профилактических обработок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6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массовые лечебно-профилактические обработки животных в соответствии с ветеринарными требованиями.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термометрию животных и оценивать результаты измерения температуры.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вакцинацию и введение диагностических препаратов.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Подготавливать животных, инструменты и лекарственные средства к проведению ветеринарных обработок.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Соблюдать ветеринарно-санитарные требования и правила биологической безопасности при выполнении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анатомии и физиологии сельскохозяйственных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инфекционные и незаразные заболевания животных и методы их профилактики.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проведения массовых лечебно-профилактических обработок и вакцинации.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хранения, подготовки и применения лекарственных средств, биопрепаратов и дезинфицирующих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Ветеринарно-санитарные требования, правила охраны труда и биологической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7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анализ выполнения плана лечебно- профилактических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8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учет выполненных лечебно-профилактических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Заполнять журналы и иную ветеринарную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выполнение плана ветеринарно-профилактических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результаты проведенных профилактических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Подготавливать информацию для ветеринарной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планирования ветеринарно-профилактических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ведения ветеринарной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учета и анализа результатов профилактических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Основные показатели эпизоотического благополучия хозяйства.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Основы ветеринарного законодательства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9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первой помощи животным при травматических повреждениях, отравлениях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0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больными животными в изоляторе, термометрия, обработка ран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1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уход за больными животными в условиях изолятора.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термометрию и оценивать состояние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первичную обработку ран и травматических повреждений.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Оказывать первую помощь животным при травмах и отравлениях.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Соблюдать ветеринарно-санитарные требования при уходе за больными животными.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анатомии и физиологии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Признаки травм, отравлений и наиболее распространенных заболеваний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оказания первой помощи животным.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ухода за больными животными в изоляторе.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применения антисептических средств и перевязочных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2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3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Оказывать помощь ветеринарному специалисту при лечении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Вводить лекарственные препараты различными способами по назначению ветеринарного специалиста.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обработку ран, проводить кастрацию животных в пределах своей компетенции.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Оказывать помощь при родовспоможении и отборе материалов для лабораторных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Соблюдать правила хранения, подготовки и применения лекарственных препаратов и ветеринарного инструментария.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методы лечения сельскохозяйственных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Наиболее распространенные лекарственные средства, их действие и способы введения.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хранения и применения медикаментов, биопрепаратов и дезинфицирующих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ветеринарной хирургии, акушерской помощи и отбора материалов для лабораторных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Требования ветеринарного законодательства, ветеринарно-санитарные нормы и правила техники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4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Выбирать типовые методы и способы выполнения профессиональных задач Принимать решения в стандартных и нестандартных ситуациях и нести за них ответственность</w:t>
            </w:r>
          </w:p>
          <w:bookmarkEnd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5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 ТС 021/2011 "О безопасности пищевой продукции".</w:t>
            </w:r>
          </w:p>
          <w:bookmarkEnd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 ТС 022/2011 "Пищевая продукция в части ее маркировки".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 ТС 034/2013 "О безопасности мяса и мясной продукции".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ветеринарии".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безопасности пищевой продукции" (при необходимости, если используется в структуре профстандарта).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СТ РК ISO 22000 "Системы менеджмента безопасности пищевой продукции. Требования к организациям, участвующим в цепи создания пищевой продукции".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ГОСТ 34120-2017 "Свиньи для убоя. Свинина в тушах и полутушах. Технические условия".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Действующие ветеринарно-санитарные правила по содержанию свиней, утвержденные уполномоченным органом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Действующие зоогигиенические требования к содержанию сельскохозяйственных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племенному делу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врач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"Техник по племенному делу":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племенному делу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5 сентября 2025 года № 282 "О внесении изменений в приказ Министра сельского хозяйства Республики Казахстан от 21 августа 2019 года № 307 "Об утверждении Типовых квалификационных характеристик должностей руководителей и специалистов организаций сельского хозяйства"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Техник по племенному делу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ТиПО (специалист среднего звена)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Зоотехния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4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5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племенному делу I категории: техническое и профессиональное (среднее специальное, среднее профессиональное) образование по специальности (зоотехния) и стаж работы на должности техника по племенному делу II категории не менее 2 лет;</w:t>
            </w:r>
          </w:p>
          <w:bookmarkEnd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племенному делу II категории: техническое и профессиональное (среднее специальное, среднее профессиональное) образование по специальности (зоотехния) и стаж работы на должности техника по племенному делу без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племенному делу без категории: техническое и профессиональное (среднее специальное, среднее профессиональное) образование по специальности (зоотехния)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4311-1-003 Техник по учету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селекционно-племенной работы с сельскохозяйственными животными в организациях, осуществляющих деятельность в племенном животноводстве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7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Выведение, совершенствование и сохранение пород, типов, линий животных</w:t>
            </w:r>
          </w:p>
          <w:bookmarkEnd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комплексной оценки (бонитировки) племенных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8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Выведение, совершенствование и сохранение пород, типов, линий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9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показателей продуктивности и воспроизводства племенных животных для создания, совершенствования и использования пород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0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32"/>
          <w:bookmarkStart w:name="z2931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Определять показатели продуктивности и воспроизводительных качеств племенных животных.</w:t>
            </w:r>
          </w:p>
          <w:bookmarkEnd w:id="833"/>
          <w:bookmarkStart w:name="z2932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взвешивание животных, контрольные доения и отбор проб продукции для анализа.</w:t>
            </w:r>
          </w:p>
          <w:bookmarkEnd w:id="834"/>
          <w:bookmarkStart w:name="z2933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Оформлять результаты оценки продуктивности в племенной документации.</w:t>
            </w:r>
          </w:p>
          <w:bookmarkEnd w:id="835"/>
          <w:bookmarkStart w:name="z2934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Анализировать показатели продуктивности и воспроизводства животных.</w:t>
            </w:r>
          </w:p>
          <w:bookmarkEnd w:id="836"/>
          <w:bookmarkStart w:name="z2935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Использовать результаты оценки при проведении селекционно-племенной работы.</w:t>
            </w:r>
          </w:p>
          <w:bookmarkEnd w:id="837"/>
          <w:bookmarkStart w:name="z2936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38"/>
          <w:bookmarkStart w:name="z2937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племенного животноводства и селекции.</w:t>
            </w:r>
          </w:p>
          <w:bookmarkEnd w:id="839"/>
          <w:bookmarkStart w:name="z2938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Методы оценки продуктивности и воспроизводительных качеств животных.</w:t>
            </w:r>
          </w:p>
          <w:bookmarkEnd w:id="840"/>
          <w:bookmarkStart w:name="z2939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Технология проведения контрольных взвешиваний и доений.</w:t>
            </w:r>
          </w:p>
          <w:bookmarkEnd w:id="841"/>
          <w:bookmarkStart w:name="z2940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Порядок отбора проб продукции для лабораторных исследований.</w:t>
            </w:r>
          </w:p>
          <w:bookmarkEnd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Формы и правила ведения племенного учета.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1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ведению первичного зоотехнического и племенного учета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2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первичный зоотехнический и племенной учет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Заполнять племенные карточки, журналы и другие учетные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полноту и достоверность первичной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своевременное получение и обработку первичных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Подготавливать сведения для составления отчетности по племенной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ведения зоотехнического и племенного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Формы первичной учетной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оформления племенных карточек и племенных книг.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хранению и обработке учетной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Нормативные правовые акты Республики Казахстан в области племенного животноводства.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3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комплексной оценки (бонитировки) племенных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4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экстерьера и конституции животных разных пород, типов, линий для определения их племенной ценности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5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экстерьер и конституцию племенных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породные признаки и соответствие животных требованиям породы.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проведении комплексной оценки (бонитировки)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Оформлять результаты бонитировки в установленной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Использовать результаты оценки при определении племенной ценности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Методика проведения бонитировки племенных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Породные особенности сельскохозяйственных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оценки экстерьера и конституции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Критерии определения племенной ценности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Инструкции по бонитировке и племенному учету.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6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Организовывать подготовку документации, инструментов и оборудования средним специальным персоналом для определения племенной ценности животных и птицы в организации по плану селекционно-племенной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7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подготовку документации для проведения оценки племенной ценности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готовность инструментов и оборудования к проведению бонитировки и других селекционно-племенных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Координировать работу среднего специального персонала при подготовке к проведению оценки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своевременное оформление необходимых документов в соответствии с планом селекционно-племенной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соблюдение требований охраны труда и ветеринарно-санитарных норм при подготовке и проведении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организации селекционно-племенной работы в хозяйстве.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подготовке документации, оборудования и измерительных инструментов для проведения бонитировки.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эксплуатации оборудования, применяемого при оценке племенных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Формы племенной документации и порядок их оформления.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Требования законодательства Республики Казахстан в области племенного животноводства, охраны труда и ветеринарно-санитарной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8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собственной деятельности, исходя из поставленной руководителем задачей.</w:t>
            </w:r>
          </w:p>
          <w:bookmarkEnd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результатов рабочих процессов в соответствии с заранее установленными критериями.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повышение собственной квалификации и организацию обучения других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работой других работников с принятием ответственности за результат их действий.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ответственность.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2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 ТС 021/2011 "О безопасности пищевой продукции".</w:t>
            </w:r>
          </w:p>
          <w:bookmarkEnd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 ТС 022/2011 "Пищевая продукция в части ее маркировки".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 ТС 034/2013 "О безопасности мяса и мясной продукции".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Закон Республики Казахстан "О ветеринарии".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 Республики Казахстан "О безопасности пищевой продукции" (при необходимости, если используется в структуре профстандарта).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СТ РК ISO 22000 "Системы менеджмента безопасности пищевой продукции. Требования к организациям, участвующим в цепи создания пищевой продукции".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ГОСТ 34120-2017 "Свиньи для убоя. Свинина в тушах и полутушах. Технические условия".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Действующие ветеринарно-санитарные правила по содержанию свиней, утвержденные уполномоченным органом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Действующие зоогигиенические требования к содержанию сельскохозяйственных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врач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"Зоотехник":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5 сентября 2025 года № 282 "О внесении изменений в приказ Министра сельского хозяйства Республики Казахстан от 21 августа 2019 года № 307 "Об утверждении Типовых квалификационных характеристик должностей руководителей и специалистов организаций сельского хозяйства"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15. Зоотехник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1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2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3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 I категории: высшее образование (и/или бакалавр, магистратура, доктор философии PhD, доктор по профилю) по направлениям: животноводство и/или ветеринария, рыбное хозяйство (технология рыбных продуктов, промышленное рыболовство, ихтиология, аквакультура и водные биоресурсы), окружающая среда (экология), водные ресурсы и водопользование, биологические и смежные науки и стаж работы на должности зоотехника II категории не менее 3 лет;</w:t>
            </w:r>
          </w:p>
          <w:bookmarkEnd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Зоотехник II категории: высшее образование (и/или бакалавр, магистратура, доктор философии PhD, доктор по профилю) по направлениям: животноводство и/или ветеринария, рыбное хозяйство (технология рыбных продуктов, промышленное рыболовство, ихтиология, аквакультура и водные биоресурсы), окружающая среда (экология), водные ресурсы и водопользование, биологические и смежные науки и стаж работы на должности зоотехника без категории не менее 3 лет или техническое и профессиональное (среднее специальное, среднее профессиональное) образование по специальности зоотехния и стаж работы на должности зоотехника без категории не менее 5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 без категории: высшее образование (и/или бакалавр, магистратура, доктор философии PhD, доктор по профилю) по направлениям: животноводство и/или ветеринария, рыбное хозяйство (технология рыбных продуктов, промышленное рыболовство, ихтиология, аквакультура и водные биоресурсы), окружающая среда (экология), водные ресурсы и водопользование, биологические и смежные науки или техническое и профессиональное (среднее специальное, среднее профессиональное) образование по специальности зоотехния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3142-0-010 Зоотехник отделения (комплекса, сельскохозяйственного участка, фермы).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технологического процесса содержания, кормления и воспроизводства всех видов и пород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5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сельскохозяйственных животных разных пород к производству продукции и ведение первичной зоотехнической документации.</w:t>
            </w:r>
          </w:p>
          <w:bookmarkEnd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передвижения в половозрастные группы животных (по физиологическому состоянию), кормление и уход за животными в соответствии с ветеринарно-санитарными правилами и нормами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Организация рационального использования кормов, внедряет на фермах новейшие методы содержания, кормления и ухода за поголовьем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Руководство селекционно-племенной работой по выведению высокопродуктивных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Ведение первичной учетной племенной документации в животноводстве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9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сельскохозяйственных животных разных пород к производству продукции и ведение первичной зоотехнической документации.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0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по: подготовке сельскохозяйственных животных разных пород для производства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1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Выбирать способы решения практических задач при производстве продукции животноводства.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мероприятия по улучшению продуктивных качеств сельскохозяйственных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Выбирать и применять экономически эффективные технологии производства и реализации продукции животноводства.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подготовки сельскохозяйственных животных разных пород для производства продукции животноводства.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решения производственных задач при подготовке сельскохозяйственных животных разных пород.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современных технологий производства продукции животноводства.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8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разработки и выполнения мероприятий по развитию животноводства, улучшению воспроизводства стада, повышению продуктивности животных, увеличению выхода молодняка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9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на практике знания по разведению и воспроизводству сельскохозяйственных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работу коллектива, занятого производством продукции животноводства.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практические навыки при ведении первичной зоотехнической документации и выращивании животных в закрепленной зоне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Организовывать мероприятия по повышению продуктивности животных и улучшению воспроизводства стада.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выполнение производственных заданий по развитию животноводства.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генетики, физиологии, зоологии и ветеринарии сельскохозяйственных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Анатомию, физиологию и биологические особенности сельскохозяйственных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ведения отчетности и предоставления информации по селекционно-племенной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организации производства продукции животноводства.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Требования нормативных правовых актов Республики Казахстан в области животноводства.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0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распределения животных по половозрастным группам (с учетом физиологического состояния), кормление и уход за животными в соответствии с ветеринарно-санитарными требованиями и нормами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1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первичной зоотехнической документации и выращивание животных в закрепленной зоне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2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первичную зоотехническую документацию и учет производственных показателей.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Пользоваться современными средствами вычислительной техники, коммуникации и связи при ведении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проведение контрольных взвешиваний животных и составлять оборот движения стада.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Рассчитывать основные технико-экономические показатели деятельности производственного участка (фермы).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Разрабатывать производственные задания по животноводству и обеспечивать контроль их выполнения.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разработки месячных, квартальных и годовых производственных планов.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ведения первичной зоотехнической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производственные риски в животноводстве и способы их предупреждения.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учета движения животных и производственных показателей.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Основы организации производства продукции животноводства.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3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книги учета расхода кормов и составление рационов кормления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4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книгу учета расхода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рационы кормления животных с учетом их вида, возраста, физиологического состояния и продуктивности.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применение современных и экономически эффективных способов кормления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соблюдение норм кормления и расход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Анализировать эффективность использования кормов и вносить предложения по их рациональному использованию.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Особенности анатомии и физиологии сельскохозяйственных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кормления и содержания сельскохозяйственных животных различных видов.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Нормы и принципы составления рационов кормления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качеству кормов и правила их 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Основы организации кормления сельскохозяйственных животных в соответствии с ветеринарно-санитарными требованиями.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5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рационального использования кормов, внедрение на фермах современных методов содержания, кормления и ухода за поголовьем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6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на фермах современных методов содержания, кормления и ухода за поголовьем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7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современные технологии содержания, кормления и ухода за сельскохозяйственными животными.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Выбирать наиболее эффективные технологии производства продукции животноводства с учетом специализации хозяйства.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эффективность производственной деятельности и внедряемых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производственные показатели и разрабатывать предложения по совершенствованию технологических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Организовывать внедрение прогрессивных методов содержания, кормления и ухода за поголовьем.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генетики, физиологии, зоологии и ветеринарии сельскохозяйственных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технологии содержания, кормления и ухода за сельскохозяйственными животными.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заболевания сельскохозяйственных животных и методы их профилактики.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разработки производственных заданий и организации их выполнения в животноводстве.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Принципы рационального использования кормов и повышения продуктивности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8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рационального использования кормов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9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рациональное использование кормов с учетом вида, возраста, физиологического состояния и продуктивности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соблюдение норм кормления и расхода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эффективность использования кормов и разрабатывать предложения по ее повышению.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потребность животных в кормах и контролировать их обеспечение.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Оценивать качество кормов и обеспечивать соблюдение условий их хранения и использования.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кормления сельскохозяйственных животных различных видов.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Нормы кормления животных с учетом их физиологического состояния и продуктивности.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качеству кормов, правила их хранения и использования.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оценки эффективности использования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Основы организации кормовой базы и рационального использования кормовых ресурсов.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0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селекционно-племенной работой по выведению высокопродуктивных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1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и воспроизводство сельскохозяйственных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2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на практике знания по разведению и воспроизводству сельскохозяйственных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Идентифицировать племенных животных по индивидуальным номерам, кличкам и другим идентификационным признакам в соответствии с установленными требованиями.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измерение показателей продуктивности животных в соответствии с утвержденными методиками.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отбор и подбор племенных животных для селекционно-племенной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скрещивание животных в соответствии с селекционной программой хозяйства.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Организовывать мероприятия по повышению продуктивности животных, улучшению воспроизводства стада и увеличению выхода молодняка.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разведения и воспроизводства сельскохозяйственных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генетики, анатомии, физиологии, зоологии и ветеринарии сельскохозяйственных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Современные технологии производства продукции животноводства и основы племенного 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оценки продуктивных, воспроизводительных и племенных качеств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заболевания сельскохозяйственных животных и методы их профилактики.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Способы идентификации животных (присвоение кличек, мечение, маркирование, биркование, чипирование).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Требования нормативных правовых актов Республики Казахстан в области племенного животноводства.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6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племенной ценности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7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оборудование и измерительные инструменты для оценки животных в соответствии с планом селекционно-племенной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инструментальные измерения животных для определения их племенной ценности.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экстерьер, конституцию и продуктивные качества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Оформлять результаты определения племенной ценности в установленной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Использовать результаты оценки при проведении селекционно-племенной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Цели и значение определения племенной ценности животных в селекционно-племенной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проведения оценки племенной ценности животных в соответствии с планом селекционно-племенной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и методы инструментальных измерений животных для определения их племенной ценности.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Методики оценки экстерьера, конституции и продуктивности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охраны труда и техники безопасности при работе с сельскохозяйственными животными.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8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5:</w:t>
            </w:r>
          </w:p>
          <w:bookmarkEnd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первичной учетной племенной документации в животноводстве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9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и отчетности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0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компьютерную технику и специализированные программы при ведении учета в животноводстве.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первичную зоотехническую и племенную документацию в соответствии с установленными требованиями.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учет и ведение установленной отчетности по животноводству с использованием информационно-коммуникационных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Проверять полноту и достоверность учетных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Подготавливать отчетные материалы по зоотехническому и племенному учету.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средства вычислительной техники, коммуникации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учета продуктивных, воспроизводительных и племенных качеств животных различных видов.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ведения зоотехнической и племенной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Действующие формы зоотехнического и племенного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Требования к оформлению, хранению и архивированию учетной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1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первичных данных о продуктивности племенных животных в установленные формы учета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2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Оформлять установленные формы первичного учета показателей продуктивности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стандартные информационно-коммуникационные программы для обработки показателей продуктивности племенных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специализированные информационные системы по племенному животноводству для обработки данных о продуктивности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Проверять правильность и полноту внесения первичных данных в учетную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своевременное внесение и сохранность данных в системе племенного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ведения документации племенного учета показателей продуктивности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использования стандартных информационно-коммуникационных программ для обработки показателей продуктивности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использования специализированных информационных систем по племенному животноводству.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архивирования первичной учетной племенной документации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5.Требования нормативных правовых актов Республики Казахстан к ведению племенного учета и отчетности.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3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Принимать решения в стандартных и нестандартных ситуациях и нести за них ответственность</w:t>
            </w:r>
          </w:p>
          <w:bookmarkEnd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Использовать информационно-коммуникационные технологии в профессиональной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Брать на себя ответственность за работу членов команды (подчиненных), за результат выполнения заданий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 Ориентироваться в условиях частой смены технологий в профессиональной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Уметь регулировать всевозможные вопросы, возникающие в ходе текущей работы (организация труда, оплата труда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Анализировать эффективность мероприятий, проводимых на ферме Организовывать обучение молодых рабочих с целью совершенствования профессионального мастерства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 связь с вышестоящими, внешними организациями (по вопросам внедрения новых методов работы, претензий к качеству продукции) Прогнозировать качество будущего стада, его продуктивность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9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 ТС 021/2011 "О безопасности пищевой продукции".</w:t>
            </w:r>
          </w:p>
          <w:bookmarkEnd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 ТС 022/2011 "Пищевая продукция в части ее маркировки".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 ТС 034/2013 "О безопасности мяса и мясной продукции".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Закон Республики Казахстан "О ветеринарии".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 Республики Казахстан "О безопасности пищевой продукции" (при необходимости, если используется в структуре профстандарта).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СТ РК ISO 22000 "Системы менеджмента безопасности пищевой продукции. Требования к организациям, участвующим в цепи создания пищевой продукции".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ГОСТ 34120-2017 "Свиньи для убоя. Свинина в тушах и полутушах. Технические условия".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Действующие ветеринарно-санитарные правила по содержанию свиней, утвержденные уполномоченным органом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Действующие зоогигиенические требования к содержанию сельскохозяйственных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врач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Карточка профессии "Ветеринарный врач":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2250-0-003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врач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5 сентября 2025 года № 282 "О внесении изменений в приказ Министра сельского хозяйства Республики Казахстан от 21 августа 2019 года № 307 "Об утверждении Типовых квалификационных характеристик должностей руководителей и специалистов организаций сельского хозяйства"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 Врач ветеринарный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8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9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0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1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врач I категории: высшее образование (и/или бакалавр, магистратура, доктор философии PhD, доктор по профилю) по направлениям: растениеводство и/или животноводство и/или ветеринария, рыбное хозяйство (технология рыбных продуктов, промышленное рыболовство, ихтиология, аквакультура и водные биоресурсы), окружающая среда (экология), водные ресурсы и водопользование, биологические и смежные науки и стаж работы в должности ветеринарного врача II категории не менее 3 лет;</w:t>
            </w:r>
          </w:p>
          <w:bookmarkEnd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II категории: высшее образование (и/или бакалавр, магистратура, доктор философии PhD, доктор по профилю) по направлениям: растениеводство и/или животноводство и/или ветеринария, рыбное хозяйство (технология рыбных продуктов, промышленное рыболовство, ихтиология, аквакультура и водные биоресурсы), окружающая среда (экология), водные ресурсы и водопользование, биологические и смежные науки и стаж работы в должности ветеринарного врача без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врач без категории: высшее образование (и/или бакалавр, магистратура, доктор философии PhD, доктор по профилю) по направлениям: растениеводство и/или животноводство и/или ветеринария, рыбное хозяйство (технология рыбных продуктов, промышленное рыболовство, ихтиология, аквакультура и водные биоресурсы), окружающая среда (экология), водные ресурсы и водопользование, биологические и смежные науки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3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2250-0-001 Ветеринар</w:t>
            </w:r>
          </w:p>
          <w:bookmarkEnd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2250-0-002 Ветеринарно-санитарный врач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2250-0-006 Ветеринарный врач-консультант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3240-0-005 Ветеринарный 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обеспечение здоровья животных, профилактика и лечение всех видов животных, улучшение продуктивных качеств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6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диагностики заболеваний и причин их возникновения у животных</w:t>
            </w:r>
          </w:p>
          <w:bookmarkEnd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лечения и профилактики болезней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Проведение ветеринарно-санитарных и профилактических мероприятий, направленных на предупреждение и ликвидацию заболеваний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8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диагностики заболеваний и причин их возникновения у животных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9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мероприятий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профилактике болезней у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1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Анализировать нормативно-правовые акты по профилактике и ликвидации заразных и массовых незаразных болезней животных.</w:t>
            </w:r>
          </w:p>
          <w:bookmarkEnd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Работать со специализированными информационными базами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2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Ветеринарное законодательство РК</w:t>
            </w:r>
          </w:p>
          <w:bookmarkEnd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выполнения лечебно-профилактических процедур у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проведения дезинфекции, дезинсекции и дератизации.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4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терапии у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5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Применять терапевтические, хирургические и акушерско-</w:t>
            </w:r>
          </w:p>
          <w:bookmarkEnd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гинекологические приемы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манипуляции для лечения животных с заболеваниями различной этиологии.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Использовать специализированное оборудование и инструменты.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8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Алгоритм и критерии выбора медикаментозной и немедикаментозной терапии животных с инфекционными,</w:t>
            </w:r>
          </w:p>
          <w:bookmarkEnd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паразитарными и неинфекционными заболеваниями.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Фармакологические и токсикологические характеристики лекарственного сырья, лекарственных препаратов, биопрепаратов, биологически активных добавок для профилактики и лечения болезней животныхразличной этиологии.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0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эпизоотической обстановки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1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Анализировать и интерпретировать результаты клинических и</w:t>
            </w:r>
          </w:p>
          <w:bookmarkEnd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лабораторных исследований для постановки диагноза.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Выполнять клиническое исследование органов и систем животного.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3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Алгоритм исследования органов и систем организма животных.</w:t>
            </w:r>
          </w:p>
          <w:bookmarkEnd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Параметры функционального состояния животных в норме и при патологии.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4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посмертного диагностического вскрытия животных и постановка патологоанатомического диагноза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5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и интерпретировать результаты клинических и лабораторных исследований для постановки диагноза.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специализированное оборудование и инструменты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Методика вскрытия трупов животных, патологическая анатомия животных при постановке патологоанатомического диагноза.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Нормативные клинические параметры органов и систем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терапевтические, хирургические приемы и манипуляции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лечения животных с заболеваниями различной этиологии.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2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лечения и профилактики болезней животных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3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терапии у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4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Использовать специализированное оборудование и инструменты.</w:t>
            </w:r>
          </w:p>
          <w:bookmarkEnd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методы визуального и технического контроля в ветеринарной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терапевтические, хирургические приемы и манипуляции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лечения животных с заболеваниями различной этиологии.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7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Алгоритм и критерии выбора медикаментозной и немедикаментозной</w:t>
            </w:r>
          </w:p>
          <w:bookmarkEnd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терапии животных с инфекционными, паразитарными и неинфекционными заболеваниями.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Требования, предъявляемые к безопасности ветеринарных препаратов.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9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мероприятий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профилактике болезней у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1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Анализировать нормативно-правовые акты по профилактике и ликвидации заразных и незаразных болезней животных.</w:t>
            </w:r>
          </w:p>
          <w:bookmarkEnd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Использовать специализированное оборудование и инструменты.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2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 о "Ветеринарии" РК.</w:t>
            </w:r>
          </w:p>
          <w:bookmarkEnd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Алгоритм и критерии выбора медикаментозной и немедикаментозной терапии животных с инфекционными, паразитарными и неинфекционными заболеваниями.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выполнения лечебно-профилактических процедур у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4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ветеринарно- санитарных и профилактических мероприятий, направленных на предупреждение и ликвидацию заболеваний животных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5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анализ выполнения плана лечебно- профилактических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6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со специализированными информационными базами.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Применять методы визуального и технического контроля в ветеринарной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8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 о "Ветеринарии" РК.</w:t>
            </w:r>
          </w:p>
          <w:bookmarkEnd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и инструкции по проведению карантинных мероприятий на объектах ветеринарного надзора.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3.Нормативные показатели параметров микроклимата в животноводческих помещениях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0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состояния дезбарьеров, качества проведения дезинфекции и параметров микроклимата на объектах ветеринарного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1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1.Применять методы визуального и технического контроля в ветеринарной деятельности</w:t>
            </w:r>
          </w:p>
          <w:bookmarkEnd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Использовать специализированное оборудование и инструменты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2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 о ветеринарии РК.</w:t>
            </w:r>
          </w:p>
          <w:bookmarkEnd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Алгоритм и критерии выбора медикаментозной и немедикаментозной терапии животных с инфекционными, паразитарными и неинфекционными заболеваниями.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проведения дезинфекции, дезинсекции и дератизации.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4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карантинных мероприятий на животноводческих объектах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5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Использовать специализированное оборудование и инструменты.</w:t>
            </w:r>
          </w:p>
          <w:bookmarkEnd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подготовку животных к диагностическим исследованиям.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Работать со специализированными информационными базами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7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Ветеринарное законодательство РК.</w:t>
            </w:r>
          </w:p>
          <w:bookmarkEnd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и инструкции по проведению карантинных мероприятий на объектах ветеринарного надзора.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проведения дезинфекции, дезинсекции и дератизации.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хранения и утилизации биологических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утилизации трупов животных. 6.Параметры микроклимата в животноводческих помещениях.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1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сотрудниками с принятием ответственности за результат на конкретном участке технологического процесса</w:t>
            </w:r>
          </w:p>
          <w:bookmarkEnd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самостоятельно управлять и контролировать процесс трудовой и учебной деятельности в рамках стратегии, политики и целей организации Способность управляет профессиональным развитием отдельных работников Согласование работ на порученном участке с выполнением зоогигиенических и ветеринарных правил при содержании, кормлении животных и уходе за ними Способность к творчеству в профессиональной деятельности, инициативе в управлении, принимать ответственность за развитие профессионального знания и за результаты профессиональной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стратегии деятельности организации по совершенствованию качества ветеринарного обслуживания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3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 ТС 021/2011 "О безопасности пищевой продукции".</w:t>
            </w:r>
          </w:p>
          <w:bookmarkEnd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 ТС 022/2011 "Пищевая продукция в части ее маркировки".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 ТС 034/2013 "О безопасности мяса и мясной продукции".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ветеринарии".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безопасности пищевой продукции" (при необходимости, если используется в структуре профстандарта).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СТ РК ISO 22000 "Системы менеджмента безопасности пищевой продукции. Требования к организациям, участвующим в цепи создания пищевой продукции".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ГОСТ 34120-2017 "Свиньи для убоя. Свинина в тушах и полутушах. Технические условия".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Действующие ветеринарно-санитарные правила по содержанию свиней, утвержденные уполномоченным органом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Действующие зоогигиенические требования к содержанию сельскохозяйственных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ветеринарный врач</w:t>
            </w:r>
          </w:p>
        </w:tc>
      </w:tr>
    </w:tbl>
    <w:bookmarkStart w:name="z3211" w:id="9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920"/>
    <w:bookmarkStart w:name="z3212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Наименование государственного органа: Министерство сельского хозяйства Республики Казахстан.</w:t>
      </w:r>
    </w:p>
    <w:bookmarkEnd w:id="921"/>
    <w:bookmarkStart w:name="z3213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проекта: Насырханова Б.К. E-mail: b.nasyrhanova@nasec.kz, моб.тел.: +7 (771) 375 80 45</w:t>
      </w:r>
    </w:p>
    <w:bookmarkEnd w:id="922"/>
    <w:bookmarkStart w:name="z3214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Организации (предприятия) участвующие в разработке: Некоммерческое акционерное общество "Национальный аграрный научно-образовательный центр" Министерства сельского хозяйства Республики Казахстан.</w:t>
      </w:r>
    </w:p>
    <w:bookmarkEnd w:id="923"/>
    <w:bookmarkStart w:name="z3215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Авторы: Р.Ш. Асаубаев – председатель Правления Научно-производственного центра передовых технологий в сельском хозяйстве ТОО "Северо-Казахстанский научно-исследовательский институт сельского хозяйства", кандидат сельскохозяйственных наук.</w:t>
      </w:r>
    </w:p>
    <w:bookmarkEnd w:id="924"/>
    <w:bookmarkStart w:name="z3216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сопровождение: Кенжегулова М.Б.,</w:t>
      </w:r>
    </w:p>
    <w:bookmarkEnd w:id="925"/>
    <w:bookmarkStart w:name="z3217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Моб.тел.: +7 (775) 603 30 97, E-mail: m.kenzhegulova@nasec.kz</w:t>
      </w:r>
    </w:p>
    <w:bookmarkEnd w:id="926"/>
    <w:bookmarkStart w:name="z3218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Отраслевой совет по профессиональным квалификациям: от 05.05.2026 г. №176</w:t>
      </w:r>
    </w:p>
    <w:bookmarkEnd w:id="927"/>
    <w:bookmarkStart w:name="z3219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Национальный орган по профессиональным квалификациям:</w:t>
      </w:r>
    </w:p>
    <w:bookmarkEnd w:id="928"/>
    <w:bookmarkStart w:name="z3220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Национальная палата предпринимателей Республики Казахстан</w:t>
      </w:r>
    </w:p>
    <w:bookmarkEnd w:id="929"/>
    <w:bookmarkStart w:name="z3221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Атамекен: от 20.04.2026 г. № 582.</w:t>
      </w:r>
    </w:p>
    <w:bookmarkEnd w:id="930"/>
    <w:bookmarkStart w:name="z3222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Номер версии и год выпуска:. </w:t>
      </w:r>
    </w:p>
    <w:bookmarkEnd w:id="931"/>
    <w:bookmarkStart w:name="z3223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Дата ориентировочного пересмотра: 26 октября 2029 года. </w:t>
      </w:r>
    </w:p>
    <w:bookmarkEnd w:id="9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