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083d" w14:textId="7df08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области Абай от 3 февраля 2023 года № 22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23 января 2026 года № 14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Абай от 3 февраля 2023 года № 22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(зарегистрировано в Реестре государственной регистрации нормативных правовых актов за № 27-18).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по делам религий области Абай"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Казахстан" области Абай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ресурсе акимата области Абай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Абай.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