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03b8" w14:textId="b120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10 октября 2025 года № 364 "Об утверждении профессиональных стандартов "Землеустройство", "Мелиорация деградированных земель", "Обводнение пастбищ""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апреля 2026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12 июля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10 октября 2025 года № 364 "Об утверждении профессиональных стандартов "Землеустройство", "Мелиорация деградированных земель", "Обводнение пастбищ"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"Профессиональный стандарт: "Землеустройство",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ГИС – Географическая цифровая система (далее – ГЦС);";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"Трудовая функция 3:"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проведения топографо-геодезических работ при землеустройстве.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программных обеспечении современного землеустройства (AutoCAD, ArcGIS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Получать, систематизировать и анализировать данные из различных источников (кадастровых, картографических, архивных и т.д.).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программные средства (ГЦС, САПР) для обработки и визуализации геоданных.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справочные и нормативные материалы при подготовке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цифровыми картами и базами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исходные материалы для проектирования землеустроительных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Законодательных, нормативных и методических документов в сфере землеустройства и геодезии.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Стандартов, инструкций и правил по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картографической и геодезической терминологии.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работы геодезических приборов и цифровых измерительных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охраны труда, техники безопасности, противопожарной и экологической безопасности при проведении 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Принципов функционирования и применения ГЦС и САПР в землеустройстве.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"Трудовая функция 2:" изложить в следующей редакции: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графических начертательных изображений на земельно-кадастровую карту и земельно-кадастровую документацию, оформление графической части документов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Дешифрирования аэрофотосъемок и вычисления площадей.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Рисовать рельеф на материалах аэрофотосьемки для целей землеустройства.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Вычислять площади и составлять экспликации.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экспликации земель по видам использования и угодьям.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дешифрирование аэрофотоснимков для выделения границ землепользований.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цифровые карты и ортофотопланы в кадастровой графике.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Сопоставлять картографические материалы с координатной и плановой привязкой.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о предмете труда, средствах и способах достижения результата при выполнении простых типовых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дешифрирования аэрофотоснимков и цифровых спутниковых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нанесения и оформления графических данных на картографическую основу.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Нормативы по оформлению карт и чертежей в земельно-кадастровой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вычисления площадей вручную и с использованием программных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топографии и картографии, применимые к землеустроительным задачам.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графической части землеустроительной и кадастровой документации с применением САПР и ГЦС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в программных средах AutoCAD, MapInfo, ArcGIS и других ГЦС/САПР-системах.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и редактировать цифровые планы, схемы и карты в соответствии с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Привязывать графические объекты к координатной системе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итоговую графическую документацию для включения в проекты землеустройства.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точность и читаемость графических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библиотеку условных обозначений и масштабов при составлении планов.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 и интерфейс основных САПР/ГЦС-программ, применяемых в землеустройстве.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Нормативно-технические требования к оформлению графических материалов (ГОСТ, инструкции).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векторизации, редактирования и форматирования планово-картографических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работы с пространственными данными и геоинформационными слоями.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применения условных знаков, масштабов и координатных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визуализации и структуры графической части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"Трудовая функция 3:" изложить в следующей редакции: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топографических и геодезических знаков на картографический и плановый материал по полученным данным в процессе проектных и изыскательных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Компоновки проектов и карт. Использование стандартных условных знаков.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графический материал.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условными топографическими и кадастровыми знаками.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правила масштаба и ориентации.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аккуратное и точное нанесение информации на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электронными картами и планами в ГЦС-среде.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Цифровых технологии.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нанесения условных знаков на топографические и кадастровые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картографии, масштабов и проекций.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к оформлению планово-картографических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Особенностей пространственных данных и их визуализации.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Нормативных документов по оформлению землеустроительных карт и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"Профессиональный стандарт "Обводнение пастбищ", утвержденный указанным приказом: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"Трудовая функция 2:" изложить в следующей редакции: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документации по основным сооружениям систем водоснабжения, водоотведения пастбищного хозяйства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состава сооружений систем водоснабжения и водоотведения пастбищного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концептуальные документы по проектированию сооружений.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варианты проектных решений сооружений с целью выявления их преимуществ и недостатков, оценки рисков, связанных с реализацией проекта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представлять презентационные материалы по проекту сооружений, выступать публично.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современные цифровые технологии, в том числе программное обеспечение, необходимое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профессиональные компьютерные программные средства для расчета необходимых показателей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исходные данные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и сопоставлять отечественный и зарубежный опыт по разработке и реализации проектов по сооружениям.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современное научное и техническое оборудование и приборы, в том числе средства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Принимать профессиональные решения на основе знаний технологических процессов водопользования в строительстве и эксплуатации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Нормативная документация по водоснабжению, метрологии.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Нормативная документация в проектировании и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ведомостей и спецификаций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Профессиональные компьютерные программные средства, необходимые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Методики испытаний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требования к смежным системам.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проектной документации и рабочей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Современные технические и технологические решения создания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комплекса сооружений и подготовка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концептуальные документы по проектированию сооружений.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анализировать преимущества и недостатки вариантов проектных решений сооружений, оценивать риски, связанные с реализацией проекта по этим сооружениям.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представлять презентационные материалы по проекту сооружений, выступать публично.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расчеты по основным параметрам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современные цифровые технологии, в том числе программное обеспечение, необходимое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исходные данные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современное научное и техническое оборудование и приборы, в том числе средства автоматизации при проектировании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Нормативную документацию по водоснабжению и водоотведению, метрологии.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Нормативную документацию в проектировании и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Профессиональные компьютерные программные средства, необходимые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расчета основных параметров сооружении.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Методики испытаний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Современное оборудование и технологические решения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инженерных расчетов, необходимые для проектирования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1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"Трудовая функция 3:" изложить в следующей редакции:</w:t>
      </w:r>
    </w:p>
    <w:bookmarkEnd w:id="42"/>
    <w:bookmarkStart w:name="z1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компоновочных решений и специальных расчетов по совершенствованию отгонных пастбищ.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 и выбор оборудования для систем водоснабжения и водоотведения отгонных пастбищ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Рассчитывать технологические и технические решения сооружений.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необходимое основное и вспомогательное техническое и технологическое оборудование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современные цифровые технологии, в том числе специализированное программное обеспечение для решения задач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представлять презентационные материалы по проекту сооружений, выступать публично.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Нормативная документация по водоснабжению и водоотведению.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Нормативная документация в проектировании и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и технологические требования к проектируемым сооружениям.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Профессиональные компьютерные программные средства, необходимые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определения основных технико-экономических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компоновочных решений сооружений систем водоснабжения и водоотведения отгонных пастбищ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компоновочные решения сооружений.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Обосновывать принятые проектные решения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методику испытаний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современные цифровые технологии, в том числе специализированное программное обеспечение для решения задач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Выбирать основные конструктивные и объемно-планировочные параметры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Нормативная документация по гидротехническому строительству.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Профессиональные компьютерные программные средства, необходимые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проектной документации и рабочей документации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Перспективы технического развития систем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1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1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"Профессиональный стандарт "Мелиорация деградированных земель", утвержденный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ГЦС – Географическая цифровая система (далее – ГЦС);";</w:t>
      </w:r>
    </w:p>
    <w:bookmarkEnd w:id="53"/>
    <w:bookmarkStart w:name="z1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</w:p>
    <w:bookmarkEnd w:id="54"/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"Уровень квалификации по ЕТКС, КС и др типовых квалификационных характеристик:" изложить в следующей редакции:</w:t>
      </w:r>
    </w:p>
    <w:bookmarkEnd w:id="55"/>
    <w:bookmarkStart w:name="z1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деятельности" Приказ Министра здравоохранения и социального развития Республики Казахстан от 1 сентября 2016 года № 775. (Зарегистрирован в Министерстве юстиции Республики Казахстан 3 октября 2016 года под № 14281).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 Техники всех наименований</w:t>
            </w:r>
          </w:p>
        </w:tc>
      </w:tr>
    </w:tbl>
    <w:bookmarkStart w:name="z1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1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59"/>
    <w:bookmarkStart w:name="z1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"Трудовая функция 1:" изложить в следующей редакции:</w:t>
      </w:r>
    </w:p>
    <w:bookmarkEnd w:id="60"/>
    <w:bookmarkStart w:name="z1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исследовательских задач в рамках реализации научного (научно- технического, инновационного) проекта по повышения эффективности деградированных земель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отдельных заданий в рамках решения исследовательских задач.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Выполнять задания по сбору, обработке и анализу информации, связанной с восстановлением деградированных земель.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полевых и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результаты исследований в виде отчетов, таблиц и 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нормативными, справочными и научными материалами по тематике.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компьютерные программы для анализа и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мониторинг состояния деградированных земель и оценку эффективности восстановительных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подготовке научных публикаций и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требования охраны труда и техники безопасности при проведении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мелиорации и рекультивации деградированных земель.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экспериментальных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научной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Базовые положения законодательства РК в области охраны земель и природопользования.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технологии и методы восстановления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статистической обработки данных и интерпретации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экологической безопасности при проведении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Организация и методика проведения полевых и лабораторных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научные доклады и презентации.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результаты исследований на конференциях, семинарах и круглых столах.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Публиковать научные статьи в профильных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научных дискуссиях и отвечать на профессиональные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и проводить научные семинары и вебинары.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Адаптировать научные материалы под разные уровни аудитории, включая непрофессионалов.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к оформлению научных публикаций и докладов.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научной этики и цитирования.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Форматы представления научной информации для различных аудиторий.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Иностранный язык на уровне профессионального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проведения научных конференций и семинаров.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технологии подготовки и публикации научных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эффективного общения и ведения научных дискуссий.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исследований, направленных на решение отдельных исследовательских задач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методы и способы решения исследовательских задач.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задачи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цифровые ресурсы, научную, опытно-экспериментальную и приборную базы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Формулировать результаты, полученные в ходе решения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и организовывать эксперименты и полевые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современные аналитические и статистические методы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достоверность и качество полученных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способы решения исследовательских задач по тематике проводимых исследований и (или) разработок.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Сложившиеся практики решения исследовательских задач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и технические требования к использованию цифровых ресурсов, объектов научной, опытно-экспериментальной и приборной базы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Цифровые и мультимедийные технологии, используемые в науке и 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методы статистического анализа и обработки экспериментальных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организации научно-исследовательской деятельности и методологии.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научной этики и требования к репродуцируемости исследований.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1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1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"Трудовая функция 2:" изложить в следующей редакции:</w:t>
      </w:r>
    </w:p>
    <w:bookmarkEnd w:id="72"/>
    <w:bookmarkStart w:name="z1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исследований и (или) разработок в рамках реализации научных (научно-технических, инновационных) проектов, направленных на оздоровления земельно-водных ресурсов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комплекса взаимосвязанных исследовательских задач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Формулировать задачи исследования и планировать процесс его проведения.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ресурсы, научную, опытно-экспериментальную и приборную базы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анализ, синтез и оптимизацию решений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научные (научно-технические) результаты, имеющие практическое 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работу исследовательских групп и координировать взаимодействие участников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контроль качества и полноты выполнения исследовательских этапов.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и представлять промежуточные и итоговые отчеты по результатам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средства планирования и организации исследований и (или) разработок.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Передовые, уникальные разработки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и технические требования к использованию цифровых ресурсов, объектов научной, опытно-экспериментальной и приборной базы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Цифровые и мультимедийные технологии, используемые в науке и 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управления проектами и организация научно-исследовательской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охраны интеллектуальной собственности и коммерциализации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оценки эффективности и внедрения научных и технических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Распознавать творческие способности исполнителей в соответствии с задачами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задачи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процесс проведения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эффективное взаимодействие и коммуникацию в научном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Мотивировать сотрудников для достижения поставленных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результаты работы членов коллектива и корректировать планы при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Трудовое законодательство Республики Казахстан в сфере науки.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охраны труда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выпускникам всех уровней высшего образования в области научной специализации в соответствии с образовательными стандартами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управления персоналом и командообразования в научных коллективах.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оценки квалификации и профессиональной пригодности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мотивации и стимулирования научных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Этические нормы и стандарты научной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компетенций научного коллектива.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обучение и наставничество для участников научного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уровень квалификации и потенциала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индивидуальные и командные планы развития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Мотивировать и развивать профессиональные навыки научных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и проводить внутренние семинары, тренинги и мастер-классы.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потребности коллектива в обучении и развитии.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Создавать условия для обмена знаниями и опытом внутри коллектива.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оценки профессионального развития и компетенций.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Подходы к формированию команд в научной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повышения квалификации в научно-исследовательской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Психология управления персоналом и принципы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образовательные технологии и методы обучения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Техники эффективной коммуникации и обратной связи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Практики развития лидерства и профессионального роста в научной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научных (научно-технических) результатов.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новизну, актуальность и практическую значимость научных (научно-технических)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экспертизу научных публикаций, отчетов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обоснованные заключения и рекомендации по результатам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соответствие результатов заявленным целям и задачам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современные цифровые базы данных и платформы для оценки научных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и проводить научные рецензии и обсуждения.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Взаимодействовать с авторами для уточнения и доработки материалов по результатам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Критерии оценки научных и технических результатов.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проведения научной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экспертных заключений.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патентной и научной новизны.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Международные стандарты и практики проведения научной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интеллектуальной собственности и патентования в научной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Этические нормы и стандарты научной деятельности и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научных (научно-технических) результатов потенциальным потребителям.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преимущества различных вариантов практического использования и (или) распоряжения правами на результаты интеллектуальной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научные (научно-технические) результаты в форме публикаций в рецензируемых научных изданиях и докладов на научных (научно-практических)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научные дискуссии на научных (научно-практических)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потенциальных потребителей научных (научно-технических)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коммерческие предложения и презентационные материалы для потенциальных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и проводить встречи и переговоры с заинтересованными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обратную связь и корректировать методы представления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Исследовательские запросы со стороны конкретных потребителей.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правами на результаты интеллектуальной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научных публикаций в рецензируемых научных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представлению научных (научно-технических) результатов в отечественных и зарубежных базах данных и системах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маркетинга и продвижения научных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особенности лицензирования и передачи прав на интеллектуальную собственность.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платформы и каналы коммуникации с научным и бизнес-сообществом.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25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2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"Трудовая функция 3:" изложить в следующей редакции:</w:t>
      </w:r>
    </w:p>
    <w:bookmarkEnd w:id="90"/>
    <w:bookmarkStart w:name="z2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исследований и(или) разработок, выходящих за рамки основной научной (научно- технической) специализации, по новым и (или) перспективным научным направлениям с широким профессиональным и общественным взаимодействием.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научных (научно-технических) результатов, полученных ведущими научными коллективами по новым и (или) перспективным научным направлениям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теоретико-методологический анализ.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явления и процессы, связанные между собой или вытекающие один из другого.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задачи исследования и планировать процесс его проведения с участием привлечҰнных коллективов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анализ, синтез и оптимизацию решений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Выделять особо значимые для общества свойства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взаимодействие между различными научными коллективами 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Подготавливать обобщающие отчеты и презентации для широкой аудитории, включая общественные и профессиональные круги.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Новейшие методы, средства и практику планирования, организации, проведения и внедрения научных исследований и или разработок.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Новейшие достижения по новым и или перспективным научным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Направления социально-экономического развития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Отечественные и зарубежные ведущие лаборатории, и или центры коллективного пользования научным оборудованием, и или уникальные научные установки по новым и или перспективным научным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междисциплинарного взаимодействия и кооперации в научных исследованиях.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Механизмы государственной поддержки и финансирования перспективных научных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Правовые и этические аспекты международного научного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долгосрочных партнерских отношений и (или) консорциумов в целях развития новых и (или) перспективных научных направлений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вклад научных (научно-технических) результатов отдельных ученых и или коллективов исполнителей в развитие научных направлений.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процесс проведения исследования с участием привлечҰнных коллективов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стратегическое взаимодействие с отечественными и зарубежными научными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поддерживать эффективные коммуникации для долгосрочного сотрудничества.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совместные научные мероприятия, конференции и семинары.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мониторинг и оценку эффективности партнҰрских отношений и консорциумов.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Трудовое законодательство Республики Казахстан в сфере науки.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Организацию труда, правила и нормы охраны труда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Новейшие достижения по новым и или перспективным научным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Цифровые ресурсы, содержащие сведения об исследователях и или организациях, выполняющих исследования и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квалификации персонала, занятого в сфере исследований и разработок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Механизмы финансирования и управления совместными научными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Международные стандарты и нормы сотрудничества в научной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разрешения конфликтов и переговоров в научных коллективах.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научных (научно-технических, инновационных)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научную и практическую значимость предлагаемых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соответствие программ стратегическим направлениям развития науки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риски, недостатки и потенциальные ресурсы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обоснованные экспертные заключения по результатам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работу экспертных групп при проведении комплексной оценки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современные методы анализа и моделирования для оценки эффективности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Исследовательские запросы со стороны государства, бизнеса и общества.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Направления социально-экономического развития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Уровень научно-технологического развития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Новейшие достижения по новым и или перспективным научным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оценки рисков и возможностей реализации научных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Национальные и международные стандарты экспертизы научно-технических и инновационных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возможных изменений в науке, социально-экономической системе и обществе в результате развития новых и (или) перспективных научных направлений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Выделять особо значимые для общества свойства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научные и научно-технические результаты в форме публикаций в ведущих рецензируемых научных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Представлять научные и научно-технические результаты в научно-популярной форме и на научных и научно-практических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Передавать информацию на высоком научно-методическом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потенциальных потребителей научных и научно-технических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современные медиа и цифровые технологии для популяризации научных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и проводить публичные лекции, семинары и дискуссии по перспективным направлениям науки.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Актуальные социальные, социально-экономические и социокультурные проблемы в Республике Казахстан и мире.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правами на результаты интеллектуальной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научных публикаций в рецензируемых научных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представлению научных и научно-технических результатов в отечественных и зарубежных базах данных и системах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методы коммуникации и публичных выступлений в научной сфере.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образов будущих профессий и требований к компетенциям специалистов, необходимым для развития новых направлений науки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Передавать информацию на высоком научно-методическом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коллективную научно-исследовательскую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профессиональное развитие научных кадров высшей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Представлять научные (научно-технические) результаты в научно-популярной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и адаптировать образовательные программы с учетом требований новых научных направлений.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тенденции развития рынка труда и прогнозировать потребности в квалификациях.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современные методы коммуникации для популяризации научных знаний и профессий.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организации коллективной работы.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Новейшие достижения по новым и или перспективным научным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Направления социально-экономического развития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Уровень научно-технологического развития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Новейшие методы, средства и практику планирования, организации, проведения и внедрения научных исследований и или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Методики оценки компетенций и квалификаций в научно-технической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образовательные стандарты и требования к научным кадрам.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Технологии распространения научно-популярной информации и работы с различными аудиториями.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3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3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09"/>
    <w:bookmarkStart w:name="z3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"Трудовая фукция 1:" изложить в следующей редакции:</w:t>
      </w:r>
    </w:p>
    <w:bookmarkEnd w:id="110"/>
    <w:bookmarkStart w:name="z3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гидромелиоративных сооружений оросительно-дренажной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регулированию гидромелиоративных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устройства водопропускных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стандартные технические расчеты элементов водозаборного узла.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обследование мелиоративного состояния орошаемых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техническое состояние гидромелиоративных систем и гидротехнических сооружений, систем открытого и закрытого.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техническими документами оросительно-осушительной системы.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работы регулирующих устройств в водопропускных сооружениях.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Параметры и их допустимые значения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Различные методы технических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составления технических спецификаций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документы в области технической эксплуатации гидромелиоративных систем и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оформление несложной технической документации и чертежей.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компьютерными программами по составлению технической документации и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и оценивать полученные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3.Соблюдать правила техники безопасности и организовать профилактические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расчетные и графические работы с использованием САПР (AutoCAD, MapInfo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схемы, планы и карты по результатам мелиоративных и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проектную документацию и выявлять несоответствия.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архив технической документации и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Работать с цифровыми базами данных и геоцифровыми системами (ГЦС).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прикладные компьютерные программы для составления документации.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устройство и принцип работы и правила применения контрольно-измерительной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приемы обработки полученных показаний измерительной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требования к составу проектно-сметной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работы в ГЦС и системах автоматизированного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Стандарты оформления технической документации (ЕСКД, СПДС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Последовательность выполнения инженерных расчетов при проектировании мелиоративных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 и техники безопасности при инженерно-проектных работах.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3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9"/>
    <w:bookmarkStart w:name="z3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аграрной науки и образования Министерства сельского хозяйства Республики Казахстан в установленном законодательном порядке обеспечить:</w:t>
      </w:r>
    </w:p>
    <w:bookmarkEnd w:id="120"/>
    <w:bookmarkStart w:name="z3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21"/>
    <w:bookmarkStart w:name="z3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Казахстан.</w:t>
      </w:r>
    </w:p>
    <w:bookmarkEnd w:id="122"/>
    <w:bookmarkStart w:name="z3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3"/>
    <w:bookmarkStart w:name="z3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0" w:id="1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1" w:id="1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