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8e48" w14:textId="3c28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апреля 2026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 (зарегистрирован в Реестре государственной регистрации нормативных правовых актов № 12013)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ветеринарного контроля и надзора Министерства сельского хозяйства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Полномочия: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Комитета;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международных организаций в сфере деятельности, отнесенной к компетенции Комитета;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территориальным подразделениям Комитета;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разробатывать обязательные для исполнения нормативные правовые акты в пределах своей компетенции;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Комитета, а также подведомственных организаций Комитета;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разрабатывает порядок регионализации, деления территории на зоны, компартмент;";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"73) разрабатывает правила формирования, ведения и содержания рабочих коллекций патогенных и промышленных микроорганизмов, используемых в области ветеринарии;";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 нормативные правовые акты в сфере управления государственным имуществом соответствующей отрасли;";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осуществляет контроль и анализ выполнения планов развития республиканских государственных предприятий в соответствующей отрасли;";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"130) разрабатывает акты, касающиеся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правительства";";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"137) разрабатывает перечень пунктов контроля на приграничной территории Республики Казахстан с Кыргызской Республикой и Российской Федерацией, на которых осуществляется государственный контроль и надзор за продукцией агропромышленного комплекса в пределах автомобильного сообщения;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разрабатывает порядок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сообщения;";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138-1), 138-2), 138-3), 138-4), 138-5), 138-6), 138-7), 138-8), 138-9), 138-10), 138-11), 138-12), 138-13), 138-14), 138-15), 138-16), 138-17), 138-18), 138-19), 138-20) следующего содержания: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"138-1) участвует в реализации государственной политики в области биологической безопасности;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138-2)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138-3)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138-4) разрабатывает методики управления биологическими рисками;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138-5)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138-6) осуществляет ведение реестров патогенных биологических агентов I и II групп патогенности, специалистов, осуществляющих обращение с патогенными биологическими агентами I и II групп патогенности;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138-7)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138-8) осуществляет учет и мониторинг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138-9) осуществляет государственный контроль и надзор за соблюдением требований в области биологической безопасности;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138-10) осуществляет разработку типовой системы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138-11) осуществляет внешнюю оценку биологических рисков;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138-12) осуществляет учет и мониторинг коллекционной деятельности;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138-13) осуществляет обеспечение деятельности организаций, уполномоченных на формирование, ведение и содержание национальных коллекций патогенных и промышленных микроорганизмов, за счет бюджетных средств;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138-14) государственный ветеринарно-санитарный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138-15) разрабатывает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графики проведения проверок, проводимых на соответствие квалификационным или разрешительным требованиям по выданным разрешениям,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138-16) разрабатывает перечень требований, нарушение которых влечет применение мер оперативного реагирования, а также в отношении конкретных нарушений требований конкретный вид меры оперативного реагирования с указанием срока действия данной меры (при необходимости) (в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138-17) разрабатывает порядок проведения расследования в области ветеринарии;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138-18) разрабатывает форму постановления о применении мер оперативного реагирования;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138-19) разрабатывает и утверждает типовые нормы и нормативы по труду организаций по согласованию с уполномоченным государственным органом по труду;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138-20) согласовывает перечень должностей и организаций, которым предоставлено право отпускать гражданам лекарственные препараты, содержащие наркотические средства, психотропные вещества и прекурсоры, определяемый государственным органом в сфере обращения лекарственных средств и медицинских изделий;";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в установленном законодательством порядке технико-экономические обоснования или проектно-сметные документации на строительство объектов, финансируемых за счет целевых бюджетных средств;";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 ветеринарного контроля и надзора Министерства сельского хозяйства Республики Казахстан: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55-1 и 55-2 следующего содержания: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"55-1. Государственное учреждение "Территориальная инспекция района Үлкен Нарын Комитета ветеринарного контроля и надзора Министерства сельского хозяйства Республики Казахстан".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55-2. Государственное учреждение "Территориальная инспекция района Марқакөл Комитета ветеринарного контроля и надзора Министерства сельского хозяйства Республики Казахстан".";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195-1 и 195-2 следующего содержания: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"195-1. Государственное учреждение "Территориальная инспекция района Мақаншы Комитета ветеринарного контроля и надзора Министерства сельского хозяйства Республики Казахстан".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195-2. Государственное учреждение "Территориальная инспекция района Жаңасемей Комитета ветеринарного контроля и надзора Министерства сельского хозяйства Республики Казахстан".".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