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778c0" w14:textId="89778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переименовании некоторых улиц города Семей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 акимата области Абай от 20 июля 2026 года № 114 и решение маслихата области Абай от 21 июля 2026 года № 38/256-VIII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Конституционного закона Республики Казахстан "Об административно-территориальном устройстве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на основании совместного постановления акимата города Семей от 17 апреля 2026 года № 480 и решения маслихата города Семей от 17 апреля 2026 года № 56/300-VIII "О внесении предложений по переименованию улиц города Семей", на основании заключения Республиканской ономастической комиссии при Правительстве Республики Казахстан от 30 апреля 2026 года, акимат области Абай ПОСТАНОВЛЯЕТ и маслихат области Абай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Переименовать следующие улицы города Семей: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 линия – в улицу Қабыш Омаров;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2 линия – в улицу Төлеуғали Әбдібеков;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3 линия – в улицу Қойгелді Аухадиев;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5 линия – в улицу Кәмен Оразалин;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6 линия – в улицу Мұқатай Әбеулов;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7 линия – в улицу Бейсен Жұмагелдин;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8 линия – в улицу Төкен Мұртазин;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9 линия – в улицу Фазыл Әділбаев;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10 линия – в улицу Қабдрахман Самаев;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11 линия – в улицу Мұхтарбек Кәкімов;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12 линия – в улицу Махмет Қайырбаев;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13 линия – в улицу Риза Оспанов;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14 линия – в улицу Манеф Қуандықов;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15 линия – в улицу Қанат Смағұл;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16 линия – в улицу Дінсләм Арғынбекұлы;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17 линия – в улицу Асылхан Бекбаев;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улицу 18 линия – в улицу Зекен Әділбеков.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совместное постановление акимата области Абай и решение маслихата области Абай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Абай_____________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Уали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области Абай____________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Байбеков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