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db7a" w14:textId="2d5d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государственных доходов Министерства финансов Республики Казахстан от 7 сентября 2016 года № 522 "Об утверждении положений Главного диспетчерского управления, департаментов государственных доходов Комитета государственных доходов Министерства финансов Республики Казахстан столицы, по областям и городам республиканского значения, и их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государственных доходов Министерства финансов Республики Казахстан от 2 июля 2026 года № 101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государственных доходов Министерства финансов Республики Казахстан от 7 сентября 2016 года № 522 "Об утверждении положений Главного диспетчерского управления, департаментов государственных доходов Комитета государственных доходов Министерства финансов Республики Казахстан столицы, по областям и городам республиканского значения, и их территориальных органов"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254)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вносится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Департамента, в том числе решения, принимаемые в пределах, установленных законодательством Республики Казахстан полномочий Департамента;";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заместителей руководителя Департамента;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руководителей и работников структурных подразделений Департамента;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государственных доходов по районам, городам, районам в городах и на территории специальных экономических зон;";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Кокшетау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Косшы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Степногорску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Астраханскому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Атбасарскому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Сандыктаускому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Аршалынскому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Ерейментаускому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Егиндыкольскому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Коргалжынскому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Буландынскому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Целиноградскому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Шортандинскому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Жаркаинскому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Есильскому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Жаксынскому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Зерендинскому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Бурабайскому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Биржан сал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Департамента, в том числе решения, принимаемые в пределах, установленных законодательством Республики Казахстан полномочий Департамента;";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должностей:</w:t>
      </w:r>
    </w:p>
    <w:bookmarkEnd w:id="93"/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заместителей руководителя Департамента; </w:t>
      </w:r>
    </w:p>
    <w:bookmarkEnd w:id="94"/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руководителей и работников структурных подразделений Департамента; 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государственных доходов по районам, городам, районам в городах и на территории специальных экономических зон;";</w:t>
      </w:r>
    </w:p>
    <w:bookmarkEnd w:id="96"/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Актобе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100"/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Алгинскому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01"/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2"/>
    <w:bookmarkStart w:name="z1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13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104"/>
    <w:bookmarkStart w:name="z13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Байганинскому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05"/>
    <w:bookmarkStart w:name="z13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6"/>
    <w:bookmarkStart w:name="z13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13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108"/>
    <w:bookmarkStart w:name="z13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Айтекебийскому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09"/>
    <w:bookmarkStart w:name="z13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0"/>
    <w:bookmarkStart w:name="z14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14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112"/>
    <w:bookmarkStart w:name="z14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Иргизскому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13"/>
    <w:bookmarkStart w:name="z14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4"/>
    <w:bookmarkStart w:name="z14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14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116"/>
    <w:bookmarkStart w:name="z14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Каргалинскому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17"/>
    <w:bookmarkStart w:name="z14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8"/>
    <w:bookmarkStart w:name="z15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15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120"/>
    <w:bookmarkStart w:name="z15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Мартукскому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21"/>
    <w:bookmarkStart w:name="z15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2"/>
    <w:bookmarkStart w:name="z15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15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124"/>
    <w:bookmarkStart w:name="z15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Мугалжарскому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25"/>
    <w:bookmarkStart w:name="z15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6"/>
    <w:bookmarkStart w:name="z16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6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128"/>
    <w:bookmarkStart w:name="z16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Темирскому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29"/>
    <w:bookmarkStart w:name="z16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0"/>
    <w:bookmarkStart w:name="z16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16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132"/>
    <w:bookmarkStart w:name="z16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Уилскому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33"/>
    <w:bookmarkStart w:name="z16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4"/>
    <w:bookmarkStart w:name="z17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17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136"/>
    <w:bookmarkStart w:name="z17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Хобдинскому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37"/>
    <w:bookmarkStart w:name="z17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8"/>
    <w:bookmarkStart w:name="z17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17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140"/>
    <w:bookmarkStart w:name="z17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Хромтаускому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41"/>
    <w:bookmarkStart w:name="z17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2"/>
    <w:bookmarkStart w:name="z18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8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144"/>
    <w:bookmarkStart w:name="z18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Шалкарскому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45"/>
    <w:bookmarkStart w:name="z18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6"/>
    <w:bookmarkStart w:name="z18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8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148"/>
    <w:bookmarkStart w:name="z18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49"/>
    <w:bookmarkStart w:name="z18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0"/>
    <w:bookmarkStart w:name="z19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Департамента, в том числе решения, принимаемые в пределах, установленных законодательством Республики Казахстан полномочий Департамента;";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9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должностей:</w:t>
      </w:r>
    </w:p>
    <w:bookmarkEnd w:id="152"/>
    <w:bookmarkStart w:name="z19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заместителей руководителя Департамента; </w:t>
      </w:r>
    </w:p>
    <w:bookmarkEnd w:id="153"/>
    <w:bookmarkStart w:name="z19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руководителей и работников структурных подразделений Департамента; </w:t>
      </w:r>
    </w:p>
    <w:bookmarkEnd w:id="154"/>
    <w:bookmarkStart w:name="z19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руководителей управлений государственных доходов по районам, городам, районам в городах и на территории специальных экономических зон;"; </w:t>
      </w:r>
    </w:p>
    <w:bookmarkEnd w:id="155"/>
    <w:bookmarkStart w:name="z19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Қонаев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56"/>
    <w:bookmarkStart w:name="z19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7"/>
    <w:bookmarkStart w:name="z19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20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159"/>
    <w:bookmarkStart w:name="z20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Балхашскому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60"/>
    <w:bookmarkStart w:name="z20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1"/>
    <w:bookmarkStart w:name="z20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20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163"/>
    <w:bookmarkStart w:name="z20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Жамбылскому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64"/>
    <w:bookmarkStart w:name="z20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5"/>
    <w:bookmarkStart w:name="z20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21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167"/>
    <w:bookmarkStart w:name="z21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Илийскому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68"/>
    <w:bookmarkStart w:name="z21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9"/>
    <w:bookmarkStart w:name="z21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21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171"/>
    <w:bookmarkStart w:name="z21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Карасайскому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72"/>
    <w:bookmarkStart w:name="z21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3"/>
    <w:bookmarkStart w:name="z21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22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175"/>
    <w:bookmarkStart w:name="z22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Райымбекскому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76"/>
    <w:bookmarkStart w:name="z22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7"/>
    <w:bookmarkStart w:name="z22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22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179"/>
    <w:bookmarkStart w:name="z22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Кегенскому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80"/>
    <w:bookmarkStart w:name="z22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1"/>
    <w:bookmarkStart w:name="z22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23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183"/>
    <w:bookmarkStart w:name="z23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Талгарскому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84"/>
    <w:bookmarkStart w:name="z23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5"/>
    <w:bookmarkStart w:name="z23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23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187"/>
    <w:bookmarkStart w:name="z23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Уйгурскому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88"/>
    <w:bookmarkStart w:name="z23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9"/>
    <w:bookmarkStart w:name="z23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24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191"/>
    <w:bookmarkStart w:name="z24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Енбекшиказахскому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92"/>
    <w:bookmarkStart w:name="z24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3"/>
    <w:bookmarkStart w:name="z24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24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195"/>
    <w:bookmarkStart w:name="z24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Алатау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96"/>
    <w:bookmarkStart w:name="z24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7"/>
    <w:bookmarkStart w:name="z24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25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199"/>
    <w:bookmarkStart w:name="z25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00"/>
    <w:bookmarkStart w:name="z25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1"/>
    <w:bookmarkStart w:name="z25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Департамента, в том числе решения, принимаемые в пределах, установленных законодательством Республики Казахстан полномочий Департамента;";</w:t>
      </w:r>
    </w:p>
    <w:bookmarkEnd w:id="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25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должностей:</w:t>
      </w:r>
    </w:p>
    <w:bookmarkEnd w:id="203"/>
    <w:bookmarkStart w:name="z25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заместителей руководителя Департамента; </w:t>
      </w:r>
    </w:p>
    <w:bookmarkEnd w:id="204"/>
    <w:bookmarkStart w:name="z25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руководителей и работников структурных подразделений Департамента; </w:t>
      </w:r>
    </w:p>
    <w:bookmarkEnd w:id="205"/>
    <w:bookmarkStart w:name="z25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государственных доходов по районам, городам, районам в городах и на территории специальных экономических зон;";</w:t>
      </w:r>
    </w:p>
    <w:bookmarkEnd w:id="206"/>
    <w:bookmarkStart w:name="z25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Атырау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07"/>
    <w:bookmarkStart w:name="z26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8"/>
    <w:bookmarkStart w:name="z26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26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210"/>
    <w:bookmarkStart w:name="z26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Курмангазинскому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11"/>
    <w:bookmarkStart w:name="z26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2"/>
    <w:bookmarkStart w:name="z26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26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214"/>
    <w:bookmarkStart w:name="z26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Индерскому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15"/>
    <w:bookmarkStart w:name="z27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6"/>
    <w:bookmarkStart w:name="z27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27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218"/>
    <w:bookmarkStart w:name="z27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Исатайскому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19"/>
    <w:bookmarkStart w:name="z27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0"/>
    <w:bookmarkStart w:name="z27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27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222"/>
    <w:bookmarkStart w:name="z27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Кызылкугинскому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23"/>
    <w:bookmarkStart w:name="z28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4"/>
    <w:bookmarkStart w:name="z28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28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226"/>
    <w:bookmarkStart w:name="z28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Макатскому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27"/>
    <w:bookmarkStart w:name="z28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8"/>
    <w:bookmarkStart w:name="z28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28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230"/>
    <w:bookmarkStart w:name="z28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Махамбетскому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31"/>
    <w:bookmarkStart w:name="z29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2"/>
    <w:bookmarkStart w:name="z29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29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234"/>
    <w:bookmarkStart w:name="z29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Жылыойскому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35"/>
    <w:bookmarkStart w:name="z29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6"/>
    <w:bookmarkStart w:name="z29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29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238"/>
    <w:bookmarkStart w:name="z29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39"/>
    <w:bookmarkStart w:name="z30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0"/>
    <w:bookmarkStart w:name="z30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Департамента, в том числе решения, принимаемые в пределах, установленных законодательством Республики Казахстан полномочий Департамента;";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30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должностей:</w:t>
      </w:r>
    </w:p>
    <w:bookmarkEnd w:id="242"/>
    <w:bookmarkStart w:name="z30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заместителей руководителя Департамента; </w:t>
      </w:r>
    </w:p>
    <w:bookmarkEnd w:id="243"/>
    <w:bookmarkStart w:name="z30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руководителей и работников структурных подразделений Департамента; </w:t>
      </w:r>
    </w:p>
    <w:bookmarkEnd w:id="244"/>
    <w:bookmarkStart w:name="z30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государственных доходов по районам, городам, районам в городах и на территории специальных экономических зон;";</w:t>
      </w:r>
    </w:p>
    <w:bookmarkEnd w:id="245"/>
    <w:bookmarkStart w:name="z30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Усть-Каменогорску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46"/>
    <w:bookmarkStart w:name="z30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7"/>
    <w:bookmarkStart w:name="z30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31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249"/>
    <w:bookmarkStart w:name="z31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Алтай – городу Алтай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50"/>
    <w:bookmarkStart w:name="z31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1"/>
    <w:bookmarkStart w:name="z31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31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253"/>
    <w:bookmarkStart w:name="z31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Риддеру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54"/>
    <w:bookmarkStart w:name="z31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5"/>
    <w:bookmarkStart w:name="z31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2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32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257"/>
    <w:bookmarkStart w:name="z32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Курчатову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58"/>
    <w:bookmarkStart w:name="z32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9"/>
    <w:bookmarkStart w:name="z32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2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32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261"/>
    <w:bookmarkStart w:name="z32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Катон-Карагайскому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62"/>
    <w:bookmarkStart w:name="z32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3"/>
    <w:bookmarkStart w:name="z32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2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33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265"/>
    <w:bookmarkStart w:name="z33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Глубоковскому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66"/>
    <w:bookmarkStart w:name="z33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7"/>
    <w:bookmarkStart w:name="z33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2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33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269"/>
    <w:bookmarkStart w:name="z33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Зайсанскому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70"/>
    <w:bookmarkStart w:name="z33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1"/>
    <w:bookmarkStart w:name="z33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34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273"/>
    <w:bookmarkStart w:name="z34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Курчумскому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74"/>
    <w:bookmarkStart w:name="z34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5"/>
    <w:bookmarkStart w:name="z34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2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34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277"/>
    <w:bookmarkStart w:name="z34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Уланскому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78"/>
    <w:bookmarkStart w:name="z34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9"/>
    <w:bookmarkStart w:name="z34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2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35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281"/>
    <w:bookmarkStart w:name="z35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Шемонаихинскому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82"/>
    <w:bookmarkStart w:name="z35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3"/>
    <w:bookmarkStart w:name="z35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2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35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285"/>
    <w:bookmarkStart w:name="z35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Самар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86"/>
    <w:bookmarkStart w:name="z35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7"/>
    <w:bookmarkStart w:name="z35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36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289"/>
    <w:bookmarkStart w:name="z36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Тарбагатайскому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90"/>
    <w:bookmarkStart w:name="z36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1"/>
    <w:bookmarkStart w:name="z36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2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36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293"/>
    <w:bookmarkStart w:name="z36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Үлкен Нарын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94"/>
    <w:bookmarkStart w:name="z36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5"/>
    <w:bookmarkStart w:name="z36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2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37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297"/>
    <w:bookmarkStart w:name="z37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Марқакөл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98"/>
    <w:bookmarkStart w:name="z37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9"/>
    <w:bookmarkStart w:name="z37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3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37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301"/>
    <w:bookmarkStart w:name="z37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02"/>
    <w:bookmarkStart w:name="z37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3"/>
    <w:bookmarkStart w:name="z37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Департамента, в том числе решения, принимаемые в пределах, установленных законодательством Республики Казахстан полномочий Департамента;";</w:t>
      </w:r>
    </w:p>
    <w:bookmarkEnd w:id="3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38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должностей:</w:t>
      </w:r>
    </w:p>
    <w:bookmarkEnd w:id="305"/>
    <w:bookmarkStart w:name="z38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заместителей руководителя Департамента; </w:t>
      </w:r>
    </w:p>
    <w:bookmarkEnd w:id="306"/>
    <w:bookmarkStart w:name="z38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руководителей и работников структурных подразделений Департамента; </w:t>
      </w:r>
    </w:p>
    <w:bookmarkEnd w:id="307"/>
    <w:bookmarkStart w:name="z38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государственных доходов по районам, городам, районам в городах и на территории специальных экономических зон;";</w:t>
      </w:r>
    </w:p>
    <w:bookmarkEnd w:id="308"/>
    <w:bookmarkStart w:name="z38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Тараз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09"/>
    <w:bookmarkStart w:name="z38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0"/>
    <w:bookmarkStart w:name="z38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3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38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312"/>
    <w:bookmarkStart w:name="z39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Жамбылскому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13"/>
    <w:bookmarkStart w:name="z39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4"/>
    <w:bookmarkStart w:name="z39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3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39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316"/>
    <w:bookmarkStart w:name="z39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Жуалынскому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17"/>
    <w:bookmarkStart w:name="z39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8"/>
    <w:bookmarkStart w:name="z39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3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39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320"/>
    <w:bookmarkStart w:name="z40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Кордайскому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21"/>
    <w:bookmarkStart w:name="z40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2"/>
    <w:bookmarkStart w:name="z40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3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40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324"/>
    <w:bookmarkStart w:name="z40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имени Турара Рыскулова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25"/>
    <w:bookmarkStart w:name="z40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6"/>
    <w:bookmarkStart w:name="z40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40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328"/>
    <w:bookmarkStart w:name="z41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Меркенскому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29"/>
    <w:bookmarkStart w:name="z41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0"/>
    <w:bookmarkStart w:name="z41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3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41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332"/>
    <w:bookmarkStart w:name="z41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Мойынкумскому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33"/>
    <w:bookmarkStart w:name="z41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4"/>
    <w:bookmarkStart w:name="z41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3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1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336"/>
    <w:bookmarkStart w:name="z42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Байзакскому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37"/>
    <w:bookmarkStart w:name="z42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8"/>
    <w:bookmarkStart w:name="z42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3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42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340"/>
    <w:bookmarkStart w:name="z42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41"/>
    <w:bookmarkStart w:name="z42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2"/>
    <w:bookmarkStart w:name="z42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42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344"/>
    <w:bookmarkStart w:name="z43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Сарысускому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45"/>
    <w:bookmarkStart w:name="z43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6"/>
    <w:bookmarkStart w:name="z43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3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3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348"/>
    <w:bookmarkStart w:name="z43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Таласскому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49"/>
    <w:bookmarkStart w:name="z43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0"/>
    <w:bookmarkStart w:name="z43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3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3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352"/>
    <w:bookmarkStart w:name="z44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53"/>
    <w:bookmarkStart w:name="z44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4"/>
    <w:bookmarkStart w:name="z44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Департамента, в том числе решения, принимаемые в пределах, установленных законодательством Республики Казахстан полномочий Департамента;";</w:t>
      </w:r>
    </w:p>
    <w:bookmarkEnd w:id="3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44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должностей:</w:t>
      </w:r>
    </w:p>
    <w:bookmarkEnd w:id="356"/>
    <w:bookmarkStart w:name="z44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заместителей руководителя Департамента; </w:t>
      </w:r>
    </w:p>
    <w:bookmarkEnd w:id="357"/>
    <w:bookmarkStart w:name="z44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руководителей и работников структурных подразделений Департамента; </w:t>
      </w:r>
    </w:p>
    <w:bookmarkEnd w:id="358"/>
    <w:bookmarkStart w:name="z44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государственных доходов по районам, городам, районам в городах и на территории специальных экономических зон;";</w:t>
      </w:r>
    </w:p>
    <w:bookmarkEnd w:id="359"/>
    <w:bookmarkStart w:name="z44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Уральск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60"/>
    <w:bookmarkStart w:name="z44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1"/>
    <w:bookmarkStart w:name="z45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3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45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363"/>
    <w:bookmarkStart w:name="z45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Бурлинскому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64"/>
    <w:bookmarkStart w:name="z45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5"/>
    <w:bookmarkStart w:name="z45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3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45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367"/>
    <w:bookmarkStart w:name="z45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Жанибекскому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68"/>
    <w:bookmarkStart w:name="z45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9"/>
    <w:bookmarkStart w:name="z46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3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6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371"/>
    <w:bookmarkStart w:name="z46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Жангалинскому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72"/>
    <w:bookmarkStart w:name="z46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3"/>
    <w:bookmarkStart w:name="z46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3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6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375"/>
    <w:bookmarkStart w:name="z46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Бәйтерек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76"/>
    <w:bookmarkStart w:name="z46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7"/>
    <w:bookmarkStart w:name="z47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3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47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379"/>
    <w:bookmarkStart w:name="z47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Казталовскому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80"/>
    <w:bookmarkStart w:name="z47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1"/>
    <w:bookmarkStart w:name="z47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3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7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383"/>
    <w:bookmarkStart w:name="z47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Сырымскому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84"/>
    <w:bookmarkStart w:name="z47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5"/>
    <w:bookmarkStart w:name="z48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3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8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387"/>
    <w:bookmarkStart w:name="z48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Таскалинскому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88"/>
    <w:bookmarkStart w:name="z48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9"/>
    <w:bookmarkStart w:name="z48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3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8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391"/>
    <w:bookmarkStart w:name="z48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Теректинскому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92"/>
    <w:bookmarkStart w:name="z48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3"/>
    <w:bookmarkStart w:name="z49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3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9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395"/>
    <w:bookmarkStart w:name="z49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Бокейординскому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96"/>
    <w:bookmarkStart w:name="z49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7"/>
    <w:bookmarkStart w:name="z49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3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9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399"/>
    <w:bookmarkStart w:name="z49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Акжаикскому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00"/>
    <w:bookmarkStart w:name="z49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1"/>
    <w:bookmarkStart w:name="z50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4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50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403"/>
    <w:bookmarkStart w:name="z50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Чингирлаускому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04"/>
    <w:bookmarkStart w:name="z50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5"/>
    <w:bookmarkStart w:name="z50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4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50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407"/>
    <w:bookmarkStart w:name="z50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Каратобинскому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08"/>
    <w:bookmarkStart w:name="z50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9"/>
    <w:bookmarkStart w:name="z51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4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51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411"/>
    <w:bookmarkStart w:name="z51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12"/>
    <w:bookmarkStart w:name="z51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3"/>
    <w:bookmarkStart w:name="z51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Департамента, в том числе решения, принимаемые в пределах, установленных законодательством Республики Казахстан полномочий Департамента;";</w:t>
      </w:r>
    </w:p>
    <w:bookmarkEnd w:id="4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51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должностей:</w:t>
      </w:r>
    </w:p>
    <w:bookmarkEnd w:id="415"/>
    <w:bookmarkStart w:name="z51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заместителей руководителя Департамента; </w:t>
      </w:r>
    </w:p>
    <w:bookmarkEnd w:id="416"/>
    <w:bookmarkStart w:name="z51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руководителей и работников структурных подразделений Департамента; </w:t>
      </w:r>
    </w:p>
    <w:bookmarkEnd w:id="417"/>
    <w:bookmarkStart w:name="z52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государственных доходов по районам, городам, районам в городах и на территории специальных экономических зон;";</w:t>
      </w:r>
    </w:p>
    <w:bookmarkEnd w:id="418"/>
    <w:bookmarkStart w:name="z52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Сарани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19"/>
    <w:bookmarkStart w:name="z52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0"/>
    <w:bookmarkStart w:name="z52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4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52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422"/>
    <w:bookmarkStart w:name="z52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Темиртау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23"/>
    <w:bookmarkStart w:name="z52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4"/>
    <w:bookmarkStart w:name="z52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4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53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426"/>
    <w:bookmarkStart w:name="z53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Шахтинску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27"/>
    <w:bookmarkStart w:name="z53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8"/>
    <w:bookmarkStart w:name="z53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4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53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430"/>
    <w:bookmarkStart w:name="z53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Балхашу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31"/>
    <w:bookmarkStart w:name="z53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2"/>
    <w:bookmarkStart w:name="z53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4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5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434"/>
    <w:bookmarkStart w:name="z5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Приозерску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35"/>
    <w:bookmarkStart w:name="z5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6"/>
    <w:bookmarkStart w:name="z5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4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54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438"/>
    <w:bookmarkStart w:name="z54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имени Казыбек би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39"/>
    <w:bookmarkStart w:name="z54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0"/>
    <w:bookmarkStart w:name="z54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4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55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442"/>
    <w:bookmarkStart w:name="z55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Әлихан Бөкейхан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43"/>
    <w:bookmarkStart w:name="z55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4"/>
    <w:bookmarkStart w:name="z55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4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55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446"/>
    <w:bookmarkStart w:name="z55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Каркаралинскому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47"/>
    <w:bookmarkStart w:name="z55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8"/>
    <w:bookmarkStart w:name="z55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4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56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450"/>
    <w:bookmarkStart w:name="z56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Нуринскому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51"/>
    <w:bookmarkStart w:name="z56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2"/>
    <w:bookmarkStart w:name="z56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4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56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454"/>
    <w:bookmarkStart w:name="z56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Осакаровскому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55"/>
    <w:bookmarkStart w:name="z56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6"/>
    <w:bookmarkStart w:name="z56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4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57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458"/>
    <w:bookmarkStart w:name="z57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Бухар-Жыраускому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59"/>
    <w:bookmarkStart w:name="z57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0"/>
    <w:bookmarkStart w:name="z57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4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57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462"/>
    <w:bookmarkStart w:name="z57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Актогайскому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63"/>
    <w:bookmarkStart w:name="z57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4"/>
    <w:bookmarkStart w:name="z57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4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58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466"/>
    <w:bookmarkStart w:name="z58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Шетскому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67"/>
    <w:bookmarkStart w:name="z58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8"/>
    <w:bookmarkStart w:name="z58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4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58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470"/>
    <w:bookmarkStart w:name="z58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Абайскому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71"/>
    <w:bookmarkStart w:name="z58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2"/>
    <w:bookmarkStart w:name="z58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4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59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474"/>
    <w:bookmarkStart w:name="z59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75"/>
    <w:bookmarkStart w:name="z59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6"/>
    <w:bookmarkStart w:name="z59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Департамента, в том числе решения, принимаемые в пределах, установленных законодательством Республики Казахстан полномочий Департамента;";</w:t>
      </w:r>
    </w:p>
    <w:bookmarkEnd w:id="4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59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должностей:</w:t>
      </w:r>
    </w:p>
    <w:bookmarkEnd w:id="478"/>
    <w:bookmarkStart w:name="z59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заместителей руководителя Департамента; </w:t>
      </w:r>
    </w:p>
    <w:bookmarkEnd w:id="479"/>
    <w:bookmarkStart w:name="z59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руководителей и работников структурных подразделений Департамента; </w:t>
      </w:r>
    </w:p>
    <w:bookmarkEnd w:id="480"/>
    <w:bookmarkStart w:name="z59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государственных доходов по районам, городам, районам в городах и на территории специальных экономических зон;";</w:t>
      </w:r>
    </w:p>
    <w:bookmarkEnd w:id="481"/>
    <w:bookmarkStart w:name="z59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Кызылорда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82"/>
    <w:bookmarkStart w:name="z60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3"/>
    <w:bookmarkStart w:name="z60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4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60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485"/>
    <w:bookmarkStart w:name="z60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Аральскому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86"/>
    <w:bookmarkStart w:name="z60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7"/>
    <w:bookmarkStart w:name="z60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4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60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489"/>
    <w:bookmarkStart w:name="z60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Казалинскому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90"/>
    <w:bookmarkStart w:name="z61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1"/>
    <w:bookmarkStart w:name="z61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4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613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493"/>
    <w:bookmarkStart w:name="z61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Кармакшинскому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94"/>
    <w:bookmarkStart w:name="z61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5"/>
    <w:bookmarkStart w:name="z616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4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61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497"/>
    <w:bookmarkStart w:name="z61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Жалагашскому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98"/>
    <w:bookmarkStart w:name="z62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9"/>
    <w:bookmarkStart w:name="z62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5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623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501"/>
    <w:bookmarkStart w:name="z624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Сырдарьинскому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02"/>
    <w:bookmarkStart w:name="z62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3"/>
    <w:bookmarkStart w:name="z626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5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62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505"/>
    <w:bookmarkStart w:name="z62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Шиелийскому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06"/>
    <w:bookmarkStart w:name="z63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7"/>
    <w:bookmarkStart w:name="z63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5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633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509"/>
    <w:bookmarkStart w:name="z634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Жанакорганскому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10"/>
    <w:bookmarkStart w:name="z635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1"/>
    <w:bookmarkStart w:name="z636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5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63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513"/>
    <w:bookmarkStart w:name="z63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14"/>
    <w:bookmarkStart w:name="z64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подпункт 14)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5"/>
    <w:bookmarkStart w:name="z64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Департамента, в том числе решения, принимаемые в пределах, установленных законодательством Республики Казахстан полномочий Департамента;";</w:t>
      </w:r>
    </w:p>
    <w:bookmarkEnd w:id="5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64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должностей:</w:t>
      </w:r>
    </w:p>
    <w:bookmarkEnd w:id="517"/>
    <w:bookmarkStart w:name="z64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заместителей руководителя Департамента; </w:t>
      </w:r>
    </w:p>
    <w:bookmarkEnd w:id="518"/>
    <w:bookmarkStart w:name="z64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руководителей и работников структурных подразделений Департамента; </w:t>
      </w:r>
    </w:p>
    <w:bookmarkEnd w:id="519"/>
    <w:bookmarkStart w:name="z64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государственных доходов по районам, городам, районам в городах и на территории специальных экономических зон;";</w:t>
      </w:r>
    </w:p>
    <w:bookmarkEnd w:id="520"/>
    <w:bookmarkStart w:name="z64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Костанаю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21"/>
    <w:bookmarkStart w:name="z64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22"/>
    <w:bookmarkStart w:name="z64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5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65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524"/>
    <w:bookmarkStart w:name="z65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Лисаковску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25"/>
    <w:bookmarkStart w:name="z65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26"/>
    <w:bookmarkStart w:name="z65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5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65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528"/>
    <w:bookmarkStart w:name="z65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Рудному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29"/>
    <w:bookmarkStart w:name="z65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0"/>
    <w:bookmarkStart w:name="z65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5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661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532"/>
    <w:bookmarkStart w:name="z662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Аркалыку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33"/>
    <w:bookmarkStart w:name="z663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4"/>
    <w:bookmarkStart w:name="z664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5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666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536"/>
    <w:bookmarkStart w:name="z667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Алтынсаринскому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37"/>
    <w:bookmarkStart w:name="z668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8"/>
    <w:bookmarkStart w:name="z669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5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671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540"/>
    <w:bookmarkStart w:name="z672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Мендыкаринскому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41"/>
    <w:bookmarkStart w:name="z673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42"/>
    <w:bookmarkStart w:name="z674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5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676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544"/>
    <w:bookmarkStart w:name="z677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Житикаринскому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45"/>
    <w:bookmarkStart w:name="z678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46"/>
    <w:bookmarkStart w:name="z679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5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681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548"/>
    <w:bookmarkStart w:name="z682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Камыстинскому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49"/>
    <w:bookmarkStart w:name="z683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50"/>
    <w:bookmarkStart w:name="z684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5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686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552"/>
    <w:bookmarkStart w:name="z687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Карасускому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53"/>
    <w:bookmarkStart w:name="z688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54"/>
    <w:bookmarkStart w:name="z689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5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69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556"/>
    <w:bookmarkStart w:name="z692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Карабалыкскому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57"/>
    <w:bookmarkStart w:name="z693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58"/>
    <w:bookmarkStart w:name="z694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5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69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560"/>
    <w:bookmarkStart w:name="z69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Костанайскому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61"/>
    <w:bookmarkStart w:name="z69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62"/>
    <w:bookmarkStart w:name="z69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5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701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564"/>
    <w:bookmarkStart w:name="z702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Узункольскому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65"/>
    <w:bookmarkStart w:name="z703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66"/>
    <w:bookmarkStart w:name="z704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5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706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568"/>
    <w:bookmarkStart w:name="z70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Наурзумскому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69"/>
    <w:bookmarkStart w:name="z708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70"/>
    <w:bookmarkStart w:name="z70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5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711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572"/>
    <w:bookmarkStart w:name="z712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Денисовскому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73"/>
    <w:bookmarkStart w:name="z713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74"/>
    <w:bookmarkStart w:name="z714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5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716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576"/>
    <w:bookmarkStart w:name="z717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Аулиекольскому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77"/>
    <w:bookmarkStart w:name="z718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78"/>
    <w:bookmarkStart w:name="z719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5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721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580"/>
    <w:bookmarkStart w:name="z722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Беимбета Майлина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81"/>
    <w:bookmarkStart w:name="z723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2"/>
    <w:bookmarkStart w:name="z724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5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726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584"/>
    <w:bookmarkStart w:name="z727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Сарыкольскому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85"/>
    <w:bookmarkStart w:name="z728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6"/>
    <w:bookmarkStart w:name="z729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5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731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588"/>
    <w:bookmarkStart w:name="z732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Федоровскому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89"/>
    <w:bookmarkStart w:name="z733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0"/>
    <w:bookmarkStart w:name="z734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5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73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592"/>
    <w:bookmarkStart w:name="z737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Амангельдинскому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93"/>
    <w:bookmarkStart w:name="z738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4"/>
    <w:bookmarkStart w:name="z739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5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741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596"/>
    <w:bookmarkStart w:name="z742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Жангильдинскому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97"/>
    <w:bookmarkStart w:name="z743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8"/>
    <w:bookmarkStart w:name="z744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5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74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600"/>
    <w:bookmarkStart w:name="z74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01"/>
    <w:bookmarkStart w:name="z74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02"/>
    <w:bookmarkStart w:name="z74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Департамента, в том числе решения, принимаемые в пределах, установленных законодательством Республики Казахстан полномочий Департамента;";</w:t>
      </w:r>
    </w:p>
    <w:bookmarkEnd w:id="6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751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должностей:</w:t>
      </w:r>
    </w:p>
    <w:bookmarkEnd w:id="604"/>
    <w:bookmarkStart w:name="z752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заместителей руководителя Департамента; </w:t>
      </w:r>
    </w:p>
    <w:bookmarkEnd w:id="605"/>
    <w:bookmarkStart w:name="z753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руководителей и работников структурных подразделений Департамента; </w:t>
      </w:r>
    </w:p>
    <w:bookmarkEnd w:id="606"/>
    <w:bookmarkStart w:name="z754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государственных доходов по районам, городам, районам в городах и на территории специальных экономических зон;";</w:t>
      </w:r>
    </w:p>
    <w:bookmarkEnd w:id="607"/>
    <w:bookmarkStart w:name="z755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Актау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08"/>
    <w:bookmarkStart w:name="z756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09"/>
    <w:bookmarkStart w:name="z757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6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759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611"/>
    <w:bookmarkStart w:name="z760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Жанаозену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12"/>
    <w:bookmarkStart w:name="z761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13"/>
    <w:bookmarkStart w:name="z762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6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764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615"/>
    <w:bookmarkStart w:name="z765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Бейнеускому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16"/>
    <w:bookmarkStart w:name="z766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17"/>
    <w:bookmarkStart w:name="z767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6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769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619"/>
    <w:bookmarkStart w:name="z770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Каракиянскому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20"/>
    <w:bookmarkStart w:name="z771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21"/>
    <w:bookmarkStart w:name="z772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6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774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623"/>
    <w:bookmarkStart w:name="z775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Мангистаускому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24"/>
    <w:bookmarkStart w:name="z776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25"/>
    <w:bookmarkStart w:name="z777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6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779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627"/>
    <w:bookmarkStart w:name="z780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Мунайлинскому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28"/>
    <w:bookmarkStart w:name="z781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29"/>
    <w:bookmarkStart w:name="z782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6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784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631"/>
    <w:bookmarkStart w:name="z785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Тупкараганскому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32"/>
    <w:bookmarkStart w:name="z786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33"/>
    <w:bookmarkStart w:name="z787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6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789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635"/>
    <w:bookmarkStart w:name="z790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"Морпорт Актау"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36"/>
    <w:bookmarkStart w:name="z791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37"/>
    <w:bookmarkStart w:name="z792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6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794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639"/>
    <w:bookmarkStart w:name="z795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40"/>
    <w:bookmarkStart w:name="z796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41"/>
    <w:bookmarkStart w:name="z797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Департамента, в том числе решения, принимаемые в пределах, установленных законодательством Республики Казахстан полномочий Департамента;";</w:t>
      </w:r>
    </w:p>
    <w:bookmarkEnd w:id="6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79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должностей:</w:t>
      </w:r>
    </w:p>
    <w:bookmarkEnd w:id="643"/>
    <w:bookmarkStart w:name="z80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заместителей руководителя Департамента; </w:t>
      </w:r>
    </w:p>
    <w:bookmarkEnd w:id="644"/>
    <w:bookmarkStart w:name="z80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руководителей и работников структурных подразделений Департамента; </w:t>
      </w:r>
    </w:p>
    <w:bookmarkEnd w:id="645"/>
    <w:bookmarkStart w:name="z80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государственных доходов по районам, городам, районам в городах и на территории специальных экономических зон;";</w:t>
      </w:r>
    </w:p>
    <w:bookmarkEnd w:id="646"/>
    <w:bookmarkStart w:name="z80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Павлодару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47"/>
    <w:bookmarkStart w:name="z80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48"/>
    <w:bookmarkStart w:name="z80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6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807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650"/>
    <w:bookmarkStart w:name="z808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Аксу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51"/>
    <w:bookmarkStart w:name="z809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52"/>
    <w:bookmarkStart w:name="z810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6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812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654"/>
    <w:bookmarkStart w:name="z813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Экибастузу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55"/>
    <w:bookmarkStart w:name="z814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56"/>
    <w:bookmarkStart w:name="z815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6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817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658"/>
    <w:bookmarkStart w:name="z818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Актогайскому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59"/>
    <w:bookmarkStart w:name="z819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60"/>
    <w:bookmarkStart w:name="z820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6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822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662"/>
    <w:bookmarkStart w:name="z823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Баянаульскому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63"/>
    <w:bookmarkStart w:name="z824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64"/>
    <w:bookmarkStart w:name="z825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6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827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666"/>
    <w:bookmarkStart w:name="z828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Железинскому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67"/>
    <w:bookmarkStart w:name="z829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68"/>
    <w:bookmarkStart w:name="z830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6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832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670"/>
    <w:bookmarkStart w:name="z833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Иртышскому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71"/>
    <w:bookmarkStart w:name="z834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72"/>
    <w:bookmarkStart w:name="z835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6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837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674"/>
    <w:bookmarkStart w:name="z838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района Тереңкөл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75"/>
    <w:bookmarkStart w:name="z839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76"/>
    <w:bookmarkStart w:name="z840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6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842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678"/>
    <w:bookmarkStart w:name="z843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района Аққулы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79"/>
    <w:bookmarkStart w:name="z844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80"/>
    <w:bookmarkStart w:name="z845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6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847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682"/>
    <w:bookmarkStart w:name="z848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83"/>
    <w:bookmarkStart w:name="z849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84"/>
    <w:bookmarkStart w:name="z850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6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85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686"/>
    <w:bookmarkStart w:name="z85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Павлодарскому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87"/>
    <w:bookmarkStart w:name="z85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88"/>
    <w:bookmarkStart w:name="z85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6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857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690"/>
    <w:bookmarkStart w:name="z858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Успенскому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91"/>
    <w:bookmarkStart w:name="z859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92"/>
    <w:bookmarkStart w:name="z860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6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862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694"/>
    <w:bookmarkStart w:name="z863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Щербактинскому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95"/>
    <w:bookmarkStart w:name="z864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96"/>
    <w:bookmarkStart w:name="z865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6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867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698"/>
    <w:bookmarkStart w:name="z868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99"/>
    <w:bookmarkStart w:name="z869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00"/>
    <w:bookmarkStart w:name="z870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Департамента, в том числе решения, принимаемые в пределах, установленных законодательством Республики Казахстан полномочий Департамента;";</w:t>
      </w:r>
    </w:p>
    <w:bookmarkEnd w:id="7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872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должностей:</w:t>
      </w:r>
    </w:p>
    <w:bookmarkEnd w:id="702"/>
    <w:bookmarkStart w:name="z873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заместителей руководителя Департамента; </w:t>
      </w:r>
    </w:p>
    <w:bookmarkEnd w:id="703"/>
    <w:bookmarkStart w:name="z874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руководителей и работников структурных подразделений Департамента; </w:t>
      </w:r>
    </w:p>
    <w:bookmarkEnd w:id="704"/>
    <w:bookmarkStart w:name="z875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государственных доходов по районам, городам, районам в городах и на территории специальных экономических зон;";</w:t>
      </w:r>
    </w:p>
    <w:bookmarkEnd w:id="705"/>
    <w:bookmarkStart w:name="z876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Кызылжарскому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06"/>
    <w:bookmarkStart w:name="z877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07"/>
    <w:bookmarkStart w:name="z878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7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880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709"/>
    <w:bookmarkStart w:name="z881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имени Магжана Жумабаева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10"/>
    <w:bookmarkStart w:name="z882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11"/>
    <w:bookmarkStart w:name="z883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7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885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713"/>
    <w:bookmarkStart w:name="z886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Жамбылскому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14"/>
    <w:bookmarkStart w:name="z887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15"/>
    <w:bookmarkStart w:name="z888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7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890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717"/>
    <w:bookmarkStart w:name="z891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Есильскому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18"/>
    <w:bookmarkStart w:name="z892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19"/>
    <w:bookmarkStart w:name="z893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7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895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721"/>
    <w:bookmarkStart w:name="z896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Мамлютскому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22"/>
    <w:bookmarkStart w:name="z897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23"/>
    <w:bookmarkStart w:name="z898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7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900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725"/>
    <w:bookmarkStart w:name="z901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Шал акына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26"/>
    <w:bookmarkStart w:name="z902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27"/>
    <w:bookmarkStart w:name="z903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7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90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729"/>
    <w:bookmarkStart w:name="z90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Аккайынскому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30"/>
    <w:bookmarkStart w:name="z90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31"/>
    <w:bookmarkStart w:name="z90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7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910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733"/>
    <w:bookmarkStart w:name="z911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Тимирязевскому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34"/>
    <w:bookmarkStart w:name="z912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35"/>
    <w:bookmarkStart w:name="z913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7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915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737"/>
    <w:bookmarkStart w:name="z916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Айыртаускому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38"/>
    <w:bookmarkStart w:name="z917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39"/>
    <w:bookmarkStart w:name="z918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7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920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741"/>
    <w:bookmarkStart w:name="z921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Акжарскому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42"/>
    <w:bookmarkStart w:name="z922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43"/>
    <w:bookmarkStart w:name="z923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7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925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745"/>
    <w:bookmarkStart w:name="z926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Тайыншинскому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46"/>
    <w:bookmarkStart w:name="z927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47"/>
    <w:bookmarkStart w:name="z928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7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930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749"/>
    <w:bookmarkStart w:name="z931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Уалихановскому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50"/>
    <w:bookmarkStart w:name="z932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51"/>
    <w:bookmarkStart w:name="z933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7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935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753"/>
    <w:bookmarkStart w:name="z936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району- имени Габита Мусрепова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54"/>
    <w:bookmarkStart w:name="z937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55"/>
    <w:bookmarkStart w:name="z938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7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940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757"/>
    <w:bookmarkStart w:name="z941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Петропавловск Департамента государственных доходов по Северо-Казахстанской области Комитета государстве пи ел х доходов Министерства финансов Республики Казахстан, утвержденном указанным приказом:</w:t>
      </w:r>
    </w:p>
    <w:bookmarkEnd w:id="758"/>
    <w:bookmarkStart w:name="z942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59"/>
    <w:bookmarkStart w:name="z943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7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945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761"/>
    <w:bookmarkStart w:name="z946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62"/>
    <w:bookmarkStart w:name="z947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63"/>
    <w:bookmarkStart w:name="z948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Департамента, в том числе решения, принимаемые в пределах, установленных законодательством Республики Казахстан полномочий Департамента;";</w:t>
      </w:r>
    </w:p>
    <w:bookmarkEnd w:id="7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950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должностей:</w:t>
      </w:r>
    </w:p>
    <w:bookmarkEnd w:id="765"/>
    <w:bookmarkStart w:name="z951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заместителей руководителя Департамента; </w:t>
      </w:r>
    </w:p>
    <w:bookmarkEnd w:id="766"/>
    <w:bookmarkStart w:name="z952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руководителей и работников структурных подразделений Департамента; </w:t>
      </w:r>
    </w:p>
    <w:bookmarkEnd w:id="767"/>
    <w:bookmarkStart w:name="z953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государственных доходов по районам, городам, районам в городах и на территории специальных экономических зон;";</w:t>
      </w:r>
    </w:p>
    <w:bookmarkEnd w:id="768"/>
    <w:bookmarkStart w:name="z954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Арыси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69"/>
    <w:bookmarkStart w:name="z955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70"/>
    <w:bookmarkStart w:name="z956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7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958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772"/>
    <w:bookmarkStart w:name="z959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Кентау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73"/>
    <w:bookmarkStart w:name="z96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74"/>
    <w:bookmarkStart w:name="z961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7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963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776"/>
    <w:bookmarkStart w:name="z964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Туркестан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77"/>
    <w:bookmarkStart w:name="z965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78"/>
    <w:bookmarkStart w:name="z966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7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968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780"/>
    <w:bookmarkStart w:name="z969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Байдибекскому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81"/>
    <w:bookmarkStart w:name="z970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82"/>
    <w:bookmarkStart w:name="z971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7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973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784"/>
    <w:bookmarkStart w:name="z974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Ордабасинскому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85"/>
    <w:bookmarkStart w:name="z975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86"/>
    <w:bookmarkStart w:name="z976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7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978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788"/>
    <w:bookmarkStart w:name="z979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Мактааральскому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89"/>
    <w:bookmarkStart w:name="z980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90"/>
    <w:bookmarkStart w:name="z981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7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983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792"/>
    <w:bookmarkStart w:name="z984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Жетысайскому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93"/>
    <w:bookmarkStart w:name="z985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94"/>
    <w:bookmarkStart w:name="z986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7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988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796"/>
    <w:bookmarkStart w:name="z989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Отрарскому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97"/>
    <w:bookmarkStart w:name="z990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98"/>
    <w:bookmarkStart w:name="z991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7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993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800"/>
    <w:bookmarkStart w:name="z994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Казгуртскому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801"/>
    <w:bookmarkStart w:name="z995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02"/>
    <w:bookmarkStart w:name="z996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8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998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804"/>
    <w:bookmarkStart w:name="z999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Толебийскому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805"/>
    <w:bookmarkStart w:name="z1000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06"/>
    <w:bookmarkStart w:name="z1001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8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003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808"/>
    <w:bookmarkStart w:name="z1004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Сайрамскому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809"/>
    <w:bookmarkStart w:name="z1005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10"/>
    <w:bookmarkStart w:name="z1006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8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00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812"/>
    <w:bookmarkStart w:name="z100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Сарыагашскому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813"/>
    <w:bookmarkStart w:name="z101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14"/>
    <w:bookmarkStart w:name="z101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8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013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816"/>
    <w:bookmarkStart w:name="z1014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Келесскому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817"/>
    <w:bookmarkStart w:name="z1015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18"/>
    <w:bookmarkStart w:name="z1016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8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018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820"/>
    <w:bookmarkStart w:name="z1019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Сузакскому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821"/>
    <w:bookmarkStart w:name="z1020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22"/>
    <w:bookmarkStart w:name="z1021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8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023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824"/>
    <w:bookmarkStart w:name="z1024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Тюлькубасскому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825"/>
    <w:bookmarkStart w:name="z1025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26"/>
    <w:bookmarkStart w:name="z1026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8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028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828"/>
    <w:bookmarkStart w:name="z1029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Шардаринскому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829"/>
    <w:bookmarkStart w:name="z1030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30"/>
    <w:bookmarkStart w:name="z1031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8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033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832"/>
    <w:bookmarkStart w:name="z1034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Сауранскому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833"/>
    <w:bookmarkStart w:name="z1035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34"/>
    <w:bookmarkStart w:name="z1036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8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038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836"/>
    <w:bookmarkStart w:name="z1039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городу Астане Комитета государственных доходов Министерства финансов Республики Казахстан, утвержденном указанным приказом:</w:t>
      </w:r>
    </w:p>
    <w:bookmarkEnd w:id="837"/>
    <w:bookmarkStart w:name="z1040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38"/>
    <w:bookmarkStart w:name="z1041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Департамента, в том числе решения, принимаемые в пределах, установленных законодательством Республики Казахстан полномочий Департамента;";</w:t>
      </w:r>
    </w:p>
    <w:bookmarkEnd w:id="8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043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должностей:</w:t>
      </w:r>
    </w:p>
    <w:bookmarkEnd w:id="840"/>
    <w:bookmarkStart w:name="z1044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заместителей руководителя Департамента; </w:t>
      </w:r>
    </w:p>
    <w:bookmarkEnd w:id="841"/>
    <w:bookmarkStart w:name="z1045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руководителей и работников структурных подразделений Департамента; </w:t>
      </w:r>
    </w:p>
    <w:bookmarkEnd w:id="842"/>
    <w:bookmarkStart w:name="z1046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государственных доходов по районам, городам, районам в городах и на территории специальных экономических зон;";</w:t>
      </w:r>
    </w:p>
    <w:bookmarkEnd w:id="843"/>
    <w:bookmarkStart w:name="z1047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Алматинскому району Департамента государственных доходов по городу Астане Комитета государственных доходов Министерства финансов Республики Казахстан, утвержденном указанным приказом:</w:t>
      </w:r>
    </w:p>
    <w:bookmarkEnd w:id="844"/>
    <w:bookmarkStart w:name="z1048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45"/>
    <w:bookmarkStart w:name="z1049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8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051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847"/>
    <w:bookmarkStart w:name="z1052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Сарыаркинскому району Департамента государственных доходов по городу Астане Комитета государственных доходов Министерства финансов Республики Казахстан, утвержденном указанным приказом:</w:t>
      </w:r>
    </w:p>
    <w:bookmarkEnd w:id="848"/>
    <w:bookmarkStart w:name="z1053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49"/>
    <w:bookmarkStart w:name="z1054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8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056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851"/>
    <w:bookmarkStart w:name="z1057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Есильскому району Департамента государственных доходов по городу Астане Комитета государственных доходов Министерства финансов Республики Казахстан, утвержденном указанным приказом:</w:t>
      </w:r>
    </w:p>
    <w:bookmarkEnd w:id="852"/>
    <w:bookmarkStart w:name="z1058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53"/>
    <w:bookmarkStart w:name="z1059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8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06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855"/>
    <w:bookmarkStart w:name="z106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Байқоңыр Департамента государственных доходов по городу Астане Комитета государственных доходов Министерства финансов Республики Казахстан, утвержденном указанным приказом:</w:t>
      </w:r>
    </w:p>
    <w:bookmarkEnd w:id="856"/>
    <w:bookmarkStart w:name="z106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57"/>
    <w:bookmarkStart w:name="z106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8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066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859"/>
    <w:bookmarkStart w:name="z1067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"Нұра" Департамента государственных доходов по городу Астане Комитета государственных доходов Министерства финансов Республики Казахстан, утвержденном указанным приказом:</w:t>
      </w:r>
    </w:p>
    <w:bookmarkEnd w:id="860"/>
    <w:bookmarkStart w:name="z1068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61"/>
    <w:bookmarkStart w:name="z1069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8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071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863"/>
    <w:bookmarkStart w:name="z1072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"Сарайшық" Департамента государственных доходов по городу Астане Комитета государственных доходов Министерства финансов Республики Казахстан, утвержденном указанным приказом:</w:t>
      </w:r>
    </w:p>
    <w:bookmarkEnd w:id="864"/>
    <w:bookmarkStart w:name="z1073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65"/>
    <w:bookmarkStart w:name="z1074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8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1076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867"/>
    <w:bookmarkStart w:name="z1077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</w:p>
    <w:bookmarkEnd w:id="868"/>
    <w:bookmarkStart w:name="z1078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69"/>
    <w:bookmarkStart w:name="z1079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Департамента, в том числе решения, принимаемые в пределах, установленных законодательством Республики Казахстан полномочий Департамента;";</w:t>
      </w:r>
    </w:p>
    <w:bookmarkEnd w:id="8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081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должностей:</w:t>
      </w:r>
    </w:p>
    <w:bookmarkEnd w:id="871"/>
    <w:bookmarkStart w:name="z1082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заместителей руководителя Департамента; </w:t>
      </w:r>
    </w:p>
    <w:bookmarkEnd w:id="872"/>
    <w:bookmarkStart w:name="z1083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руководителей и работников структурных подразделений Департамента; </w:t>
      </w:r>
    </w:p>
    <w:bookmarkEnd w:id="873"/>
    <w:bookmarkStart w:name="z1084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государственных доходов по районам, городам, районам в городах и на территории специальных экономических зон;";</w:t>
      </w:r>
    </w:p>
    <w:bookmarkEnd w:id="874"/>
    <w:bookmarkStart w:name="z1085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Алмалинскому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</w:p>
    <w:bookmarkEnd w:id="875"/>
    <w:bookmarkStart w:name="z1086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76"/>
    <w:bookmarkStart w:name="z1087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8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089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878"/>
    <w:bookmarkStart w:name="z1090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Алатаускому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</w:p>
    <w:bookmarkEnd w:id="879"/>
    <w:bookmarkStart w:name="z1091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80"/>
    <w:bookmarkStart w:name="z1092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8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094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882"/>
    <w:bookmarkStart w:name="z1095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Ауэзовскому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</w:p>
    <w:bookmarkEnd w:id="883"/>
    <w:bookmarkStart w:name="z1096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84"/>
    <w:bookmarkStart w:name="z1097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8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099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886"/>
    <w:bookmarkStart w:name="z1100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Бостандыкскому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</w:p>
    <w:bookmarkEnd w:id="887"/>
    <w:bookmarkStart w:name="z1101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88"/>
    <w:bookmarkStart w:name="z1102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8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104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890"/>
    <w:bookmarkStart w:name="z1105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Жетысускому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</w:p>
    <w:bookmarkEnd w:id="891"/>
    <w:bookmarkStart w:name="z1106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92"/>
    <w:bookmarkStart w:name="z1107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8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109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894"/>
    <w:bookmarkStart w:name="z1110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Медеускому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</w:p>
    <w:bookmarkEnd w:id="895"/>
    <w:bookmarkStart w:name="z1111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96"/>
    <w:bookmarkStart w:name="z1112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8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114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898"/>
    <w:bookmarkStart w:name="z1115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Наурызбайскому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</w:p>
    <w:bookmarkEnd w:id="899"/>
    <w:bookmarkStart w:name="z1116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00"/>
    <w:bookmarkStart w:name="z1117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9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119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902"/>
    <w:bookmarkStart w:name="z1120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Турксибскому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</w:p>
    <w:bookmarkEnd w:id="903"/>
    <w:bookmarkStart w:name="z1121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04"/>
    <w:bookmarkStart w:name="z1122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9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124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906"/>
    <w:bookmarkStart w:name="z1125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городу Шымкенту Комитета государственных доходов Министерства финансов Республики Казахстан, утвержденном указанным приказом:</w:t>
      </w:r>
    </w:p>
    <w:bookmarkEnd w:id="907"/>
    <w:bookmarkStart w:name="z1126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08"/>
    <w:bookmarkStart w:name="z1127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Департамента, в том числе решения, принимаемые в пределах, установленных законодательством Республики Казахстан полномочий Департамента;";</w:t>
      </w:r>
    </w:p>
    <w:bookmarkEnd w:id="9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129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должностей:</w:t>
      </w:r>
    </w:p>
    <w:bookmarkEnd w:id="910"/>
    <w:bookmarkStart w:name="z1130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заместителей руководителя Департамента; </w:t>
      </w:r>
    </w:p>
    <w:bookmarkEnd w:id="911"/>
    <w:bookmarkStart w:name="z1131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руководителей и работников структурных подразделений Департамента; </w:t>
      </w:r>
    </w:p>
    <w:bookmarkEnd w:id="912"/>
    <w:bookmarkStart w:name="z1132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государственных доходов по районам, городам, районам в городах и на территории специальных экономических зон;";</w:t>
      </w:r>
    </w:p>
    <w:bookmarkEnd w:id="913"/>
    <w:bookmarkStart w:name="z1133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Абайскому району Департамента государственных доходов по городу Шымкенту Комитета государственных доходов Министерства финансов Республики Казахстан, утвержденном указанным приказом:</w:t>
      </w:r>
    </w:p>
    <w:bookmarkEnd w:id="914"/>
    <w:bookmarkStart w:name="z1134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15"/>
    <w:bookmarkStart w:name="z1135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9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137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917"/>
    <w:bookmarkStart w:name="z1138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Аль-Фарабийскому району Департамента государственных доходов по городу Шымкенту Комитета государственных доходов Министерства финансов Республики Казахстан, утвержденном указанным приказом:</w:t>
      </w:r>
    </w:p>
    <w:bookmarkEnd w:id="918"/>
    <w:bookmarkStart w:name="z1139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19"/>
    <w:bookmarkStart w:name="z1140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9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142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921"/>
    <w:bookmarkStart w:name="z1143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Енбекшинскому району Департамента государственных доходов по городу Шымкенту Комитета государственных доходов Министерства финансов Республики Казахстан, утвержденном указанным приказом:</w:t>
      </w:r>
    </w:p>
    <w:bookmarkEnd w:id="922"/>
    <w:bookmarkStart w:name="z1144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23"/>
    <w:bookmarkStart w:name="z1145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9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147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925"/>
    <w:bookmarkStart w:name="z1148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Каратаускому району Департамента государственных доходов по городу Шымкенту Комитета государственных доходов Министерства финансов Республики Казахстан, утвержденном указанным приказом:</w:t>
      </w:r>
    </w:p>
    <w:bookmarkEnd w:id="926"/>
    <w:bookmarkStart w:name="z1149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27"/>
    <w:bookmarkStart w:name="z1150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9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152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929"/>
    <w:bookmarkStart w:name="z1153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Тұран Департамента государственных доходов по городу Шымкенту Комитета государственных доходов Министерства финансов Республики Казахстан, утвержденном указанным приказом:</w:t>
      </w:r>
    </w:p>
    <w:bookmarkEnd w:id="930"/>
    <w:bookmarkStart w:name="z1154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31"/>
    <w:bookmarkStart w:name="z1155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9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157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933"/>
    <w:bookmarkStart w:name="z1158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Главном диспетчерском управлении Комитета государственных доходов Министерства финансов Республики Казахстан, утвержденном указанным приказом:</w:t>
      </w:r>
    </w:p>
    <w:bookmarkEnd w:id="9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160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права:</w:t>
      </w:r>
    </w:p>
    <w:bookmarkEnd w:id="935"/>
    <w:bookmarkStart w:name="z1161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структурных подразделений и территориальных органов Комитета и организаций, находящихся в ведении Комитета, необходимые статистические, аналитические и другие данные, документы, заключения и иные сведения, необходимые для принятия решения по вопросам, входящим в компетенцию ГДУ;</w:t>
      </w:r>
    </w:p>
    <w:bookmarkEnd w:id="936"/>
    <w:bookmarkStart w:name="z1162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руководству Комитета предложения по вопросам совершенствования таможенного дела;</w:t>
      </w:r>
    </w:p>
    <w:bookmarkEnd w:id="937"/>
    <w:bookmarkStart w:name="z1163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руководства Комитета предложения по организации выполнения задач ГДУ, совершенствованию деятельности ГДУ и территориальных органов Комитета;</w:t>
      </w:r>
    </w:p>
    <w:bookmarkEnd w:id="938"/>
    <w:bookmarkStart w:name="z1164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руководства Комитета предложения по проведению встреч, переговоров с таможенными органами зарубежных стран и заключения с ними соглашений по вопросам, входящим в компетенцию ГДУ;</w:t>
      </w:r>
    </w:p>
    <w:bookmarkEnd w:id="939"/>
    <w:bookmarkStart w:name="z1165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повышению квалификации работников ГДУ, в том числе путем переподготовки кадров, включая техническую помощь и сотрудничество с зарубежными организациями;</w:t>
      </w:r>
    </w:p>
    <w:bookmarkEnd w:id="940"/>
    <w:bookmarkStart w:name="z1166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участия в разработке "искусственного интеллекта", применяемого при проведении таможенного администрирования;</w:t>
      </w:r>
    </w:p>
    <w:bookmarkEnd w:id="941"/>
    <w:bookmarkStart w:name="z1167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методической и практической помощи территориальным органам Комитета по вопросам, входящим в компетенцию ГДУ;</w:t>
      </w:r>
    </w:p>
    <w:bookmarkEnd w:id="942"/>
    <w:bookmarkStart w:name="z1168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 Республики Казахстан и органов иностранных государств, декларантов, лиц, осуществляющих деятельность в сфере таможенного дела, и проверяемых лиц необходимую информацию, а также документы и сведения, необходимые для осуществления функций ГДУ;</w:t>
      </w:r>
    </w:p>
    <w:bookmarkEnd w:id="943"/>
    <w:bookmarkStart w:name="z1169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территориальным органам Комитета обязательные для исполнения поручения, принимать меры к устранению выявленных нарушений таможенного законодательства ЕАЭС и Республики Казахстан по вопросам, входящим в компетенцию ГДУ;</w:t>
      </w:r>
    </w:p>
    <w:bookmarkEnd w:id="944"/>
    <w:bookmarkStart w:name="z1170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таможенного контроля привлекать специалистов различных областей знаний в порядке, предусмотренном законодательством Республики Казахстан;</w:t>
      </w:r>
    </w:p>
    <w:bookmarkEnd w:id="945"/>
    <w:bookmarkStart w:name="z1171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разрабатывать, создавать, приобретать и эксплуатировать информационные (цифровые) системы, системы связи и системы передачи данных, технические средства таможенного контроля, а также средства защиты информации в соответствии с законодательством Республики Казахстан;</w:t>
      </w:r>
    </w:p>
    <w:bookmarkEnd w:id="946"/>
    <w:bookmarkStart w:name="z1172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ГДУ, в том числе решения, принимаемые в пределах, установленных законодательством Республики Казахстан полномочий ГДУ;</w:t>
      </w:r>
    </w:p>
    <w:bookmarkEnd w:id="947"/>
    <w:bookmarkStart w:name="z1173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Казахстан;";</w:t>
      </w:r>
    </w:p>
    <w:bookmarkEnd w:id="9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175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ГДУ;";</w:t>
      </w:r>
    </w:p>
    <w:bookmarkEnd w:id="949"/>
    <w:bookmarkStart w:name="z1176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950"/>
    <w:bookmarkStart w:name="z1177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51"/>
    <w:bookmarkStart w:name="z1178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Департамента, в том числе решения, принимаемые в пределах, установленных законодательством Республики Казахстан полномочий Департамента;";</w:t>
      </w:r>
    </w:p>
    <w:bookmarkEnd w:id="9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180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должностей:</w:t>
      </w:r>
    </w:p>
    <w:bookmarkEnd w:id="953"/>
    <w:bookmarkStart w:name="z1181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заместителей руководителя Департамента; </w:t>
      </w:r>
    </w:p>
    <w:bookmarkEnd w:id="954"/>
    <w:bookmarkStart w:name="z1182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руководителей и работников структурных подразделений Департамента; </w:t>
      </w:r>
    </w:p>
    <w:bookmarkEnd w:id="955"/>
    <w:bookmarkStart w:name="z1183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руководителей управлений государственных доходов по районам, городам, районам в городах и на территории специальных экономических зон;"; </w:t>
      </w:r>
    </w:p>
    <w:bookmarkEnd w:id="956"/>
    <w:bookmarkStart w:name="z1184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государственных учреждений – территориальных органов Департамента:</w:t>
      </w:r>
    </w:p>
    <w:bookmarkEnd w:id="957"/>
    <w:bookmarkStart w:name="z1185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9 вносится изменение на казахском языке, текст на русском языке не меняется;</w:t>
      </w:r>
    </w:p>
    <w:bookmarkEnd w:id="958"/>
    <w:bookmarkStart w:name="z1186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Талдыкорган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959"/>
    <w:bookmarkStart w:name="z1187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60"/>
    <w:bookmarkStart w:name="z1188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9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190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962"/>
    <w:bookmarkStart w:name="z1191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Текели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963"/>
    <w:bookmarkStart w:name="z1192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64"/>
    <w:bookmarkStart w:name="z1193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9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1195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966"/>
    <w:bookmarkStart w:name="z1196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Аксускому району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967"/>
    <w:bookmarkStart w:name="z1197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68"/>
    <w:bookmarkStart w:name="z1198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9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1200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970"/>
    <w:bookmarkStart w:name="z1201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Алакольскому району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971"/>
    <w:bookmarkStart w:name="z1202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72"/>
    <w:bookmarkStart w:name="z1203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9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205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974"/>
    <w:bookmarkStart w:name="z1206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Каратальскому району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975"/>
    <w:bookmarkStart w:name="z1207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76"/>
    <w:bookmarkStart w:name="z1208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9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1210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978"/>
    <w:bookmarkStart w:name="z1211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Кербулакскому району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979"/>
    <w:bookmarkStart w:name="z1212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80"/>
    <w:bookmarkStart w:name="z1213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9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1215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982"/>
    <w:bookmarkStart w:name="z1216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Коксускому району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983"/>
    <w:bookmarkStart w:name="z1217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84"/>
    <w:bookmarkStart w:name="z1218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9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1220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986"/>
    <w:bookmarkStart w:name="z1221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Панфиловскому району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987"/>
    <w:bookmarkStart w:name="z1222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88"/>
    <w:bookmarkStart w:name="z1223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9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225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990"/>
    <w:bookmarkStart w:name="z1226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Сарканскому району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991"/>
    <w:bookmarkStart w:name="z1227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992"/>
    <w:bookmarkStart w:name="z1228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993"/>
    <w:bookmarkStart w:name="z1229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994"/>
    <w:bookmarkStart w:name="z1230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95"/>
    <w:bookmarkStart w:name="z1231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9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1233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997"/>
    <w:bookmarkStart w:name="z1234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Ескельдинскому району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998"/>
    <w:bookmarkStart w:name="z1235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99"/>
    <w:bookmarkStart w:name="z1236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10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1238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1001"/>
    <w:bookmarkStart w:name="z1239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1002"/>
    <w:bookmarkStart w:name="z1240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03"/>
    <w:bookmarkStart w:name="z1241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Департамента, в том числе решения, принимаемые в пределах, установленных законодательством Республики Казахстан полномочий Департамента;";</w:t>
      </w:r>
    </w:p>
    <w:bookmarkEnd w:id="10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243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должностей:</w:t>
      </w:r>
    </w:p>
    <w:bookmarkEnd w:id="1005"/>
    <w:bookmarkStart w:name="z1244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заместителей руководителя Департамента; </w:t>
      </w:r>
    </w:p>
    <w:bookmarkEnd w:id="1006"/>
    <w:bookmarkStart w:name="z1245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руководителей и работников структурных подразделений Департамента; </w:t>
      </w:r>
    </w:p>
    <w:bookmarkEnd w:id="1007"/>
    <w:bookmarkStart w:name="z1246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государственных доходов по районам, городам, районам в городах и на территории специальных экономических зон;";</w:t>
      </w:r>
    </w:p>
    <w:bookmarkEnd w:id="1008"/>
    <w:bookmarkStart w:name="z1247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Курчатову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1009"/>
    <w:bookmarkStart w:name="z1248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10"/>
    <w:bookmarkStart w:name="z1249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10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1251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1012"/>
    <w:bookmarkStart w:name="z1252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Семею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1013"/>
    <w:bookmarkStart w:name="z1253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14"/>
    <w:bookmarkStart w:name="z1254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10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256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1016"/>
    <w:bookmarkStart w:name="z1257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Абайскому району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1017"/>
    <w:bookmarkStart w:name="z1258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18"/>
    <w:bookmarkStart w:name="z1259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10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1261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1020"/>
    <w:bookmarkStart w:name="z1262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Аягозскому району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1021"/>
    <w:bookmarkStart w:name="z1263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22"/>
    <w:bookmarkStart w:name="z1264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10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266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1024"/>
    <w:bookmarkStart w:name="z1267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Бескарагайскому району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1025"/>
    <w:bookmarkStart w:name="z1268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26"/>
    <w:bookmarkStart w:name="z1269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10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1271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1028"/>
    <w:bookmarkStart w:name="z1272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Бородулихинскому району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1029"/>
    <w:bookmarkStart w:name="z1273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30"/>
    <w:bookmarkStart w:name="z1274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10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1276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1032"/>
    <w:bookmarkStart w:name="z1277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Жарминскому району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1033"/>
    <w:bookmarkStart w:name="z1278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34"/>
    <w:bookmarkStart w:name="z1279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10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1281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1036"/>
    <w:bookmarkStart w:name="z1282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Кокпектинскому району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1037"/>
    <w:bookmarkStart w:name="z1283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38"/>
    <w:bookmarkStart w:name="z1284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10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1286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1040"/>
    <w:bookmarkStart w:name="z1287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Урджарскому району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1041"/>
    <w:bookmarkStart w:name="z1288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42"/>
    <w:bookmarkStart w:name="z1289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10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291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1044"/>
    <w:bookmarkStart w:name="z1292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Ақсуат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1045"/>
    <w:bookmarkStart w:name="z1293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46"/>
    <w:bookmarkStart w:name="z1294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10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1296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1048"/>
    <w:bookmarkStart w:name="z1297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Жаңасемей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1049"/>
    <w:bookmarkStart w:name="z1298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50"/>
    <w:bookmarkStart w:name="z1299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10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1301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1052"/>
    <w:bookmarkStart w:name="z1302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Мақаншы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1053"/>
    <w:bookmarkStart w:name="z1303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54"/>
    <w:bookmarkStart w:name="z1304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10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1306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1056"/>
    <w:bookmarkStart w:name="z1307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области Ұлытау Комитета государственных доходов Министерства финансов Республики Казахстан, утвержденном указанным приказом:</w:t>
      </w:r>
    </w:p>
    <w:bookmarkEnd w:id="1057"/>
    <w:bookmarkStart w:name="z1308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58"/>
    <w:bookmarkStart w:name="z1309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Департамента, в том числе решения, принимаемые в пределах, установленных законодательством Республики Казахстан полномочий Департамента;";</w:t>
      </w:r>
    </w:p>
    <w:bookmarkEnd w:id="10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311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должностей:</w:t>
      </w:r>
    </w:p>
    <w:bookmarkEnd w:id="1060"/>
    <w:bookmarkStart w:name="z1312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заместителей руководителя Департамента; </w:t>
      </w:r>
    </w:p>
    <w:bookmarkEnd w:id="1061"/>
    <w:bookmarkStart w:name="z1313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руководителей и работников структурных подразделений Департамента; </w:t>
      </w:r>
    </w:p>
    <w:bookmarkEnd w:id="1062"/>
    <w:bookmarkStart w:name="z1314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государственных доходов по районам, городам, районам в городах и на территории специальных экономических зон;";</w:t>
      </w:r>
    </w:p>
    <w:bookmarkEnd w:id="1063"/>
    <w:bookmarkStart w:name="z1315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Жезказгану Департамента государственных доходов по области Ұлытау Комитета государственных доходов Министерства финансов Республики Казахстан, утвержденном указанным приказом:</w:t>
      </w:r>
    </w:p>
    <w:bookmarkEnd w:id="1064"/>
    <w:bookmarkStart w:name="z1316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65"/>
    <w:bookmarkStart w:name="z1317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10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319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1067"/>
    <w:bookmarkStart w:name="z1320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Каражалу Департамента государственных доходов по области Ұлытау Комитета государственных доходов Министерства финансов Республики Казахстан, утвержденном указанным приказом:</w:t>
      </w:r>
    </w:p>
    <w:bookmarkEnd w:id="1068"/>
    <w:bookmarkStart w:name="z1321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69"/>
    <w:bookmarkStart w:name="z1322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10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1324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1071"/>
    <w:bookmarkStart w:name="z1325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Сатпаеву Департамента государственных доходов по области Ұлытау Комитета государственных доходов Министерства финансов Республики Казахстан, утвержденном указанным приказом:</w:t>
      </w:r>
    </w:p>
    <w:bookmarkEnd w:id="1072"/>
    <w:bookmarkStart w:name="z1326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73"/>
    <w:bookmarkStart w:name="z1327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10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329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1075"/>
    <w:bookmarkStart w:name="z1330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Жанааркинскому району Департамента государственных доходов по области Ұлытау Комитета государственных доходов Министерства финансов Республики Казахстан, утвержденном указанным приказом:</w:t>
      </w:r>
    </w:p>
    <w:bookmarkEnd w:id="1076"/>
    <w:bookmarkStart w:name="z1331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77"/>
    <w:bookmarkStart w:name="z1332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10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1334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1079"/>
    <w:bookmarkStart w:name="z1335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Улытаускому району Департамента государственных доходов по области Ұлытау Комитета государственных доходов Министерства финансов Республики Казахстан, утвержденном указанным приказом:</w:t>
      </w:r>
    </w:p>
    <w:bookmarkEnd w:id="1080"/>
    <w:bookmarkStart w:name="z1336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81"/>
    <w:bookmarkStart w:name="z1337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удостоверять посредством электронной цифровой подписи информационной (цифровой) системы Комитета автоматически сформированные такой системой документы Управления, в том числе решения, принимаемые в пределах, установленных законодательством Республики Казахстан полномочий Управления;";</w:t>
      </w:r>
    </w:p>
    <w:bookmarkEnd w:id="10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1339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своих заместителей, руководителей и работников структурных подразделений Управления;";</w:t>
      </w:r>
    </w:p>
    <w:bookmarkEnd w:id="1083"/>
    <w:bookmarkStart w:name="z1340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Комитета государственных доходов Министерства финансов Республики Казахстан (Ахметов Д.К.) в установленном законодательством Республики Казахстан порядке обеспечить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1084"/>
    <w:bookmarkStart w:name="z1341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Руководителям территориальных органов Комитета государственных доходов Министерства финансов Республики Казахстан (далее – Комитет) в установленном законодательством Республики Казахстан порядке:</w:t>
      </w:r>
    </w:p>
    <w:bookmarkEnd w:id="1085"/>
    <w:bookmarkStart w:name="z1342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меры, необходимые для реализации настоящего приказа;</w:t>
      </w:r>
    </w:p>
    <w:bookmarkEnd w:id="1086"/>
    <w:bookmarkStart w:name="z1343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органа.</w:t>
      </w:r>
    </w:p>
    <w:bookmarkEnd w:id="1087"/>
    <w:bookmarkStart w:name="z1344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Организационно-контрольному управлению Департамента управления персоналом и внутреннего администрирования Комитета (Тобатаев Ч.А.) настоящий приказ довести до сведения территориальных органов Комитета.</w:t>
      </w:r>
    </w:p>
    <w:bookmarkEnd w:id="1088"/>
    <w:bookmarkStart w:name="z1345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10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государственных доходов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Дуйсембиев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