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dc0c" w14:textId="f55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16 февраля 2026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150000, Республика Казахстан, Северо-Казахстанская область, город Петропавловск, улица Карима Сутюшева, 56 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