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f686" w14:textId="2acf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Шымкент от 12 декабря 2025 года № 31/288-VIII "Об утверждении Положения о государственном учреждении "Аппарат маслихата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августа 2026 года № 38/343-VIII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от 12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31/288-VIII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маслихата города Шымкент"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города Шымкент",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Аппарат маслихата города Шымкент по вопросам своей компетенции в установленном законодательством порядке принимает решения, оформляемые распоряжениями председателя маслихата города Шымкент (далее – председатель маслихата) и приказами руководителя аппарата маслихата города Шымкент (далее – руководитель аппарата).";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Задачи, функции и полномочия аппарата маслихата города Шымкент";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права: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органов, иных организаций и должностных лиц;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информацию по вопросам их деятельности;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других организаций для участия в подготовке вопросов, вносимых на рассмотрение маслихата и его постоянных и иных комиссий;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отнесенным к компетенции маслихата, а также по обращениям граждан, имеющим общественное значение, направлять для рассмотрения официальные письменные запросы депутатов к акиму, председателю и члену соответствующей территориальной избирательной комиссии, прокурору и должностным лицам территориальных подразделений центральных государственных органов, исполнительных органов, финансируемых из местных бюджетов, а также в филиалы и представительства субъектов квазигосударственного сектора, осуществляющих деятельность на территории соответствующей административно-территориальной единицы;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возвращать на доработку документы, подготовленные с нарушениями требований законодательства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иных прав в соответствии с законодательством Республики Казахстан;";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учета и мониторинг своевременного рассмотрения депутатских запросов;"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восемнадцатым, девятнадцатым следующего содержания: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"подготовка вопросов, связанных с применением к депутатам маслихата взысканий, указанных в пункте 4 статьи 21 Закона Республики Казахстан "О местном государственном управлении и самоуправлении в Республике Казахстан";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явки депутатов маслихата на заседания сессии маслихата и его органов;";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"планирование расходов на повышение квалификации депутатов маслихата в соответствии с бюджетным законодательством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деятельностью аппарата маслихата города Шымкент осуществляется руководителем аппарата, который несет персональную ответственность за выполнение возложенных на аппарат маслихата города Шымкент задач и осуществление им своих полномочий.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председателем маслихата.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аппарата маслихата;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маслихата;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государственных служащих аппарата маслихата;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сессии маслихата, заседания постоянных и временных комиссий маслихата;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проекты решений маслихата,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мероприятия по повышению квалификации депутатов;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руководителя аппарата.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в период его отсутствия осуществляется заместителем руководителя аппарата.".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двенадцатого, восемнадцатого, девятнадцатого, двадцатого пункта 1, которые вводятся в действие с 14 сентября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Жолдыхожаев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