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5e2f" w14:textId="1815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12 декабря 2025 года № 31/275-VIII "О бюджете города Шымкент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23 апреля 2026 года № 35/311-VIII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Шымкент "О бюджете города Шымкент на 2026-2028 годы" от 12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31/275-VIII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840 701 325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610 532 693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15 897 585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15 728 340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1 894 897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196 647 810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813 151 738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1 673 472 тысяч тенге;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3 869 237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2 195 765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1 387 552 тысяч тенге;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1 387 552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24 488 563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- 24 488 563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 № 35/311-VIII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31/275-VIII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840 701 325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138 222 300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293 169 797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274 020 238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196 647 810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813 151 738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345 412 259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245 676 234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227 919 119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150 529 727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-24 488 563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 № 35/311-VIII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31/275-VIII</w:t>
            </w:r>
          </w:p>
        </w:tc>
      </w:tr>
    </w:tbl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2026-2028 годы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39 032 041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35 815 633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35 184 299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2 539 907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25 148 578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20 801 011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20 136 524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4 925 356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4 134 776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5 290 513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2 882 678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