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2b42" w14:textId="0212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11 декабря 2019 года № 963 "Об установлении карантинной зоны с введением карантинного режима на сельскохозяйственных угодьях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11 февраля 2026 года № 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11 декабря 2019 года № 963 "Об установлении карантинной зоны с введением карантинного режима на сельскохозяйственных угодьях города Шымкент"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порядке, установленном законодательством Республики Казахстан, принять все необходимые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руководителя управления сельского хозяйства и ветеринарии города Шымкент Т. Мекамбаева.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А. Каримова.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"_11_" __02__ 2026 года №_680_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с введением карантинного режима на сельскохозяйственных угодьях города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карантинного обьекта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зараженная площадь,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16,46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