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0d1076" w14:textId="b0d107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приказ Министра финансов Республики Казахстан от 11 августа 2026 года № 543 "Об утверждении Правил финансирования, использования и мониторинга средств Фонда инфраструктурного развития"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15 сентября 2026 года № 624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11 августа 2026 года № 543 "Об утверждении Правил финансирования, использования и мониторинга средств Фонда инфраструктурного развития" следующие изменения и дополнение: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пунктом 4 постановления Правительства Республики Казахстан от 30 июля 2026 года № 676 ДСП,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финансирования, использования и мониторинга средств Фонда инфраструктурного развития, утвержденных указанным приказом: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В настоящих Правилах используются следующие понятия: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Фонд инфраструктурного развития (далее – Фонд) – контрольный счет наличности, открытый в государственном казначействе в соответствии с Постановлением для зачисления и расходования денег;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перечень проектов (далее – Перечень) – список проектов, разработанных в соответствии с Правилами отбора, критериев инвестиционных проектов, финансируемых за счет средств Фонда,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– Министра национальной экономики Республики Казахстан от 13 августа 2026 года № 129 (далее – Правила № 129) и одобренных Республиканской бюджетной комиссией (далее – РБК) для дальнейшего финансирования за счет средств Фонда;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расширенное казначейское сопровождение – деятельность по осуществлению текущего контроля в соответствии со статьей 110 Бюджетного кодекса Республики Казахстан за целевым использованием средств, выделенных на реализацию государственных инвестиционных проектов, включенных в Перечень, в том числе реализуемых субъектами квазигосударственного сектора, автономной организацией образования и (или) ее организацией в области здравоохранения при проведении платежей через контрольные счета наличности;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контрольный счет наличности местного уполномоченного органа соответствующей сферы за счет средств Фонда инфраструктурного развития (далее – КСН МУО ФИР) – контрольный счет наличности, предназначенный для учета операций, связанных с зачислением поступлений и расходованием средств Фонда местными исполнительными органами;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контрольный счет наличности центрального уполномоченного органа соответствующей сферы за счет средств Фонда инфраструктурного развития (далее – КСН ЦГО ФИР) – контрольный счет наличности, предназначенный для учета операций, связанных с зачислением поступлений и расходованием средств Фонда центральными государственными органами;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контрольный счет наличности субъекта квазигосударственного сектора за счет средств Фонда инфраструктурного развития (далее – КСН СКС ФИР) – контрольный счет наличности, открываемый субъекту квазигосударственного сектора в государственном казначействе для учета операций, связанных с зачислением и расходованием средств Фонда;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контрольный счет наличности автономной организации образования за счет средств Фонда инфраструктурного развития (далее – КСН АОО ФИР) - контрольный счет наличности, открываемый автономной организации образования в государственном казначействе для учета операций, связанных с зачислением и расходованием средств Фонда;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контрольный счет наличности организации в области здравоохранения автономной организации образования за счет средств Фонда инфраструктурного развития (далее – КСН ОЗ АОО ФИР) - контрольный счет наличности, открываемый организации в области здравоохранения автономной организации образования в государственном казначействе для учета операций, связанных с зачислением и расходованием средств Фонда.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Фонд инфраструктурного развития формируется за счет трансфертов из Национального фонда Республики Казахстан и иных поступлений, не запрещенных законодательством Республики Казахстан.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Центральный уполномоченный орган по исполнению бюджета осуществляет открытие контрольного счета наличности Фонда (далее – КСН Фонда) и перечисление средств с КСН Фонда, обеспечивает мониторинг расходования средств Фонда, а также формирование отчетов о поступлениях и расходах Фонда.";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Проект Перечня формируется центральным уполномоченным органом по бюджетному планированию на основании ходатайств центральных уполномоченных органов соответствующей сферы (далее – ЦГО), согласно приложению к настоящим Правилам.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финансировании проектов местных исполнительных органов, субъектов квазигосударственного сектора (далее – СКС), автономной организации образования (далее – АОО) и (или) ее организация в области здравоохранения (далее – ОЗ АОО) ЦГО рассматривает представленные ходатайства местных уполномоченных органов соответствующей сферы (далее – МУО), СКС, АОО и (или) ОЗ АОО в течение 5 (пяти) рабочих дней со дня их поступления посредством электронного документооборота в соответствии с Цифровым кодексом Республики Казахстан.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ходатайства на включение в проект Перечня МУО, СКС, АОО и (или) ОЗ АОО форме, установленной приложением к настоящим Правилам, ЦГО осуществляет возврат ходатайства соответствующему МУО, СКС, АОО и (или) ОЗ АОО.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соответствия ходатайств МУО, СКС, АОО и (или) ОЗ АОО ЦГО направляет их в уполномоченный орган по бюджетной политике для получения заключения на предмет соответствия документам системы государственного планирования, включая планы развития государственных органов или столицы, городов республиканского значения, областей, планы развития и (или) мероприятий субъектов квазигосударственного сектора, а также долгосрочные стратегии развития автономной организации образования и одному из критериев,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Правилами № 129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Ходатайство ЦГО на включение в проект Перечня составляется по поступившим ходатайствам от МУО, СКС, АОО и (или) ОЗ АОО и ходатайству самого ЦГО, по форме согласно приложению к настоящим Правилам по каждому объекту.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Ходатайство ЦГО рассматривается ведомственной бюджетной комиссией (далее – ВБК) в течение 5 (пяти) рабочих дней со дня внесения на рассмотрение, при наличии следующих документов: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расчеты и обоснования стоимости государственного инвестиционного проекта согласно строительным нормативам либо коммерческим предложениям;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документы и сведения, подтверждающие обоснованность выделения средств;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 рассмотрения проектов местных исполнительных органов ходатайство МУО за подписью акима столицы, города республиканского значения, соответствующей области, с приложением пояснительной записки за подписью руководителя МУО или лица, его заменяющего;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пояснительной записки за подписью заместителя руководителя ЦГО;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заключение отраслевой экспертизы инвестиционного предложения;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экономическая экспертиза технико-экономического обоснования бюджетного инвестиционного проекта;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экономическое заключение на инвестиционное предложение;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заключение уполномоченного органа по бюджетной политике;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документации, соответствующей положениям о строительстве "под ключ", установленными законодательством Республики Казахстан.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Одобренное ВБК ходатайство ЦГО (в разрезе регионов и объектов) в течение 3 (трех) рабочих дней направляется в центральный уполномоченный орган по бюджетному планированию для вынесения на рассмотрение РБК посредством системы электронного документооборота с приложением: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списка объектов с указанием: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сроков реализации проектов;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стоимости проектов по положительным заключениям комплексной вневедомственной экспертизы проектно-сметной документации;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протокола ВБК;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ходатайство ЦГО;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ходатайство МУО (в случае рассмотрения проектов местных исполнительных органов);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документы и сведения, подтверждающие обоснованность выделения средств по республиканским инвестиционным проектам.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проектам АОО и (или) ОЗ АОО к ходатайству дополнительно прилагаются: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подтверждающий включение проекта в долгосрочную стратегию развития АОО;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ходатайство АОО за подписью первого руководителя или лица, его замещающего;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 реализации проекта организацией АОО – документы, подтверждающие полномочия такой организации на реализацию проекта, а также пояснительная записка за подписью первого руководителя организации.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Уполномоченный орган по бюджетному планированию на основании ходатайства ЦГО формирует проект Перечня в пределах средств Фонда.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Перечня состоит из перечня объектов с указанием по каждому объекту: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сроков реализации проектов;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стоимости проектов по положительным заключениям комплексной вневедомственной экспертизы проектно-сметной документации либо в соответствии с документацией, соответствующей положениям о строительстве "под ключ", установленными законодательством Республики Казахстан.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Стоимость одобренных РБК проектов, включенных в Перечень к финансированию за счет средств Фонда, не должна превышать сумму средств, находящихся на счете Фонда на дату принятия решения РБК или сумму, указанную в протоколе Совета по управлению Национальным фондом.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Одобренный РБК Перечень в течение 5 (пяти) рабочих дней направляется в центральный уполномоченный орган по исполнению бюджета, государственное казначейство, соответствующие ЦГО, МУО, СКС, АОО и (или) ОЗ АОО для формирования платежных документов, а также дальнейшего мониторинга использования средств Фонда.";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Перечисление средств с КСН Фонда на КСН ЦГО ФИР осуществляется центральным уполномоченным органом по исполнению бюджета в соответствии с решением РБК и Перечнем на основании счета к оплате посредством цифровой системы "Казначейство-клиент".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Дальнейшее перечисление средств с КСН ЦГО ФИР осуществляется последовательно в зависимости от заказчика и его ведомственной (организационной) принадлежности на основании счета к оплате либо платежного поручения посредством цифровой системы "Казначейство-клиент" в следующем порядке: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если заказчиком является МУО — с КСН ЦГО ФИР на КСН МУО ФИР;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если заказчиком является СКС, относящееся к соответствующему МУО, — с КСН ЦГО ФИР на КСН МУО ФИР и далее с КСН МУО ФИР на КСН СКС ФИР;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если заказчиком является СКС, относящееся непосредственно к соответствующему ЦГО, — с КСН ЦГО ФИР на КСН СКС ФИР;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если заказчиком является АОО — с КСН ЦГО ФИР на КСН АОО ФИР;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если заказчиком является ОЗ АОО — с КСН ЦГО ФИР на КСН АОО ФИР и далее с КСН АОО ФИР на КСН ОЗ АОО ФИР.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Перечисление средств осуществляется с соблюдением установленной настоящим пунктом последовательности и не допускает перечисления средств на КСН нижестоящего получателя минуя соответствующий КСН вышестоящего получателя.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Проведение платежей с КСН ЦГО ФИР, КСН МУО ФИР, КСН СКС ФИР, КСН АОО ФИР, КСН ОЗ АОО ФИР для расчетов по договорам, заключенным в рамках реализации проектов, осуществляется: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ЦГО и МУО – на основании счета к оплате;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СКС, АОО и (или) ОЗ АОО – на основании платежного поручения.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счету к оплате или платежному поручению прилагаются акты выполненных работ, за исключением случаев осуществления авансовой (предварительной) оплаты.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Формирование и направление платежных документов осуществляется посредством цифровой системы "Казначейство-клиент". При выборе способа расчетов, предусмотренного подпунктом 2) пункта 21-1 настоящих Правил, дальнейшее проведение расчетов осуществляется с использованием платформы цифрового теңге в порядке, установленном в пункте 21-1 настоящих Правил и Процедурами.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Не допускается расходование средств с КСН ЦГО ФИР, КСН МУО ФИР, КСН СКС ФИР, КСН АОО ФИР, КСН ОЗ АОО ФИР на реализацию проектов, не включенных в одобренный РБК Перечень.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Порядок открытия и закрытия КСН Фонда, КСН ЦГО ФИР, КСН МУО ФИР, КСН СКС ФИР, КСН АОО ФИР, КСН ОЗ АОО ФИР осуществляется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параграфов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главы 4 приказа Министра финансов Республики Казахстан от 27 июня 2025 года № 328 "Об утверждении Процедур казначейского исполнения бюджета и их кассового обслуживания, процедур казначейского учета и мониторинга" (далее – Процедуры).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реализация проектов, включенных в Перечень возложена на ведомство (комитет) ЦГО соответствующей сферы, документы на открытие контрольного счета наличности ведомству (комитету) в орган государственного казначейства представляет ЦГО соответствующей сферы.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реализация проектов, включенных в Перечень возложена на АОО и (или) ОЗ АОО, документы на открытие контрольного счета наличности АОО и (или) ОЗ АОО в орган государственного казначейства представляются соответственно АОО или (или) ОЗ АОО.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реализация проектов, включенных в Перечень возложена на СКС, документы на открытие контрольного счета наличности в орган государственного казначейства представляет СКС.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Гражданско-правовые сделки ЦГО, МУО, СКС, АОО и (или) ОЗ АОО, заключаемые в рамках реализации проектов, финансируемых за счет средств Фонда заключаются в соответствии с законодательством Республики Казахстан.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выборе способа расчетов, предусмотренного подпунктом 1) пункта 21-1 настоящих правил, средства с КСН ЦГО ФИР, КСН МУО ФИР, КСН СКС ФИР, КСН АОО ФИР и КСН ОЗ АОО ФИР перечисляются на КСН закупок генерального подрядчика в порядке, установленном Процедурами и настоящими Правилами.";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21-1 следующего содержания: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"21-1. Расчеты по договорам, заключенным в рамках реализации проектов за счет средств Фонда, осуществляются одним из способов: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путем перечисления средств Фонда на КСН закупок генерального подрядчика с применением расширенного казначейского сопровождения;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использованием цифрового теңге посредством перечисления заказчиком непосредственно на цифровой счет генерального подрядчика (поставщика), открытый в банке второго уровня на платформе цифрового теңге.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Способ расчетов определяется заказчиком и указывается в договоре, заключаемом с генеральным подрядчиком (поставщиком).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выборе способа расчета, предусмотренного подпунктом 2) настоящего пункта, генеральный подрядчик (поставщик) обеспечивает наличие цифрового счета, открытого банком второго уровня на платформе цифрового теңге в порядке, установленном Правилами выпуска, обращения и погашения цифровых теңге,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29 апреля 2026 года № 42 (зарегистрировано в Министерстве юстиции Республики Казахстан 30 апреля 2026 года № 38625) (далее – Правила № 42).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Заказчик по соответствующему проекту формирует смарт-контракт цифрового теңге в порядке, установленном Правилами № 42.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осуществлении платежей и переводов денег по соответствующему проекту, заказчик формирует счет к оплате/платежное поручение с указанием в поле "Получатель денег/Бенефициар" реквизитов цифрового счета, открытого в банке второго уровня на платформе цифрового теңге и направляет его в орган государственного казначейства посредством цифровой системы "Казначейство-клиент". При этом, Комитет государственного казначейства совместно с Национальным Банком осуществляют конвертацию безналичных теңге в цифровой теңге в пределах суммы, указанной в счете к оплате/платежном поручении заказчика и их зачисление на цифровой счет генерального подрядчика (поставщика).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Дальнейшие расчеты генерального подрядчика с субподрядчиками, поставщиками товаров, работ и услуг и иными лицами, привлекаемыми в рамках реализации проекта, по всей цепочке кооперации осуществляются путем перечисления цифровых теңге на цифровые счета указанных лиц с соблюдением требований Правил № 42.";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"22. Проведение платежей, связанных с использованием средств Фонда с КСН ЦГО ФИР, КСН МУО ФИР, КСН СКС ФИР, КСН АОО ФИР, КСН ОЗ АОО ФИР осуществляется в соответствии с параграфами 7, 8, 9, 10 главы 6 Процедур.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платежей с КСН Фонда осуществляется по специфике экономической классификации расходов бюджета 462 "Расходование средств Фонда инфраструктурного развития".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При осуществлении расчетов способом, предусмотренным подпунктом 1) пункта 21-1 настоящих Правил, проведение платежей по проектам за счет средств Фонда осуществляется с применением расширенного казначейского сопровождения в отношении всей суммы договора (контракта), заключенного ЦГО и (или) МУО и (или) СКС и (или) АОО и (или) ОЗ АОО (заказчиком) с генеральным подрядчиком (поставщиком). 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осуществления расчетов по договорам, указанным в части первой настоящего пункта, генеральному подрядчику открывается контрольный счет наличности закупок (далее – КСН закупок генерального подрядчика) в государственном казначействе, предназначенный исключительно для учета операций по соответствующему проекту.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Открытие КСН закупок генерального подрядчика осуществляется в соответствии с параграфом 2 Главы 8 Процедур и с учетом особенностей настоящих Правил.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Средства, учитываемые на КСН закупок генерального подрядчика, используются исключительно в целях реализации соответствующего проекта и не должны использоваться на финансирование иных обязательств.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При осуществлении расчетов способом, предусмотренным подпунктом 1) пункта 21-1 настоящих Правил, расходование средств с КСН закупок генерального подрядчика осуществляется в соответствии с Процедурами с учетом особенностей, установленных настоящими Правилами.";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"27. При образовании на КСН ЦГО ФИР, КСН МУО ФИР, КСН СКС ФИР, КСН АОО ФИР, КСН ОЗ АОО ФИР экономии средств по итогам закупок подрядных работ либо приемки завершенного объекта в эксплуатацию соответствующий заказчик в месячный срок производит возврат суммы экономии непосредственно на КСН Фонда.";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методологии бюджетного процесса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85"/>
    <w:bookmarkStart w:name="z9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копии настоящего приказа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86"/>
    <w:bookmarkStart w:name="z9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дня его первого официального опубликования.</w:t>
      </w:r>
    </w:p>
    <w:bookmarkEnd w:id="87"/>
    <w:bookmarkStart w:name="z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с момента подписания, и подлежит официальному опубликованию.</w:t>
      </w:r>
    </w:p>
    <w:bookmarkEnd w:id="8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финансирования, использования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мониторинга средств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</w:t>
            </w:r>
          </w:p>
        </w:tc>
      </w:tr>
    </w:tbl>
    <w:bookmarkStart w:name="z102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Ходатайство </w:t>
      </w:r>
    </w:p>
    <w:bookmarkEnd w:id="89"/>
    <w:bookmarkStart w:name="z10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Правилами отбора, критерии инвестиционных проектов, финансируемых за счет средств Фонда инфраструктурного развития (далее – Фонд) центральный государственный орган/местный уполномоченный орган/субъект квазигосударственного сектора/автономная организация образования и (или) ее организация в области здравоохранения просит включить в проект Перечня_____________________________________</w:t>
      </w:r>
    </w:p>
    <w:bookmarkEnd w:id="90"/>
    <w:bookmarkStart w:name="z10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наименование проекта)</w:t>
      </w:r>
    </w:p>
    <w:bookmarkEnd w:id="91"/>
    <w:bookmarkStart w:name="z10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Основные идентификационные характеристики проекта:</w:t>
      </w:r>
    </w:p>
    <w:bookmarkEnd w:id="92"/>
    <w:bookmarkStart w:name="z10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сметная стоимость ________ тысяч теңге, из них проектно-изыскательские работы ________ тысяч теңге;</w:t>
      </w:r>
    </w:p>
    <w:bookmarkEnd w:id="93"/>
    <w:bookmarkStart w:name="z10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1.1) стоимость по договорам (по начатым проектам) ________ тысяч теңге, информация по ранее профинансированным расходам (в разрезе источников и годов) ______тысяч теңге;</w:t>
      </w:r>
    </w:p>
    <w:bookmarkEnd w:id="94"/>
    <w:bookmarkStart w:name="z10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1.2) сумма полученного аванса по ранее профинансированным расходам (в разрезе источников и годов) ________ тысяч теңге;</w:t>
      </w:r>
    </w:p>
    <w:bookmarkEnd w:id="95"/>
    <w:bookmarkStart w:name="z10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положительное заключение комплексной вневедомственной экспертизы проекта (технико-экономическое обоснование или проектно-сметная документация) от ___ №____;</w:t>
      </w:r>
    </w:p>
    <w:bookmarkEnd w:id="96"/>
    <w:bookmarkStart w:name="z11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отраслевое заключение на государственный инвестиционный проект от ____ №___;</w:t>
      </w:r>
    </w:p>
    <w:bookmarkEnd w:id="97"/>
    <w:bookmarkStart w:name="z11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экономическое заключение на государственный инвестиционный проект от___ №__;</w:t>
      </w:r>
    </w:p>
    <w:bookmarkEnd w:id="98"/>
    <w:bookmarkStart w:name="z11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землеустроительный проект о предоставлении права на земельный участок (кадастровый номер);</w:t>
      </w:r>
    </w:p>
    <w:bookmarkEnd w:id="99"/>
    <w:bookmarkStart w:name="z11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приказ об утверждении проектно-сметной документации от___ №_____;</w:t>
      </w:r>
    </w:p>
    <w:bookmarkEnd w:id="100"/>
    <w:bookmarkStart w:name="z11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заключение уполномоченного органа по бюджетной политике на соответствие проекта:</w:t>
      </w:r>
    </w:p>
    <w:bookmarkEnd w:id="101"/>
    <w:bookmarkStart w:name="z11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документам Системы государственного планирования, включая планы развития государственных органов или столицы, городов республиканского значения, областей, планы развития и (или) мероприятий субъектов квазигосударственного сектора, а также долгосрочные стратегии развития автономных организаций образования __________________________;</w:t>
      </w:r>
    </w:p>
    <w:bookmarkEnd w:id="102"/>
    <w:bookmarkStart w:name="z11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(соответствует/не соответствует)</w:t>
      </w:r>
    </w:p>
    <w:bookmarkEnd w:id="103"/>
    <w:bookmarkStart w:name="z11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одним из критериев, определенных Правилами отбора, критерии инвестиционных проектов, финансируемых за счет средств Фонда инфраструктурного развития от___ №_____: _________________; (название критерия)</w:t>
      </w:r>
    </w:p>
    <w:bookmarkEnd w:id="104"/>
    <w:bookmarkStart w:name="z11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Требуемая сумма финансирования из Фонда по инвестиционному проекту______________________________ (цифрами и прописью) тысяч теңге.</w:t>
      </w:r>
    </w:p>
    <w:bookmarkEnd w:id="105"/>
    <w:bookmarkStart w:name="z11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центрального государственного органа/ руководитель субъекта квазигосударственного сектора/ руководитель автономной организации образования и (или) ее организации в области здравоохранения/ Аким столицы, города республиканского значения, области</w:t>
      </w:r>
    </w:p>
    <w:bookmarkEnd w:id="106"/>
    <w:bookmarkStart w:name="z12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107"/>
    <w:bookmarkStart w:name="z12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(подпись, фамилия, имя, отчество (при его наличии)</w:t>
      </w:r>
    </w:p>
    <w:bookmarkEnd w:id="108"/>
    <w:bookmarkStart w:name="z12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</w:t>
      </w:r>
    </w:p>
    <w:bookmarkEnd w:id="10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