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203f" w14:textId="a5b2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Первого заместителя Премьер – Министра Республики Казахстан – Министра финансов Республики Казахстан от 27 декабря 2019 года № 1431 "Об утверждении Положения о Комитете государственного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августа 2026 года № 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 – Министра Республики Казахстан - Министра финансов Республики Казахстан от 27 декабря 2019 года № 1431 "Об утверждении Положения о Комитете государственного казначейства Министерства финансов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казначейства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101), 102), 103), 104), 105), 106), 107) и 108)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организация и проведение работы по бронированию военнообязанных;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(или) утверждение нормативных правовых актов в области мобилизационной подготовки и мобилизации в сферах, закрепленных за Комитетом;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участие в проведении военно-экономических и командно-штабных учений;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осуществление иных функций, предусмотренных законодательством Республики Казахстан.".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казначейства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