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a91c50b" w14:textId="a91c50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и дополнения в приказ Министра финансов Республики Казахстан от 14 июня 2016 года № 306 "Об утверждении Положения о Комитете государственных доходов Министерства финансов Республики Казахстан"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финансов Республики Казахстан от 20 августа 2026 года № 560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финансов Республики Казахстан от 14 июня 2016 года № 306 "Об утверждении Положения о Комитете государственных доходов Министерства финансов Республики Казахстан" следующие изменения и дополнение: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Положении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о Комитете государственных доходов Министерства финансов Республики Казахстан, утвержденном указанным приказом: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17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"17. Руководитель Комитета назначается на должность и освобождается от должности Министром финансов Республики Казахстан, если иное не установлено законодательством Республики Казахстан.";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абзацы первый и второй </w:t>
      </w:r>
      <w:r>
        <w:rPr>
          <w:rFonts w:ascii="Times New Roman"/>
          <w:b w:val="false"/>
          <w:i w:val="false"/>
          <w:color w:val="000000"/>
          <w:sz w:val="28"/>
        </w:rPr>
        <w:t>пункта 18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"18. Руководитель Комитета имеет заместителей, которые назначаются на должности и освобождаются от должностей руководителем Комитета в порядке, установленном законодательством Республики Казахстан.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Руководители департаментов государственных доходов по столице, областям, городам республиканского значения назначаются на должность и освобождаются от должности руководителем Комитета в порядке, установленном законодательством Республики Казахстан.";</w:t>
      </w:r>
    </w:p>
    <w:bookmarkEnd w:id="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подпункты 1)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19 изложить в следующей редакции:</w:t>
      </w:r>
    </w:p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"19. Полномочия Руководителя Комитета:</w:t>
      </w:r>
    </w:p>
    <w:bookmarkEnd w:id="7"/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определяет обязанности и полномочия своих заместителей, руководителей структурных подразделений Комитета, руководителей департаментов государственных доходов по столице, областям, городам республиканского значения и руководителя Главного диспетчерского управления Комитета, руководителей специализированных государственных учреждений;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соответствии с законодательством Республики Казахстан назначает на должность и освобождает от должности: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заместителей руководителя Комитета; 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государственных служащих Комитета; 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руководителей департаментов государственных доходов по столице, областям, городам республиканского значения;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руководителя Главного диспетчерского управления Комитета;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руководителей специализированных государственных учреждений;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руководителя организации, находящейся в ведении Комитета;";</w:t>
      </w:r>
    </w:p>
    <w:bookmarkEnd w:id="1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6)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19 изложить в следующей редакции:</w:t>
      </w:r>
    </w:p>
    <w:bookmarkStart w:name="z23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"6) в установленном законодательством Республики Казахстан порядке решает вопросы командирования, предоставления отпусков, оказания материальной помощи, подготовки (переподготовки), повышения квалификации, поощрения, выплаты надбавок и премирования заместителей руководителя Комитета, государственных служащих Комитета, руководителей департаментов государственных доходов по столице, областям, городам республиканского значения, руководителя Главного диспетчерского управления Комитета, руководителей специализированных государственных учреждений;";</w:t>
      </w:r>
    </w:p>
    <w:bookmarkEnd w:id="16"/>
    <w:bookmarkStart w:name="z24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разделом следующего содержания:</w:t>
      </w:r>
    </w:p>
    <w:bookmarkEnd w:id="17"/>
    <w:bookmarkStart w:name="z25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"Организация, находящаяся в ведении Комитета государственных доходов Министерства финансов Республики Казахстан</w:t>
      </w:r>
    </w:p>
    <w:bookmarkEnd w:id="18"/>
    <w:bookmarkStart w:name="z26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Товарищество с ограниченной ответственностью "Digital Silk Road Company".</w:t>
      </w:r>
    </w:p>
    <w:bookmarkEnd w:id="19"/>
    <w:bookmarkStart w:name="z27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государственных доходов Министерства финансов Республики Казахстан (Дуйсембиев Ж.Ж.) в установленном законодательством Республики Казахстан порядке обеспечить:</w:t>
      </w:r>
    </w:p>
    <w:bookmarkEnd w:id="20"/>
    <w:bookmarkStart w:name="z28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направление копии настоящего приказа на казахском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21"/>
    <w:bookmarkStart w:name="z2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финансов Республики Казахстан после его официального опубликования.</w:t>
      </w:r>
    </w:p>
    <w:bookmarkEnd w:id="22"/>
    <w:bookmarkStart w:name="z30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Настоящий приказ вводится в действие со дня его подписания.</w:t>
      </w:r>
    </w:p>
    <w:bookmarkEnd w:id="2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финансов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Такиев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