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3b476" w14:textId="f43b4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финансирования, использования и мониторинга средств Фонда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11 августа 2026 года № 543.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 постановления Правительства Республики Казахстан от 30 июля 2026 года № 676 ДСП,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финансирования, использования и мониторинга средств Фонда инфраструктурного развития.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финансов РК от 17.08.2026 </w:t>
      </w:r>
      <w:r>
        <w:rPr>
          <w:rFonts w:ascii="Times New Roman"/>
          <w:b w:val="false"/>
          <w:i w:val="false"/>
          <w:color w:val="000000"/>
          <w:sz w:val="28"/>
        </w:rPr>
        <w:t>№ 554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момента подписания, и подлежит официальному опубликованию.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финансирования, использования и мониторинга средств Фонда инфраструктурного развития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финансирования, использования и мониторинга средств Фонда инфраструктурного развития (далее – Правила) разработаны в соответствии с пунктом 4 постановления Правительства Республики Казахстан от 30 июля 2026 года № 676-қбпү "О мерах по ускоренному развитию экономики" (далее – Постановление) и определяют порядок финансирования, использования и мониторинга средств Фонда инфраструктурного развития.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Фонд инфраструктурного развития (далее – Фонд) – контрольный счет наличности, открытый в государственном казначействе в соответствии с Постановлением для зачисления и расходования денег;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проектов (далее – Перечень) – список проектов, разработанных в соответствии с Правилами отбора, критериев инвестиционных проектов, финансируемых за счет средств Фонда,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13 августа 2026 года № 129 (далее – Правила № 129) и одобренных Республиканской бюджетной комиссией (далее – РБК) для дальнейшего финансирования за счет средств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расширенное казначейское сопровождение – деятельность по осуществлению текущего контроля в соответствии со статьей 110 Бюджетного кодекса Республики Казахстан за целевым использованием средств, выделенных на реализацию государственных инвестиционных проектов, включенных в Перечень, в том числе реализуемых субъектами квазигосударственного сектора, автономной организацией образования и (или) ее организацией в области здравоохранения при проведении платежей через контрольные счета наличности;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контрольный счет наличности местного уполномоченного органа соответствующей сферы за счет средств Фонда инфраструктурного развития (далее – КСН МУО ФИР) – контрольный счет наличности, предназначенный для учета операций, связанных с зачислением поступлений и расходованием средств Фонда местными исполнительными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контрольный счет наличности центрального уполномоченного органа соответствующей сферы за счет средств Фонда инфраструктурного развития (далее – КСН ЦГО ФИР) – контрольный счет наличности, предназначенный для учета операций, связанных с зачислением поступлений и расходованием средств Фонда центральными государственными органами;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контрольный счет наличности субъекта квазигосударственного сектора за счет средств Фонда инфраструктурного развития (далее – КСН СКС ФИР) – контрольный счет наличности, открываемый субъекту квазигосударственного сектора в государственном казначействе для учета операций, связанных с зачислением и расходованием средств Фонда;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контрольный счет наличности автономной организации образования за счет средств Фонда инфраструктурного развития (далее – КСН АОО ФИР) - контрольный счет наличности, открываемый автономной организации образования в государственном казначействе для учета операций, связанных с зачислением и расходованием средств Фонда;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контрольный счет наличности организации в области здравоохранения автономной организации образования за счет средств Фонда инфраструктурного развития (далее – КСН ОЗ АОО ФИР) - контрольный счет наличности, открываемый организации в области здравоохранения автономной организации образования в государственном казначействе для учета операций, связанных с зачислением и расходованием средств Фонда.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Фонд инфраструктурного развития формируется за счет трансфертов из Национального фонда Республики Казахстан и иных поступлений, не запрещенных законодательством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уполномоченный орган по исполнению бюджета осуществляет открытие контрольного счета наличности Фонда (далее – КСН Фонда) и перечисление средств с КСН Фонда, обеспечивает мониторинг расходования средств Фонда, а также формирование отчетов о поступлениях и расходах Фонда.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Операции по поступлениям средств Фонда учитываются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Единой бюджетной классификацией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утвержденной приказом Министра финансов Республики Казахстан от 4 апреля 2025 года № 151 "Некоторые вопросы Единой бюджетной классификации Республики Казахстан".</w:t>
      </w:r>
    </w:p>
    <w:bookmarkEnd w:id="15"/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использования средств Фонда инфраструктурного развития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Распределение средств Фонда осуществляется согласно Перечню.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Проект Перечня формируется центральным уполномоченным органом по бюджетному планированию на основании ходатайств центральных уполномоченных органов соответствующей сферы (далее – ЦГО), согласно приложению к настоящим Правилам.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финансировании проектов местных исполнительных органов, субъектов квазигосударственного сектора (далее – СКС), автономной организации образования (далее – АОО) и (или) ее организация в области здравоохранения (далее – ОЗ АОО) ЦГО рассматривает представленные ходатайства местных уполномоченных органов соответствующей сферы (далее – МУО), СКС, АОО и (или) ОЗ АОО в течение 5 (пяти) рабочих дней со дня их поступления посредством электронного документооборота в соответствии с Цифровым кодексом Республики Казахстан.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ходатайства на включение в проект Перечня МУО, СКС, АОО и (или) ОЗ АОО форме, установленной приложением к настоящим Правилам, ЦГО осуществляет возврат ходатайства соответствующему МУО, СКС, АОО и (или) ОЗ АОО.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соответствия ходатайств МУО, СКС, АОО и (или) ОЗ АОО ЦГО направляет их в уполномоченный орган по бюджетной политике для получения заключения на предмет соответствия документам системы государственного планирования, включая планы развития государственных органов или столицы, городов республиканского значения, областей, планы развития и (или) мероприятий субъектов квазигосударственного сектора, а также долгосрочные стратегии развития автономной организации образования и одному из критериев,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Правилами № 129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Ходатайство ЦГО на включение в проект Перечня составляется по поступившим ходатайствам от МУО, СКС, АОО и (или) ОЗ АОО и ходатайству самого ЦГО, по форме согласно приложению к настоящим Правилам по каждому объекту.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7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Ходатайство ЦГО рассматривается ведомственной бюджетной комиссией (далее – ВБК) в течение 5 (пяти) рабочих дней со дня внесения на рассмотрение, при наличии следующих документов:</w:t>
      </w:r>
    </w:p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расчеты и обоснования стоимости государственного инвестиционного проекта согласно строительным нормативам либо коммерческим предложениям;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 и сведения, подтверждающие обоснованность выделения средств;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рассмотрения проектов местных исполнительных органов ходатайство МУО за подписью акима столицы, города республиканского значения, соответствующей области, с приложением пояснительной записки за подписью руководителя МУО или лица, его заменяющего;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пояснительной записки за подписью заместителя руководителя ЦГО;</w:t>
      </w:r>
    </w:p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заключение отраслевой экспертизы инвестиционного предложения;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экономическая экспертиза технико-экономического обоснования бюджетного инвестиционного проекта;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экономическое заключение на инвестиционное предложение;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заключение уполномоченного органа по бюджетной политике;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документации, соответствующей положениям о строительстве "под ключ", установленными законодательством Республики Казахстан.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Одобренное ВБК ходатайство ЦГО (в разрезе регионов и объектов) в течение 3 (трех) рабочих дней направляется в центральный уполномоченный орган по бюджетному планированию для вынесения на рассмотрение РБК посредством системы электронного документооборота с приложением: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списка объектов с указанием: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реализации проектов;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проектов по положительным заключениям комплексной вневедомственной экспертизы проектно-сметной документации;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протокола ВБК;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ходатайство ЦГО;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ходатайство МУО (в случае рассмотрения проектов местных исполнительных органов);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документы и сведения, подтверждающие обоснованность выделения средств по республиканским инвестиционным проектам.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АОО и (или) ОЗ АОО к ходатайству дополнительно прилагаются: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подтверждающий включение проекта в долгосрочную стратегию развития АОО;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ходатайство АОО за подписью первого руководителя или лица, его замещающего;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реализации проекта организацией АОО – документы, подтверждающие полномочия такой организации на реализацию проекта, а также пояснительная записка за подписью первого руководителя организации.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по бюджетному планированию на основании ходатайства ЦГО формирует проект Перечня в пределах средств Фонда.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Перечня состоит из перечня объектов с указанием по каждому объекту: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реализации проектов;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проектов по положительным заключениям комплексной вневедомственной экспертизы проектно-сметной документации либо в соответствии с документацией, соответствующей положениям о строительстве "под ключ", установленными законодательством Республики Казахстан.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Стоимость одобренных РБК проектов, включенных в Перечень к финансированию за счет средств Фонда, не должна превышать сумму средств, находящихся на счете Фонда на дату принятия решения РБК или сумму, указанную в протоколе Совета по управлению Национальным фондом.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Одобренный РБК Перечень в течение 5 (пяти) рабочих дней направляется в центральный уполномоченный орган по исполнению бюджета, государственное казначейство, соответствующие ЦГО, МУО, СКС, АОО и (или) ОЗ АОО для формирования платежных документов, а также дальнейшего мониторинга использования средств Фонда.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Средства Фонда расходуются на реализацию проектов, одобренных для включения в Перечень, за исключением расходов, связанных с: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разработкой проектно-сметных документаций;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разработкой технико-экономического обоснования и/или технического задания и расчетной стоимости строительства "под ключ";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прохождением необходимых экспертиз;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выделением земельных участков.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Расходы, перечисленные в подпунктах 1), 2) 3) и 4) настоящего пункта Правил, осуществляются за счет средств соответствующих бюджетов.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Средства Фонда направляются на реализацию проектов, включенных в одобренный Перечень, в объеме, согласно стоимости, утвержденной проектно-сметной документацией, при наличии положительного заключения комплексной вневедомственной экспертизы, а также в соответствии с документацией, соответствующей положениям о строительстве "под ключ", установленными законодательством Республики Казахстан.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Расходы, связанные с увеличением сметной стоимости проектов, реализуемых за счет средств Фонда, в связи с корректировкой проектно-сметной документации или включением в нее дополнительных компонентов, не предусмотренных в технико-экономическом обосновании или типовом проекте, осуществляются за счет средств соответствующего бюджета.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случае если заказчиком реализации государственного инвестиционного проекта выступает субъект квазигосударственного сектора (далее – СКС), в государственном казначействе открывается контрольный счет наличности субъекту квазигосударственного сектора. 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Перечисление средств с КСН Фонда на КСН ЦГО ФИР осуществляется центральным уполномоченным органом по исполнению бюджета в соответствии с решением РБК и Перечнем на основании счета к оплате посредством цифровой системы "Казначейство-клиент".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Дальнейшее перечисление средств с КСН ЦГО ФИР осуществляется последовательно в зависимости от заказчика и его ведомственной (организационной) принадлежности на основании счета к оплате либо платежного поручения посредством цифровой системы "Казначейство-клиент" в следующем порядке: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заказчиком является МУО — с КСН ЦГО ФИР на КСН МУО ФИР;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заказчиком является СКС, относящееся к соответствующему МУО, — с КСН ЦГО ФИР на КСН МУО ФИР и далее с КСН МУО ФИР на КСН СКС ФИР;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заказчиком является СКС, относящееся непосредственно к соответствующему ЦГО, — с КСН ЦГО ФИР на КСН СКС ФИР;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заказчиком является АОО — с КСН ЦГО ФИР на КСН АОО ФИР;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если заказчиком является ОЗ АОО — с КСН ЦГО ФИР на КСН АОО ФИР и далее с КСН АОО ФИР на КСН ОЗ АОО ФИР.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средств осуществляется с соблюдением установленной настоящим пунктом последовательности и не допускает перечисления средств на КСН нижестоящего получателя минуя соответствующий КСН вышестоящего получателя.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Проведение платежей с КСН ЦГО ФИР, КСН МУО ФИР, КСН СКС ФИР, КСН АОО ФИР, КСН ОЗ АОО ФИР для расчетов по договорам, заключенным в рамках реализации проектов, осуществляется: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ЦГО и МУО – на основании счета к оплате;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СКС, АОО и (или) ОЗ АОО – на основании платежного поручения.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счету к оплате или платежному поручению прилагаются акты выполненных работ, за исключением случаев осуществления авансовой (предварительной) оплаты.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и направление платежных документов осуществляется посредством цифровой системы "Казначейство-клиент". При выборе способа расчетов, предусмотренного подпунктом 2) пункта 21-1 настоящих Правил, дальнейшее проведение расчетов осуществляется с использованием платформы цифрового теңге в порядке, установленном в пункте 21-1 настоящих Правил и Процедурами.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Не допускается расходование средств с КСН ЦГО ФИР, КСН МУО ФИР, КСН СКС ФИР, КСН АОО ФИР, КСН ОЗ АОО ФИР на реализацию проектов, не включенных в одобренный РБК Перечень.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Порядок открытия и закрытия КСН Фонда, КСН ЦГО ФИР, КСН МУО ФИР, КСН СКС ФИР, КСН АОО ФИР, КСН ОЗ АОО ФИР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параграфов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4 приказа Министра финансов Республики Казахстан от 27 июня 2025 года № 328 "Об утверждении Процедур казначейского исполнения бюджета и их кассового обслуживания, процедур казначейского учета и мониторинга" (далее – Процедуры).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ведомство (комитет) ЦГО соответствующей сферы, документы на открытие контрольного счета наличности ведомству (комитету) в орган государственного казначейства представляет ЦГО соответствующей сферы.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АОО и (или) ОЗ АОО, документы на открытие контрольного счета наличности АОО и (или) ОЗ АОО в орган государственного казначейства представляются соответственно АОО или (или) ОЗ АОО.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реализация проектов, включенных в Перечень возложена на СКС, документы на открытие контрольного счета наличности в орган государственного казначейства представляет СКС.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Гражданско-правовые сделки ЦГО, МУО, СКС, АОО и (или) ОЗ АОО, заключаемые в рамках реализации проектов, финансируемых за счет средств Фонда заключаются в соответствии с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выборе способа расчетов, предусмотренного подпунктом 1) пункта 21-1 настоящих правил, средства с КСН ЦГО ФИР, КСН МУО ФИР, КСН СКС ФИР, КСН АОО ФИР и КСН ОЗ АОО ФИР перечисляются на КСН закупок генерального подрядчика в порядке, установленном Процедурами и настоящими Правилами.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21-1. Расчеты по договорам, заключенным в рамках реализации проектов за счет средств Фонда, осуществляются одним из способов: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путем перечисления средств Фонда на КСН закупок генерального подрядчика с применением расширенного казначейского сопровождения;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использованием цифрового теңге посредством перечисления заказчиком непосредственно на цифровой счет генерального подрядчика (поставщика), открытый в банке второго уровня на платформе цифрового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 расчетов определяется заказчиком и указывается в договоре, заключаемом с генеральным подрядчиком (поставщиком).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выборе способа расчета, предусмотренного подпунктом 2) настоящего пункта, генеральный подрядчик (поставщик) обеспечивает наличие цифрового счета, открытого банком второго уровня на платформе цифрового теңге в порядке, установленном Правилами выпуска, обращения и погашения цифровых теңге,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29 апреля 2026 года № 42 (зарегистрировано в Министерстве юстиции Республики Казахстан 30 апреля 2026 года № 38625) (далее – Правила № 42).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по соответствующему проекту формирует смарт-контракт цифрового теңге в порядке, установленном Правилами № 42.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платежей и переводов денег по соответствующему проекту, заказчик формирует счет к оплате/платежное поручение с указанием в поле "Получатель денег/Бенефициар" реквизитов цифрового счета, открытого в банке второго уровня на платформе цифрового теңге и направляет его в орган государственного казначейства посредством цифровой системы "Казначейство-клиент". При этом, Комитет государственного казначейства совместно с Национальным Банком осуществляют конвертацию безналичных теңге в цифровой теңге в пределах суммы, указанной в счете к оплате/платежном поручении заказчика и их зачисление на цифровой счет генерального подрядчика (поставщика).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Дальнейшие расчеты генерального подрядчика с субподрядчиками, поставщиками товаров, работ и услуг и иными лицами, привлекаемыми в рамках реализации проекта, по всей цепочке кооперации осуществляются путем перечисления цифровых теңге на цифровые счета указанных лиц с соблюдением требований Правил № 42.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21-1 приказом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Проведение платежей, связанных с использованием средств Фонда с КСН ЦГО ФИР, КСН МУО ФИР, КСН СКС ФИР, КСН АОО ФИР, КСН ОЗ АОО ФИР осуществляется в соответствии с параграфами 7, 8, 9, 10 главы 6 Процедур.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платежей с КСН Фонда осуществляется по специфике экономической классификации расходов бюджета 462 "Расходование средств Фонда инфраструктурного развития.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При осуществлении расчетов способом, предусмотренным подпунктом 1) пункта 21-1 настоящих Правил, проведение платежей по проектам за счет средств Фонда осуществляется с применением расширенного казначейского сопровождения в отношении всей суммы договора (контракта), заключенного ЦГО и (или) МУО и (или) СКС и (или) АОО и (или) ОЗ АОО (заказчиком) с генеральным подрядчиком (поставщиком). 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осуществления расчетов по договорам, указанным в части первой настоящего пункта, генеральному подрядчику открывается контрольный счет наличности закупок (далее – КСН закупок генерального подрядчика) в государственном казначействе, предназначенный исключительно для учета операций по соответствующему проекту.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Открытие КСН закупок генерального подрядчика осуществляется в соответствии с параграфом 2 Главы 8 Процедур и с учетом особенностей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Средства, учитываемые на КСН закупок генерального подрядчика, используются исключительно в целях реализации соответствующего проекта и не должны использоваться на финансирование иных обязательств.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осуществлении расчетов способом, предусмотренным подпунктом 1) пункта 21-1 настоящих Правил, расходование средств с КСН закупок генерального подрядчика осуществляется в соответствии с Процедурами с учетом особенностей, установленных настоящими Правилами.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проектам, финансируемым за счет средств Фонда, допускается авансовая (предварительная) оплата в размере до 30 (тридцати) процентов от суммы договора на текущий финансовый год, в соответствии с законодательством Республики Казахстан.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Окончательный расчет (удержанных пяти процентов от общей суммы договора) за выполненные работы между заказчиком и подрядчиком производится после завершения работ по проекту и предъявления заказчиком в орган государственного казначейства акта приемки объекта в эксплуатацию, подписанного в соответствии с законодательством Республики Казахстан об архитектурной, градостроительной и строительной деятельности государственной комиссией, с обязательным включением в ее состав представителя органа внутреннего государственного аудита.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образовании на КСН ЦГО ФИР, КСН МУО ФИР, КСН СКС ФИР, КСН АОО ФИР, КСН ОЗ АОО ФИР экономии средств по итогам закупок подрядных работ либо приемки завершенного объекта в эксплуатацию соответствующий заказчик в месячный срок производит возврат суммы экономии непосредственно на КСН Фонда.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финансов РК от 15.09.2026 </w:t>
      </w:r>
      <w:r>
        <w:rPr>
          <w:rFonts w:ascii="Times New Roman"/>
          <w:b w:val="false"/>
          <w:i w:val="false"/>
          <w:color w:val="00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Периодом освоения средств Фонда является срок реализации проекта. </w:t>
      </w:r>
    </w:p>
    <w:bookmarkEnd w:id="71"/>
    <w:bookmarkStart w:name="z9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Неиспользованный остаток средств, сложившийся по итогу реализации проекта подлежит возврату в месячный срок на КСН Фонда в порядке, определенном пунктом 27 настоящих Правил.</w:t>
      </w:r>
    </w:p>
    <w:bookmarkEnd w:id="72"/>
    <w:bookmarkStart w:name="z9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мониторинга использования средств Фонда инфраструктурного развития</w:t>
      </w:r>
    </w:p>
    <w:bookmarkEnd w:id="73"/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Центральный уполномоченный орган по исполнению бюджета ежемесячно до 25-го числа проводит мониторинг поступлений средств на КСН Фонда посредством цифровых систем органов государственного казначейства.</w:t>
      </w:r>
    </w:p>
    <w:bookmarkEnd w:id="74"/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ЦГО и МУО представляют в центральный уполномоченный орган по исполнению бюджета отчет об использовании средств, выделенных из Фонда, по форме согласно приложению 2 к настоящим Правилам:</w:t>
      </w:r>
    </w:p>
    <w:bookmarkEnd w:id="75"/>
    <w:bookmarkStart w:name="z9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МУО – ежемесячно, в срок не позднее 6-го числа месяца, следующего за отчетным месяцем, и не позднее 23 января года, следующего за отчетным финансовым годом посредством цифровой системы "е-Минфин";</w:t>
      </w:r>
    </w:p>
    <w:bookmarkEnd w:id="76"/>
    <w:bookmarkStart w:name="z9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ЦГО – ежемесячно, в срок не позднее 8-го числа месяца, следующего за отчетным месяцем, и не позднее 25 января года, следующего за отчетным финансовым годом посредством цифровой системы "е-Минфин".</w:t>
      </w:r>
    </w:p>
    <w:bookmarkEnd w:id="77"/>
    <w:bookmarkStart w:name="z10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Центральный уполномоченный орган по исполнению бюджета на основе отчетов,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30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3 настоящих Правил, и оперативных данных, полученных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29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3 настоящих Правил, формирует сводный отчет об использовании средств Фонда по форме, установленной Правилами составления и представления бюджетной отчетности,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28 мая 2025 года № 262.</w:t>
      </w:r>
    </w:p>
    <w:bookmarkEnd w:id="78"/>
    <w:bookmarkStart w:name="z10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Для сверки данных в рамках мониторинга органы государственного казначейства ежемесячно, в срок не позднее 8-го числа месяца, следующего за отчетным месяцем, по итогам года в срок не позднее 8-го января года, следующего за отчетным финансовым годом, предоставляют в центральный уполномоченный орган по исполнению бюджета оперативную информацию об остатках средств Фонда на КСН ЦГО ФИР, КСН МУО ФИР, КСН СКС ФИР.</w:t>
      </w:r>
    </w:p>
    <w:bookmarkEnd w:id="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финансирования,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мониторинга средств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</w:p>
        </w:tc>
      </w:tr>
    </w:tbl>
    <w:bookmarkStart w:name="z103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 xml:space="preserve">Ходатайство 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 – в редакции приказа Министра финансов РК от 15.09.2026 </w:t>
      </w:r>
      <w:r>
        <w:rPr>
          <w:rFonts w:ascii="Times New Roman"/>
          <w:b w:val="false"/>
          <w:i w:val="false"/>
          <w:color w:val="ff0000"/>
          <w:sz w:val="28"/>
        </w:rPr>
        <w:t>№ 624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Правилами отбора, критерии инвестиционных проектов, финансируемых за счет средств Фонда инфраструктурного развития (далее – Фонд) центральный государственный орган/местный уполномоченный орган/субъект квазигосударственного сектора/автономная организация образования и (или) ее организация в области здравоохранения просит включить в проект Перечня_____________________________________</w:t>
      </w:r>
    </w:p>
    <w:bookmarkStart w:name="z10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наименование проекта)</w:t>
      </w:r>
    </w:p>
    <w:bookmarkEnd w:id="81"/>
    <w:bookmarkStart w:name="z10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идентификационные характеристики проекта:</w:t>
      </w:r>
    </w:p>
    <w:bookmarkEnd w:id="82"/>
    <w:bookmarkStart w:name="z10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сметная стоимость ________ тысяч теңге, из них проектно-изыскательские работы ________ тысяч теңге;</w:t>
      </w:r>
    </w:p>
    <w:bookmarkEnd w:id="83"/>
    <w:bookmarkStart w:name="z10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стоимость по договорам (по начатым проектам) ________ тысяч теңге, информация по ранее профинансированным расходам (в разрезе источников и годов) ______тысяч теңге;</w:t>
      </w:r>
    </w:p>
    <w:bookmarkEnd w:id="84"/>
    <w:bookmarkStart w:name="z10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сумма полученного аванса по ранее профинансированным расходам (в разрезе источников и годов) ________ тысяч теңге;</w:t>
      </w:r>
    </w:p>
    <w:bookmarkEnd w:id="85"/>
    <w:bookmarkStart w:name="z10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положительное заключение комплексной вневедомственной экспертизы проекта (технико-экономическое обоснование или проектно-сметная документация) от ___ №____;</w:t>
      </w:r>
    </w:p>
    <w:bookmarkEnd w:id="86"/>
    <w:bookmarkStart w:name="z11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отраслевое заключение на государственный инвестиционный проект от ____ №___;</w:t>
      </w:r>
    </w:p>
    <w:bookmarkEnd w:id="87"/>
    <w:bookmarkStart w:name="z11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экономическое заключение на государственный инвестиционный проект от___ №__;</w:t>
      </w:r>
    </w:p>
    <w:bookmarkEnd w:id="88"/>
    <w:bookmarkStart w:name="z11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землеустроительный проект о предоставлении права на земельный участок (кадастровый номер);</w:t>
      </w:r>
    </w:p>
    <w:bookmarkEnd w:id="89"/>
    <w:bookmarkStart w:name="z11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приказ об утверждении проектно-сметной документации от___ №_____;</w:t>
      </w:r>
    </w:p>
    <w:bookmarkEnd w:id="90"/>
    <w:bookmarkStart w:name="z11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заключение уполномоченного органа по бюджетной политике на соответствие проекта:</w:t>
      </w:r>
    </w:p>
    <w:bookmarkEnd w:id="91"/>
    <w:bookmarkStart w:name="z11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документам Системы государственного планирования, включая планы развития государственных органов или столицы, городов республиканского значения, областей, планы развития и (или) мероприятий субъектов квазигосударственного сектора, а также долгосрочные стратегии развития автономных организаций образования __________________________;</w:t>
      </w:r>
    </w:p>
    <w:bookmarkEnd w:id="92"/>
    <w:bookmarkStart w:name="z11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(соответствует/не соответствует)</w:t>
      </w:r>
    </w:p>
    <w:bookmarkEnd w:id="93"/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одним из критериев, определенных Правилами отбора, критерии инвестиционных проектов, финансируемых за счет средств Фонда инфраструктурного развития от___ №_____: _________________; (название критерия)</w:t>
      </w:r>
    </w:p>
    <w:bookmarkEnd w:id="94"/>
    <w:bookmarkStart w:name="z11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Требуемая сумма финансирования из Фонда по инвестиционному проекту______________________________ (цифрами и прописью) тысяч теңге.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центрального государственного органа/ руководитель субъекта квазигосударственного сектора/ руководитель автономной организации образования и (или) ее организации в области здравоохранения/ Аким столицы, города республиканского значения,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финансирования,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мониторинга средств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2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центральный уполномоченный орган по исполнению бюджета/ в центральный государственный орган соответствующей сферы</w:t>
      </w:r>
    </w:p>
    <w:bookmarkEnd w:id="96"/>
    <w:bookmarkStart w:name="z12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www.gov.kz</w:t>
      </w:r>
    </w:p>
    <w:bookmarkEnd w:id="97"/>
    <w:bookmarkStart w:name="z12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использовании средств, выделенных из Фонда инфраструктурного развития</w:t>
      </w:r>
    </w:p>
    <w:bookmarkEnd w:id="98"/>
    <w:bookmarkStart w:name="z12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1-ФИР</w:t>
      </w:r>
    </w:p>
    <w:bookmarkEnd w:id="99"/>
    <w:bookmarkStart w:name="z12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ежемесячно, ежегодно</w:t>
      </w:r>
    </w:p>
    <w:bookmarkEnd w:id="100"/>
    <w:bookmarkStart w:name="z12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______месяц _______год</w:t>
      </w:r>
    </w:p>
    <w:bookmarkEnd w:id="101"/>
    <w:bookmarkStart w:name="z12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центральный уполномоченный орган соответствующей сферы/местный уполномоченный орган соответствующей сферы</w:t>
      </w:r>
    </w:p>
    <w:bookmarkEnd w:id="102"/>
    <w:bookmarkStart w:name="z12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формы, предназначенной для сбора административных данных на безвозмездной основе: </w:t>
      </w:r>
    </w:p>
    <w:bookmarkEnd w:id="103"/>
    <w:bookmarkStart w:name="z12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местного уполномоченного органа соответствующей сферы – в срок не позднее 6-го числа месяца, следующего за отчетным месяцем и за соответствующий финансовый год в срок не позднее 23-го января года, следующего за отчетным финансовым годом;</w:t>
      </w:r>
    </w:p>
    <w:bookmarkEnd w:id="104"/>
    <w:bookmarkStart w:name="z13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центрального уполномоченного органа соответствующей сферы – в срок не позднее 8-го числа месяца, следующего за отчетным месяцем и за соответствующий финансовый год в срок не позднее 25-го января года, следующего за отчетным финансовым годом.</w:t>
      </w:r>
    </w:p>
    <w:bookmarkEnd w:id="105"/>
    <w:bookmarkStart w:name="z13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номер:</w:t>
      </w:r>
    </w:p>
    <w:bookmarkEnd w:id="106"/>
    <w:bookmarkStart w:name="z13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4102100" cy="60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08"/>
    <w:bookmarkStart w:name="z13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Единица измерения: тысяч теңге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центрального государственного органа/местного уполномоченного органа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Сметная стоимость (по проектно-сметной документации)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по заключенному договору государственных закупок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номер договора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генерального подрядчика, субподрядчиков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     продолжение таблицы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Неиспользованный остаток на начало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Перечислено на контрольный счет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Неиспользованный остаток на конец отчетного периода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экономии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возврата в Фонд инфраструктурного развития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Достигнутый результат/причины недостижения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Наименование:________________________________________________</w:t>
      </w:r>
    </w:p>
    <w:bookmarkEnd w:id="111"/>
    <w:bookmarkStart w:name="z13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Адрес:_______________________________________________________</w:t>
      </w:r>
    </w:p>
    <w:bookmarkEnd w:id="112"/>
    <w:bookmarkStart w:name="z13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113"/>
    <w:bookmarkStart w:name="z13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Телефон:_____________________________________________________</w:t>
      </w:r>
    </w:p>
    <w:bookmarkEnd w:id="114"/>
    <w:bookmarkStart w:name="z14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</w:t>
      </w:r>
    </w:p>
    <w:bookmarkEnd w:id="115"/>
    <w:bookmarkStart w:name="z14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__________________________ _______________________</w:t>
      </w:r>
    </w:p>
    <w:bookmarkEnd w:id="116"/>
    <w:bookmarkStart w:name="z14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117"/>
    <w:bookmarkStart w:name="z14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центрального государственного органа/</w:t>
      </w:r>
    </w:p>
    <w:bookmarkEnd w:id="118"/>
    <w:bookmarkStart w:name="z14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столицы, области, города республиканского значения</w:t>
      </w:r>
    </w:p>
    <w:bookmarkEnd w:id="119"/>
    <w:bookmarkStart w:name="z14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120"/>
    <w:bookmarkStart w:name="z14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(при его наличии)</w:t>
      </w:r>
    </w:p>
    <w:bookmarkEnd w:id="121"/>
    <w:bookmarkStart w:name="z14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(за исключением лиц, являющихся субъектами частного</w:t>
      </w:r>
    </w:p>
    <w:bookmarkEnd w:id="122"/>
    <w:bookmarkStart w:name="z14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предпринимательства)__________________________________________</w:t>
      </w:r>
    </w:p>
    <w:bookmarkEnd w:id="123"/>
    <w:bookmarkStart w:name="z14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"Отчет об использовании средств, выделенных из Фонда инфраструктурного развития", приведено в приложение к форме, "Отчет об использовании средств, выделенных из Фонда инфраструктурного развития".</w:t>
      </w:r>
    </w:p>
    <w:bookmarkEnd w:id="1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об использовании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 выделенных из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развития"</w:t>
            </w:r>
          </w:p>
        </w:tc>
      </w:tr>
    </w:tbl>
    <w:bookmarkStart w:name="z15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об использовании средств, выделенных из Фонда инфраструктурного развития" (1-ФИР, ежемесячно, ежегодно)</w:t>
      </w:r>
    </w:p>
    <w:bookmarkEnd w:id="125"/>
    <w:bookmarkStart w:name="z152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6"/>
    <w:bookmarkStart w:name="z15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по заполнению формы, предназначенной для сбора административных данных на безвозмездной основе "Отчет об использовании средств, выделенных из Фонда инфраструктурного развития" (далее-Форма), предназначено для составления и представления центральными государственными органами соответствующей сферы/местными уполномоченными органами соответствующей сферы.</w:t>
      </w:r>
    </w:p>
    <w:bookmarkEnd w:id="127"/>
    <w:bookmarkStart w:name="z15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руководителем центрального государственного органа/акимом столицы, области, города республиканского значения, с указанием его фамилии, имени и отчества (при его наличии).</w:t>
      </w:r>
    </w:p>
    <w:bookmarkEnd w:id="128"/>
    <w:bookmarkStart w:name="z15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Все показатели в стоимостном выражении заполняются в тысячах теңге без десятичного знака.</w:t>
      </w:r>
    </w:p>
    <w:bookmarkEnd w:id="129"/>
    <w:bookmarkStart w:name="z156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30"/>
    <w:bookmarkStart w:name="z15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код администратора бюджетных программ.</w:t>
      </w:r>
    </w:p>
    <w:bookmarkEnd w:id="131"/>
    <w:bookmarkStart w:name="z15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указывается наименование центрального государственного органа или местного уполномоченного органа.</w:t>
      </w:r>
    </w:p>
    <w:bookmarkEnd w:id="132"/>
    <w:bookmarkStart w:name="z15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указывается наименование проекта.</w:t>
      </w:r>
    </w:p>
    <w:bookmarkEnd w:id="133"/>
    <w:bookmarkStart w:name="z16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сметная стоимость строительства.</w:t>
      </w:r>
    </w:p>
    <w:bookmarkEnd w:id="134"/>
    <w:bookmarkStart w:name="z16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5 указывается стоимость работ по заключенному договору государственных закупок.</w:t>
      </w:r>
    </w:p>
    <w:bookmarkEnd w:id="135"/>
    <w:bookmarkStart w:name="z16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6 указывается дата и номер заключенного договора с поставщиком.</w:t>
      </w:r>
    </w:p>
    <w:bookmarkEnd w:id="136"/>
    <w:bookmarkStart w:name="z16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указывается наименование генерального подрядчика и субподрядчиков;</w:t>
      </w:r>
    </w:p>
    <w:bookmarkEnd w:id="137"/>
    <w:bookmarkStart w:name="z16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8 указывается неиспользованный остаток бюджетных средств/средств из Фонда инфраструктурного развития на начало года.</w:t>
      </w:r>
    </w:p>
    <w:bookmarkEnd w:id="138"/>
    <w:bookmarkStart w:name="z16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9 указывается сумма перечисленных на контрольный счет наличности средств Фонда инфраструктурного развития.</w:t>
      </w:r>
    </w:p>
    <w:bookmarkEnd w:id="139"/>
    <w:bookmarkStart w:name="z16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указывается сумма использованных средств Фонда инфраструктурного развития.</w:t>
      </w:r>
    </w:p>
    <w:bookmarkEnd w:id="140"/>
    <w:bookmarkStart w:name="z16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указывается неиспользованный остаток выделенных средств из Фонда инфраструктурного развития на конец отчетного периода.</w:t>
      </w:r>
    </w:p>
    <w:bookmarkEnd w:id="141"/>
    <w:bookmarkStart w:name="z16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12 указывается сумма экономии средств Фонда инфраструктурного развития.</w:t>
      </w:r>
    </w:p>
    <w:bookmarkEnd w:id="142"/>
    <w:bookmarkStart w:name="z16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графе 13 указывается сумма возврата в Фонд инфраструктурного развития (соответствии с пунктами 28 и 29 Правил использования и мониторинга средств Фонд инфраструктурного развития). </w:t>
      </w:r>
    </w:p>
    <w:bookmarkEnd w:id="143"/>
    <w:bookmarkStart w:name="z17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14 указывается достигнутый результат либо причины недостижения.</w:t>
      </w:r>
    </w:p>
    <w:bookmarkEnd w:id="1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