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cdd799" w14:textId="acdd7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приказы Министра финансов Республики Казахстан от 4 апреля 2025 года № 151 "Некоторые вопросы Единой бюджетной классификации Республики Казахстан" и от 4 апреля 2025 года № 152 "Об утверждении Таблицы распределения поступлений бюджета между уровнями бюджетов, контрольными счетами наличности Национального фонда Республики Казахстан, внебюджетных фондов, формируемых за счет неналоговых платежей, и бюджетами государств – членов Евразийского экономического союза"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3 августа 2026 года № 520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3 августа 2026 года.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4 апреля 2025 года № 151 "Некоторые вопросы Единой бюджетной классификации Республики Казахстан"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Единой бюджетной классификации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утвержденной указанным приказом: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классификации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поступлений бюджета: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категории 2 "Неналоговые поступления":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классе 06 "Прочие неналоговые поступления":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подклассе 1 "Прочие неналоговые поступления":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специфики 09 "Другие неналоговые поступления в местный бюджет, за исключением поступлений в Специальный государственный фонд" изложить в следующей редакции: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"09 Другие неналоговые поступления в местный бюджет, за исключением поступлений в Специальный государственный фонд и в Фонд инфраструктурного развития";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подклассом 3 следующего содержания: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 Прочие неналоговые поступления в Фонд инфраструктурного развития";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спецификами 01 и 02 следующего содержания: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"01 Трансферты из Национального фонда Республики Казахстан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02 Иные поступления, не запрещенные законодательством Республики Казахстан";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функциональной классификации расходов бюджета: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функциональной группе 13 "Прочие":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функциональной подгруппе 9 "Прочие":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администратору бюджетных программ 217 "Министерство финансов Республики Казахстан":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бюджетной программой 210 следующего содержания: 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"210 Расходование средств Фонда инфраструктурного развития";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Экономической классификации расходов бюджета: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категории 2 "Капитальные затраты": 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классе 4 "Приобретение основного капитала":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подкласса 460 "Расходование средств Специального государственного фонда" изложить в следующей редакции: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"460 Расходование средств внебюджетных фондов";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спецификой 462 следующего содержания: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"462 Расходование средств Фонда инфраструктурного развития";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Структуре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специфики экономической классификации расходов бюджета Республики Казахстан, утвержденной указанным приказом: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Расходование средств Специального государственного фонда</w:t>
            </w:r>
          </w:p>
        </w:tc>
      </w:tr>
    </w:tbl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изложить в следующей редакции: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Расходование средств внебюджетных фондов</w:t>
            </w:r>
          </w:p>
        </w:tc>
      </w:tr>
    </w:tbl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строкой следующего содержания: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Расходование средств Фонда инфраструктурного развития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Расходование средств Фонда инфраструктурного развития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4 апреля 2025 года № 152 "Об утверждении Таблицы распределения поступлений бюджета между уровнями бюджетов, контрольными счетами наличности Национального фонда Республики Казахстан, внебюджетных фондов, формируемых за счет неналоговых платежей, и бюджетами государств – членов Евразийского экономического союза" следующее изменение: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Таблицу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распределения поступлений бюджета между уровнями бюджетов, контрольными счетами наличности Национального фонда Республики Казахстан, внебюджетных фондов, формируемых за счет неналоговых платежей, и бюджетами государств – членов Евразийского экономического союза, утвержденной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3 августа 2026 года и подлежит официальному опубликованию.</w:t>
      </w:r>
    </w:p>
    <w:bookmarkEnd w:id="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августа 2026 года № 520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апреля 2025 года № 152</w:t>
            </w:r>
          </w:p>
        </w:tc>
      </w:tr>
    </w:tbl>
    <w:bookmarkStart w:name="z50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распределения поступлений бюджета между уровнями бюджетов, контрольными счетами наличности Национального фонда Республики Казахстан, внебюджетных фондов, формируемых за счет неналоговых платежей, и бюджетами государств – членов Евразийского экономического союза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Зачисляется в бюджет %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Контрольный счет наличности Национального фонда Республики Казахстан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Контрольный счет наличности Фонда компенсации потерпевшим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Контрольный счет наличности Специального государственного фонда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Контрольный счет наличности бюджета администрации города Алатау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Контрольный счет наличности Фонда инфраструктурного развития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бюджеты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Областной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Районный, города областного значения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Города районного значения, села, поселка, сельского округа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 с юридических лиц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 с юридических лиц - субъектов крупного предпринимательства,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облагаемых у источника выплаты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не облагаемых у источника выплаты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 иностранных граждан, не облагаемых у источника выплаты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нормативам распределения, установленным областным маслихатом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нормативам распределения, установленным областным маслихатом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имущество юридических лиц и индивидуальных предпринимателей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имущество физических лиц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 и плата за пользование земельными участками с юридических лиц, а также физических лиц, за исключением земельных участков для ведения личного подсобного хозяйства, садоводства, огородничества, индивидуального жилищного и дачного строительства – в отношении земельных участков в пределах территории города Алатау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 с юридических лиц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 с физических лиц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(поступления в бюджет города областного значения)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добавленную стоимость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добавленную стоимость на произведенные товары, выполненные работы и оказанные услуги на территории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добавленную стоимость на товары, импортируемые на территорию Республики Казахстан, кроме налога на добавленную стоимость на товары, импортируемые с территории Российской Федерации и Республики Беларусь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добавленную стоимость за нерезидента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Перечисление (возврат) налогоплательщиком суммы превышения налога на добавленную стоимость, ранее возвращенной из бюджета и не подтвержденной к возврату при проведении налоговой проверки, перечисление суммы пени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добавленную стоимость на товары, импортированные с территории государств-членов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добавленную стоимость с иностранных интернет компаний при осуществлении электронной торговли товарами, оказании услуг в электронной форме физическим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 на сырую нефть, газовый конденсат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спирта и (или) виноматериала, алкогольной продукции, произведенных на территории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Табачные изделия, легковые автомобили (кроме автомобилей с ручным управлением или адаптером ручного управления, специально предназначенных для лиц с инвалидностью), произведенные на территории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Табачные изделия, ввозимые на территорию Республики Казахстан с территории государств-членов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спирта и (или) виноматериала, алкогольной продукции, ввозимых на территорию Республики Казахстан с территории государств-членов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виды подакцизной продукции, ввозимой на территорию Республики Казахстан с территории государств-членов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 (за исключением авиационного) и дизельное топливо, ввозимых на территорию Республики Казахстан с территории государств-членов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спирта и (или) виноматериала, алкогольной продукции, импортируемых на территорию Республики Казахстан с территории государств, не являющихся членами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Табачные изделия, импортируемые на территорию Республики Казахстан с территории государств, не являющихся членами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виды подакцизных продукций, импортируемые на территорию Республики Казахстан с территории государств, не являющихся членами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 (за исключением авиационного) и дизельное топливо, импортируемых на территорию Республики Казахстан с территории государств, не являющихся членами Евразийского экономического союза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 (за исключением авиационного) и дизельное топливо, газохол, бензанол, нефрас, смесь легких углеводородов и экологическое топливо, произведенных и реализованных на территории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предоставление междугородной и (или) международной телефонной связи, а также сотовой связи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сверхприбыль,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водными ресурсами поверхностных источников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лесные пользования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Бонусы,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добычу полезных ископаемых, за исключением общераспространенных полезных ископаемых, подземных вод, лечебных грязей и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Рентный налог на экспорт,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Республики Казахстан по разделу продукции по заключенным контрактам,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использование радиочастотного спектра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добычу полезных ископаемых на общераспространенные полезные ископаемые, подземные воды и лечебные грязи,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животным миром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Дополнительный платеж недропользователя, осуществляющего деятельность по контракту о разделе продукции, и альтернативный налог,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растительными ресурсами в порядке специального пользования растительным миром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цифровой майнинг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 по возмещению исторических затрат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сверхприбыль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Бонусы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добычу полезных ископаемых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Рентный налог на экспорт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Республики Казахстан по разделу продукции по заключенным контрактам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Дополнительный платеж недропользователя, осуществляющего деятельность по контракту о разделе продукции, и альтернативный налог на недропользование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право занятия отдельными видами деятельности (сбор за выдачу лицензий на занятие отдельными видами деятельности)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проезд автотранспортных средств по территории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выдачу разрешения на использование радиочастотного спектра телевизионным и радиовещательным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размещение наружной (визуальной) рекламы на открытом пространстве за пределами помещений в городе республиканского значения, столице, в полосе отвода автомобильных дорог общего пользования, проходящих через территории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размещение наружной (визуальной) рекламы на открытом пространстве за пределами помещений в городе областного значения, в полосе отвода автомобильных дорог общего пользования, проходящих через территорию города областного значения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сбор, зачисляемый в республиканский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сбор, зачисляемый в местный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размещение наружной (визуальной) рекламы на открытом пространстве за пределами помещений в городе районного значения, селе, поселке и в полосе отвода автомобильных дорог общего пользования, проходящих через территории города районного значения, села, поселка, сельского округа, а также на открытом пространстве за пределами помещений вне населенных пунктов и вне полосы отвода автомобильных дорог общего пользования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прохождение учетной регистрации микрофинансовых организаций и включение их в реестр микрофинансовых организаций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выдачу разрешительных документов, согласия для участников банковского и страхового рынков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выдачу или продление разрешения на привлечение иностранной рабочей силы в Республику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лицензиями на занятие отдельными видами деятельности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выдачу документа, подтверждающего резидентство иностранца или лица без гражданства, являющегося инвестиционным резидентом Международного финансового центра "Астана"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международную торговлю и внешние операции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платежи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Ввозные таможенные пошлины (иные пошлины, налоги и сборы, имеющие эквивалентное действие), уплаченные в соответствии с Договором о Евразийском экономическом союзе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пошлины на вывозимые товары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пошлины, налоги на ввозимые физическими лицами товары для личного пользования с применением единых ставок таможенных пошлин, налогов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таможенный платеж на ввозимые товары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пошлины, распределенные Российской Федерацией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пошлины, распределенные Республикой Беларусь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распределенных ввозных таможенных пошлин, перечисление которых приостановлено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процентов за просрочку за неисполнение, неполное и (или) несвоевременное исполнение обязательств по перечислению сумм от распределения ввозных таможенных пошлин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Вывозные таможенные пошлины на сырую нефть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Вывозные таможенные пошлины на товары, выработанные из нефти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пошлины на ввозимые товары и (или) ввозные таможенные пошлины, обязанность по уплате которых возникла до вступления в силу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действие), а также таможенные пошлины на товары ввозимые в рамках контрактов в сфере недропользования, в том числе по соглашениям о разделе продукции, заключенных Республикой Казахстан до 1 июля 2010 года, которыми предусмотрено освобождение и (или) возмещение ввозных таможенных пошлин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пошлины, распределенные Республикой Армения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Взысканные суммы обеспечения уплаты таможенных пошлин, налогов, поступающие из Российской Федерации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Взысканные суммы обеспечения уплаты таможенных пошлин, налогов, поступающие из Республики Беларусь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Взысканные суммы обеспечения уплаты таможенных пошлин, налогов, поступающие из Республики Армения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пошлины, распределенные Кыргызской Республикой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Взысканные суммы обеспечения уплаты таможенных пошлин, налогов, поступающие от Кыргызской Республики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Авансовые платежи, вносимые в соответствии с таможенным законодательством Евразийского экономического союза и Республики Казахстан, в счет уплаты предстоящих таможенных платежей, налогов, специальных, антидемпинговых, компенсационных пошлин, а также в качестве обеспечения исполнения обязанности по уплате таможенных пошлин, налогов, специальных, антидемпинговых, компенсационных пошлин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 на международную торговлю и операции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Таможенные сборы, уплачиваемые в соответствии с таможенным законодательством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Специальные, антидемпинговые, компенсационные пошлины, уплаченные в соответствии с Договором о Евразийском экономическом союзе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Специальные, антидемпинговые, компенсационные пошлины, поступившие от Республики Беларусь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Специальные, антидемпинговые, компенсационные пошлины, поступившие от Российской Федерации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процентов за просрочку за неисполнение или (неполное) несвоевременное исполнение обязательств по перечислению сумм от распределения специальных, антидемпинговых, компенсационных пошлин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Специальные, антидемпинговые, компенсационные пошлины, не подлежащие распределению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Специальные, антидемпинговые, компенсационные пошлины, поступившие от Республики Армения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распределенных специальных, антидемпинговых, компенсационных пошлин, перечисление которых приостановлено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Специальные, антидемпинговые, компенсационные пошлины, поступившие от Кыргызской Республики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налоговые поступления в республиканский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Задолженность по отмененным видам налогов, ранее поступавшим в республиканский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налоговые поступления в местный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Задолженность по отмененным видам налогов, ранее поступавшим в местный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Задолженность по отмененным видам налогов, ранее поступавшим в местный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Задолженность по отмененным видам налогов, ранее поступавшим в местный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Задолженность по отмененным видам налогов, ранее поступавшим в местный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налоговые поступления, зачисляемые в бюджет администрации города Алатау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Консульский сбор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пошлина, зачисляемая в местный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республиканских государственных предприятий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коммунальных государственных предприятий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Национального Банка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Национального Банка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республиканской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коммунальной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республиканской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коммунальной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республиканской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арендной платы за пользование военными полигонами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арендной платы за пользование комплексом "Байконур"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коммунальной собственности области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жилищ из жилищного фонда, находящегося в коммунальной собственности области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коммунальной собственности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жилищ из жилищного фонда, находящегося в коммунальной собственности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района (города областного значения), за исключением доходов от аренды имущества коммунальной собственности района (города областного значения), находящегося в управлении акимов города районного значения, села, поселка, сельского округа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за размещение бюджетных средств на банковских счетах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депозитам Правительства Республики Казахстан в Национальном Банке Республики Казахстан и на ежедневный остаток денег на едином казначейском счете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Вознаграждения, полученные от размещения в депозиты временно свободных бюджетных денег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Вознаграждения, полученные от размещения в финансовые инструменты временно свободных средств республиканского бюджета и на ежедневный остаток денег на едином казначейском счете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Вознаграждения, полученные от размещения в финансовые инструменты временно свободных бюджетных средств cубъектами квазигосударственного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республиканского бюджета за счет внутренних источников местным исполнительным органам областей,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республиканского бюджета за счет средств правительственных внешних займов местным исполнительным органам областей,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областного бюджета местным исполнительным органам районов (городов областного значения)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республиканского бюджета за счет внутренних источников специализированным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республиканского бюджета за счет средств правительственных внешних займов специализированным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местного бюджета специализированным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республиканского бюджета до 2005 года за счет средств правительственных внешних займов юридическим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местного бюджета до 2005 года юридическим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республиканского бюджета физическим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местного бюджета физическим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иностранным государствам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оплаченным Правительством Республики Казахстан требованиям по государственным гарантиям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местного бюджета за счет внутренних источников финансовым агентствам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местного бюджета юридическим лицам, за исключением специализированных организаций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районного (города областного значения) бюджета аппаратам акимов городов районного значения, сел, поселков, сельских округов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возмещения потерь сельскохозяйственного и лесохозяйственного производства при изъятии сельскохозяйственных и лесных угодий для использования их в целях, не связанных с ведением сельского и лесного хозяйства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предоставление в пользование информации о недрах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доходов от государственных лотерей, проводимых по решениям местных представительных органов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продажи вооружения и военной техники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конфискованного имущества, имущества, безвозмездно перешедшего в установленном порядке в республиканскую собственность, в том числе товаров и транспортных средств, оформленных в таможенном режиме отказа в пользу государства, вещественных доказательств, подарков, переданных государственными служащими и иными лицами, принимающими на себя антикоррупционные ограничения, а также членами их семей, за исключением поступлений в Специальный государственный фонд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конфискованного имущества, имущества, безвозмездно перешедшего в установленном порядке в коммунальную собственность, в том числе бесхозяйного имущества, вещественных доказательств, выморочного имущества, безнадзорных животных, находок, а также имущества, перешедшего по праву наследования к государству, за исключением поступлений в Специальный государственный фонд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от государственных эмиссионных ценных бумаг, приобретенных на организованном рынке ценных бумаг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сервитут по земельным участкам, находящихся в республиканской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сервитут по земельным участкам, находящихся в коммунальной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пропуск через Государственную границу Республики Казахстан автомобильных транспортных средств, грузов и товаров, а также их прохождение по электронной очереди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услуг), предоставляемых государственными учреждениями, финансируемыми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Исполнительская санкция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государственными учреждениями, финансируемыми из областного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департаментами внутренних дел областей, города республиканского значения, столицы, их территориальными подразделениями, финансируемыми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сумм от добровольной сдачи или взыскания незаконно полученного имущества или стоимости незаконно предоставленных услуг лицам, уполномоченным на выполнение государственных функций, или лицам, приравненным к ним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удержаний из заработной платы осужденных к исправительным работам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штрафы, пени, санкции, взыскания, налагаемые государственными учреждениями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 по бюджетным кредитам (займам), выданным из республиканского бюджета местным исполнительным органам областей,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 по бюджетным кредитам (займам), выданным из областного бюджета местным исполнительным органам районов (городов областного значения)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 по бюджетным кредитам (займам), выданным из республиканского бюджета специализированным организациям, иностранным государствам, физическим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 по бюджетным кредитам (займам), выданным из местного бюджета специализированным организациям, физическим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здравоохранения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 просвещения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 науки и высшего образования Республики Казахстан, финансируемым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обороны Республики Казахстан, его территориальные органы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сельского хозяйства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труда и социальной защиты населения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внутренних дел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по чрезвычайным ситуациям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юстиции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судебными исполнителями, судебными приставами и другими сотрудниками судов, уполномоченными председателем суда или председательствующим в заседании суда, за исключением поступлений от организаций нефтяного сектора и правонарушений в области налогообложения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Национальным Банком Республики Казахстан,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Санкции, взыскания, подлежащие уплате по поручению и/или во исполнения решений Высшей аудиторской палаты Республики Казахстан, за исключением поступлений от организации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Комитетом национальной безопасности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Комитетом внутреннего государственного аудита Министерства финансов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государственными учреждениями, за исключением поступлений от организаций нефтяного сектора и во внебюджетные фонды, формируемые за счет неналоговых платежей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государственными учреждениями, финансируемыми из районного (города областного значения) бюджета, за исключением штрафов, пеней, санкций, взысканий, налагаемых акимами городов районного значения, сел, поселков, сельских округов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национальной экономики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энергетики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Комитетом государственных доходов Министерства финансов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Агентством Республики Казахстан по делам государственной службы,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Службой государственной охраны Республики Казахстан,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назначенные за совершение уголовных правонарушений по приговорам судов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искусственного интеллекта и цифрового развития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акимами города районного значения, села, поселка, сельского округа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 по бюджетным кредитам (займам), выданным из районного (города областного значения) бюджета аппаратам акимов города районного значения, села, поселка, сельского округа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торговли и интеграции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экологии и природных ресурсов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Агентством Республики Казахстан по регулированию и развитию финансового рынка,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Агентством по стратегическому планированию и реформам Республики Казахстан, его территориальными органами финансируемыми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Агентством по защите и развитию конкуренции Республики Казахстан, его территориальными органами финансируемыми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Генеральной прокуратурой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взыскания, наложенные судом в рамках административного судопроизводства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транспорта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промышленности и строительства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туризма и спорта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культуры и информации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Министерством водных ресурсов и ирригации Республики Казахстан, его территориальными органами финансируемые из республиканского бюджета, за исключением поступлений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меры обеспечения исполнения административных актов, налагаемых администрацией города Алатау и органами администрации города Алатау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на организации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штрафы, пени, санкции, взыскания, налагаемые центральными государственными органами, их территориальными подразделениями, на организации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штрафы, пени, санкции, взыскания, налагаемые государственными учреждениями, финансируемыми из республиканского бюджета, на организации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Средства, полученные от природопользователей по искам о возмещении вреда организациями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в Фонд компенсации потерпевшим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взыскания, наложенные судом за неисполнение процессуальных обязанностей и нарушение порядка в судебном заседании в ходе производства по уголовному делу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взыскания с осужденного, в отношении которого вступил в законную силу обвинительный приговор суда и которому назначено наказание в виде исправительных работ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Принудительные платежи, взыскиваемые судом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помощь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Гранты, привлекаемые центральными государственными органами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Гранты, привлекаемые местными исполнительными органами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помощь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Гранты, привлекаемые центральными государственными органами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Гранты, привлекаемые местными исполнительными органами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дебиторской, депонентской задолженности государственных учреждений, финансируемых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дебиторской, депонентской задолженности государственных учреждений, финансируемых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средств, ранее полученных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средств, ранее полученных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республиканский бюджет, за исключением поступлений от организаций нефтяного сектора, во внебюджетные фонды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Благотворительные поступления в республиканский бюджет (в зависимости от пожелания благотворительного лица); не целевое использование средств республиканского бюджета; суммы возмещенного ущерба, выявленного в государственных учреждениях республиканского подчинения по аудиторским заключениям уполномоченного органа по внутреннему государственному аудиту; плата за выдачу государственных гарантий; избирательный взнос кандидата в депутаты, внесенный согласно Конституционному закону Республики Казахстан "О выборах в Республике Казахстан"; суммы, взысканные по решениям судов в возмещение материального ущерба государства по юридическим и физическим лицам, в том числе учреждениям, финансируемым из республиканского бюджета; поступления по отмененным видам неналоговых поступлений, ранее поступивших в республиканский бюджет; остатки средств при закрытии счета учреждений, финансируемых из республиканского бюджета; невостребованные депозитные суммы по истечении сроков их хранения по распоряжению государственного учреждения, на текущем счете которого хранятся эти суммы; возврат юридическими и физическими лицами средств, незаконно полученных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Специальный государственный фонд и в Фонд инфраструктурного развития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Благотворительные поступления в местный бюджет (в зависимости от пожелания благотворительного лица); нецелевое использование средств местного бюджета; суммы возмещенного ущерба, выявленного в государственных учреждениях местного подчинения по аудиторским заключениям уполномоченного органа по внутреннему государственному аудиту; суммы, взысканные с ответчиков по решениям судов в возмещение материального ущерба государства, по учреждениям, финансируемым из местного бюджета; поступления по отмененным видам неналоговых поступлений, ранее поступивших в местный бюджет; остатки средств при закрытии счета учреждений, финансируемых из местного бюджета; невостребованные депозитные суммы по истечении сроков их хранения по распоряжению государственного учреждения, на текущем счете которого хранятся эти суммы; возврат юридическими и физическими лицами средств, незаконно полученных из местного бюджета.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Благотворительные поступления в местный бюджет (в зависимости от пожелания благотворительного лица); нецелевое использование средств местного бюджета; суммы возмещенного ущерба, выявленного в государственных учреждениях местного подчинения по аудиторским заключениям уполномоченного органа по внутреннему государственному аудиту; суммы, взысканные с ответчиков по решениям судов в возмещение материального ущерба государства, по учреждениям, финансируемым из местного бюджета; поступления по отмененным видам неналоговых поступлений, ранее поступивших в местный бюджет; остатки средств при закрытии счета учреждений, финансируемых из местного бюджета; невостребованные депозитные суммы по истечении сроков их хранения по распоряжению государственного учреждения, на текущем счете которого хранятся эти суммы; возврат юридическими и физическими лицами средств, незаконно полученных из местного бюджета.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Благотворительные поступления в местный бюджет (в зависимости от пожелания благотворительного лица); нецелевое использование средств местного бюджета; суммы возмещенного ущерба, выявленного в государственных учреждениях местного подчинения по актам проверки органами Министерства финансов; суммы, взысканные с ответчиков по решениям судов в возмещение материального ущерба государства, по учреждениям, финансируемым из местного бюджета; поступления по отмененным видам неналоговых поступлений, ранее поступивших в местный бюджет; остатки средств при закрытии счета учреждений, финансируемых из местного бюджета; невостребованные депозитные суммы по истечении сроков их хранения по распоряжению государственного учреждения, на текущем счете которого хранятся эти суммы; возврат юридическими и физическими лицами средств, незаконно полученных из местного бюджета.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Благотворительные поступления в местный бюджет (в зависимости от пожелания благотворительного лица); нецелевое использование средств местного бюджета; суммы возмещенного ущерба, выявленного в государственных учреждениях местного подчинения по аудиторским заключениям уполномоченного органа по внутреннему государственному аудиту; суммы, взысканные с ответчиков по решениям судов в возмещение материального ущерба государства, по учреждениям, финансируемым из местного бюджета; поступления по отмененным видам неналоговых поступлений, ранее поступивших в местный бюджет; остатки средств при закрытии счета учреждений, финансируемых из местного бюджета; невостребованные депозитные суммы по истечении сроков их хранения по распоряжению государственного учреждения, на текущем счете которого хранятся эти суммы; возврат юридическими и физическими лицами средств, незаконно полученных из местного бюджета.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за легализацию имущества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стоимости ветеринарного паспорта на животное, бирок (чипов) для идентификации животных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Поступления, полученные от передачи единиц установленного количества и управления резервом объема квот национального плана распределения квот на выбросы парниковых газов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Добровольные сборы физических и юридических лиц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средств ранее полученных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остатков средств с контрольного счета наличности местного самоуправления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денег, взысканных в порядке регрессных требований, в Фонд компенсации потерпевшим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Фонд компенсации потерпевшим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Туристские взносы для иностранцев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поступления, зачисляемые в бюджет администрации города Алатау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Частные средства, взносы и другие источники, не запрещенные законодательством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 в Специальный государственный фонд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Деньги, безвозмездно передаваемые в государственную собственность от физических и (или) юридических лиц на цели Специального государственного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Деньги, поступившие в государственную собственность в результате их конфискации на основании вступившего в законную силу судебного акта, вынесенного по коррупционному правонарушению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Деньги, поступившие в государственную собственность от реализации конфискованного имущества на основании вступившего в законную силу судебного акта, вынесенного по коррупционному правонарушению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Деньги, в том числе от реализации имущества, возвращенного в порядке, установленном Законом Республики Казахстан "О возврате государству незаконно приобретенных активов" и другими законами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от реализации иного имущества, поступившего в собственность управляющей компании либо в результате ее деятельности по управлению активами в соответствии с законодательством Республики Казахстан о возврате активов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 в Фонд инфраструктурного развития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поступления, не запрещенные законодательством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имущества, закрепленного за государственными учреждениями, финансируемыми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гражданам квартир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приватизации жилищ из государственного жилищного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товаров из государственного материального резерва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товаров из государственного материального резерва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погашения задолженности за полученные товары из государственных резервов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сверхнормативных запасов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материальных ценностей мобилизационного резерва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материальных ценностей государственного материального резерва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утилизированных товаров государственного материального резерва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земельных участков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земельных участков сельскохозяйственного назначения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продажу права аренды земельных участков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негативное воздействие на окружающую среду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недропользователей на социально-экономическое развитие региона, развитие его инфраструктуры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недропользователей на научно-исследовательские, научно-технические и опытно-конструкторские работы на территории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недропользователей на финансирование обучения казахстанских кадров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 за нарушение нормативов допустимого антропогенного воздействия на окружающую среду от недропользователей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Средства, полученные от недропользователей и организаций нефтяного сектора по искам о возмещении вреда, штрафы в области охраны окружающей среды, налагаемые в соответствии с законодательством Республики Казахстан об административных правонарушениях, подлежащие зачислению по месту нахождения объекта, оказывающего негативное воздействие на окружающую среду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областных бюджетов, бюджетов городов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изъятие из областного бюджета Атырауской области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изъятие из областного бюджета Мангистауской области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изъятие из бюджета города Алматы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изъятие из бюджета города Астана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 из областных бюджетов, бюджетов городов республиканского значения, столицы на компенсацию потерь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использованных не по целевому назначению целевых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 из районных (городов областного значения) бюджетов на компенсацию потерь областного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трансфертов, выделенных из областного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использованных не по целевому назначению целевых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 из бюджетов городов районного значения, сел, поселков, сельских округов на компенсацию потерь районного (города областного значения)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трансфертов, выделенных из районного (города областного значения)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из республиканского бюджета в бюджет города Алатау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на компенсацию потерь в связи с принятием законодательства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из местного бюджета в бюджет города Алатау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на компенсацию потерь в связи с принятием законодательства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областные бюджеты, бюджеты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Взаимоотношения областного бюджета, бюджетов города республиканского значения, столицы с другими областными бюджетами, бюджетами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областным бюджетам, бюджетам городов республиканского значения, столицы в случаях возникновения чрезвычайных ситуаций социального, природного и техногенного характера, угрожающих политической, экономической и социальной стабильности административно-территориальной единицы, жизни и здоровью людей, проведения мероприятий общереспубликанского либо международного значения, а также в целях развития агломераций по ходатайству акимов областей, городов республиканского значения, столицы, а также по поручению Президента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районным (городам областного значения) бюджетам в случаях возникновения чрезвычайных ситуаций социального, природного и техногенного характера, угрожающих политической, экономической и социальной стабильности административно-территориальной единицы, жизни и здоровью людей, проведения мероприятий общереспубликанского либо международного значения, а также в целях развития агломераций по ходатайству акимов областей, городов республиканского значения, столицы, а также по поручению Президента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бюджетам городов районного значения, сел, поселков, сельских округов в случаях возникновения чрезвычайных ситуаций социального, природного и техногенного характера, угрожающих политической, экономической и социальной стабильности административно-территориальной единицы, жизни и здоровью людей, проведения мероприятий общереспубликанского либо международного значения, а также в целях развития агломераций по ходатайству акимов областей, городов республиканского значения, столицы, а также по поручению Президента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Национального фонда в республиканский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в республиканский бюджет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Неперечисленная за прошедший год сумма гарантированного трансферта из Национального фонда Республики Казахстан в республиканский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в республиканский бюджет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 в республиканский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 в республиканский бюджет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республиканского бюджета за счет внутренних источников местным исполнительным органам областей,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республиканского бюджета за счет средств правительственных внешних займов местным исполнительным органам областей,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областного бюджета местным исполнительным органам районов (городов областного значения)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республиканского бюджета за счет внутренних источников специализированным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республиканского бюджета за счет средств правительственных внешних займов специализированным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специализированным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республиканского бюджета до 2005 года за счет средств правительственных внешних займов юридическим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до 2005 года юридическим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республиканского бюджета физическим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физическим лицам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иностранным государствам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юридическим лицам, за исключением специализированных организаций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районного (города областного значения) бюджета аппаратам акимов города районного значения, села, поселка, сельского округа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бюджетных кредитов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из областных бюджетов, бюджетов города республиканского значения, столицы неиспользованных бюджетных кредитов, выданных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из районных (городов областного значения) бюджетов неиспользованных бюджетных кредитов, выданных из областного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местными исполнительными органами областей, города республиканского значения, столицы использованных не по целевому назначению кредитов, выданных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местными исполнительными органами района (города областного значения) использованных не по целевому назначению кредитов, выданных из областного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физическими и юридическими лицами использованных не по целевому назначению кредитов, выданных из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физическими и юридическими лицами использованных не по целевому назначению кредитов, выданных из местного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из бюджетов города районного значения, села, поселка, сельского округа неиспользованных бюджетных кредитов, выданных из районного (города областного значения)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из бюджетов города районного значения, села, поселка, сельского округа использованных не по целевому назначению бюджетных кредитов, выданных из районного (города областного значения)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из областных бюджетов, бюджетов города республиканского значения, столицы неиспользованных бюджетных кредитов, выданных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из районных (городов областного значения) бюджетов неиспользованных бюджетных кредитов, выданных из областного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из бюджетов города районного значения, села, поселка, сельского округа неиспользованных бюджетных кредитов, выданных из районного (города областного значения) бюджета за счет целевого трансферта из Национального фонда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республиканского бюджета за счет целевого трансферта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выданным из республиканского бюджета за счет целевого трансферта из Национального фонда Республики Казахстан местным исполнительным органам областей,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выданным из республиканского бюджета за счет целевого трансферта из Национального фонда Республики Казахстан специализированным организациям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требований по оплаченным государственным гарантиям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юридическими лицами требований по оплаченным государственным гарантиям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средств, направленных на исполнение обязательств по государственным гарантиям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имущества, полученного или взысканного в пользу государства в счет погашения задолженности по бюджетным кредитам, а также бюджетным средствам, направленным на исполнение обязательств по государственным гарантиям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доли участия, ценных бумаг юридических лиц, находящихся в коммунальной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приватизации республиканской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коммунальных государственных учреждений и государственных предприятий в виде имущественного комплекса, иного государственного имущества, находящегося в оперативном управлении или хозяйственном ведении коммунальных государственных предприятий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передачи в конкурентную среду активов национальных управляющих холдингов, национальных холдингов, национальных компаний и их дочерних, зависимых и иных юридических лиц, являющихся аффилированными с ними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за пределами страны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доли участия, ценных бумаг юридических лиц международных организаций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долгосрочные казначейские обязательства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среднесрочные казначейские обязательства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краткосрочные казначейские обязательства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государственных эмиссионных ценных бумаг на организованном рынке ценных бумаг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эмиссионные ценные бумаги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выпуска государственных ценных бумаг, выпускаемых местными исполнительными органами областей, города республиканского значения, столицы для обращения на внутреннем рынке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выпуска государственных ценных бумаг, выпускаемых местными исполнительными органами городов республиканского значения, столицы для обращения на внутреннем рынке для финансирования дефицита бюджета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выпуска государственных ценных бумаг, выпускаемых местными исполнительными органами областей, города республиканского значения, столицы для обращения на внутреннем рынке для финансирования мер в рамках Дорожной карты занятости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Правительством Республики Казахстан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области, города республиканского значения,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аппаратом акима города районного значения, села, поселка, сельского округа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Внешние государственные займы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от международных финансовых организаций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от иностранных государств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от иностранных коммерческих банков и фирм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от международных финансовых организаций в национальной валюте местным исполнительным органом города республиканского значения с особым статусом для финансирования "зеленых" проектов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долговые обязательства, размещенные на внешних рынках капиталов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эмиссионные ценные бумаги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ценные бумаги в национальной валюте для обращения на площадке Международного финансового центра "Астана" выпущенные местным исполнительным органом города республиканского значения с особым статусом для финансирования "зеленых" проектов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зависимости от уровня бюджета, где образовались свободные остатки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зависимости от уровня бюджета, где образовались остатки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 привлеченные/отвлеченные остатки бюджетных денег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 привлеченные/отвлеченные остатки бюджетных денег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зависимости от уровня бюджета, где образовались остатки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