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180a" w14:textId="2ac18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6 мая 2025 года № 219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июня 2026 года № 439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1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6 мая 2025 года № 219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распоряжении, утвержденном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"Услуги, предоставляемые государственными учреждениями в сфере особо охраняемых природных территорий"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учреждениями в сфере особо охраняемых природных территорий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Оказание платных услуг физическим и юридическим лицам при пользовании ими природными комплексами в туристских и рекреационных целях, в том числе: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предоставлению туристских троп, смотровых площадок, бивачных полян, стоянок для транспорта, в том числе с электрозарядными станциями в местах, имеющих доступ к электрическим сетям, кемпингов, палаточных лагерей или мест для их размещения; гостиниц, мотелей, туристских баз, рыбоводных хозяйства, объектов общественного питания, торговли и другого культурно-бытового назначения, находящихся в управлении особо охраняемых природных территорий, или мест для их размещения; услуг по строительству и размещению на особо охраняемой природной территории трубопроводов, линий электропередачи и связи, дорог; туристского инвентаря;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 проведению любительского (спортивного) рыболовства, а также рыбоводства;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 проводников, экскурсоводов, гидов и переводчиков; по проведению кино-, видео- и фотосъемки при посещении и изучении объектов государственного природно-заповедного фонда, природного и историко-культурного наследия, музеев природы и живых уголков;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услуг по санитарной очистке и благоустройству предоставленных в пользование территорий и объектов, а также по проведению работ по благоустройству и озеленению территорий иных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услуг по производству продукции для объектов общественного 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 предоставлению транспортных услуг, а также услуг по предоставлению во временное владение и пользование упряжных и верховых животных.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сохранение и развитие природных комплексов;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охрана растительного и животного мира;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проведение восстановительных и защитных мероприятий в лесах, включая рубки промежуточного пользования и прочие рубки;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очистка и благоустройство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развитие инфраструктуры, связанной с охраной объектов природно-заповедного фонда, туристской, рекреационной и ограниченной хозяйственной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оплата работ (услуг) внештатных сезонных работников для обеспечения природоохранной деятельности, в том числе пожарных сторожей, работников по осуществлению рубок промежуточного пользования и прочих рубок, лесокультурных работ, а также работников, осуществляющих ограниченную хозяйственную деятельность;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оплата стоимости работ (услуг) физических и (или) юридических лиц, осуществляющих работы (услуги), связанные с уборкой ликвидной захламленности (ветровальных и буреломных деревьев), образовавшейся в результате чрезвычайной ситуации природного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оплата стоимости работ (услуг) юридических лиц, осуществляющих деятельность по управлению контрольно-пропускными пунктами государственных национальных природных парков;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приобретение средств связи, транспорта и оборудования, механизмов и материалов противопожарного, лесозащитного и лесокультурного назначения, семян и посадочного материала для лесокультурных работ, горюче-смазочных материалов, обмундирования, оружия и специальных средств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строительство, реконструкция и ремонт зданий, сооружений и иных объектов, связанных с природоохранной деятельностью;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подготовка и повышение квалификации специалистов для особо охраняемых природных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поощрение работников природоохранных учреждений за трудовые показатели;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проведение научных исследований в области особо охраняемых природных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организация и содержание музеев природы и выставок;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развитие и благоустройство рекреационных зон;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совершенствование рекламной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экологическая пропаганда;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предупреждение и ликвидация негативных экологических последствий.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(112, 113, 116, 121, 122, 123, 124, 131, 135, 136, 141, 142, 143, 144, 149, 151, 152, 153, 154, 156, 159, 161, 165, 169, 413, 414, 416, 417, 419, 421 и 431).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38 Закона Республики Казахстан "Об особо охраняемых природных территориях", приказ Министра экологии и природных ресурсов Республики Казахстан от 27 июня 2025 года № 175 "Об утверждении Правил осуществления платных видов деятельности по реализации товаров (работ, услуг) государственными учреждениями в сферах лесного хозяйства, особо охраняемых природных территорий, деньги от реализации которых остаются в их распоряжении, использования денег от реализации государственными учреждениями в сферах лесного хозяйства, особо охраняемых природных территорий товаров (работ, услуг), остающихся в их распоряжении" (далее – Правила № 175) (зарегистрирован в Реестре государственной регистрации нормативных правовых актов под № 36373).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Доходы от ограниченной хозяйственной деятельности, в том числе от: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производства сувенирной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реализации товаров от рубок промежуточного пользования и прочих рубок, продукции переработки, полученной от них древесины;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реализации продукции побочных лесных пользований (ограниченная пастьба скота, мараловодство, сенокошение, любительский сбор грибов, плодов и ягод, садоводство);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выращивания посадочного материала для воспроизводства лесов и озеленения населенных пунктов;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доходов от реализации товаров ограниченной хозяйственной деятельности, реализации рыбы и рыбной продукции, создания лесных культур, защитных и зеленых насаждений;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выращивания рыбопосадочного материала;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производства продукции и оказания услуг по договорам о совместной деятельности, заключаемым с физическими и юридическими лицами в туристских, рекреационных и ограниченных хозяйственных целях;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сбора (переработки) лесных семян.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символики (эмблемы и Государственного Флага)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производства печатной, сувенирной и другой тиражированной продукции, а также поступления от физических и юридических лиц, причинивших ущерб особо охраняемым природным территориям и объектам государственного природно-заповедного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Добровольные взносы и пожертвования физических и юридических лиц, а также гранты, средства фондов развития 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bookmarkStart w:name="z10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9"/>
    <w:bookmarkStart w:name="z11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"Услуги, предоставляемые Академией правоохранительных органов при Генеральной прокуратуре Республики Казахстан" изложить в следующей редакции:</w:t>
      </w:r>
    </w:p>
    <w:bookmarkEnd w:id="40"/>
    <w:bookmarkStart w:name="z11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Академией правоохранительных органов при Генеральной прокуратуре Республики Казахстан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Разработка, реализация дополнительных образовательных программ (профессиональная подготовка, переподготовка и повышение квалификации, подготовка к вступительным экзаменам), в том числе для иностранных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приобретение расходных материалов, оборудования и программного обеспечения для проведения исследований;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приобретение расходных материалов и оборудования в целях изготовления издательской и полиграфической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приобретение учебных пособий, наглядных материалов, а также оборудования, технических средств обучения для организации учебного процесса;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подготовка публикаций и опубликование результатов научных исследований, диссертационных исследований докторантов;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оплата услуг научных лабораторий и организаций, необходимых для выполнения исследований, в том числе организационные взносы для участия в конференциях;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оплата услуг редактора, корректора, дизайнера, верстальщика переводчика (на государственный и иностранные языки) в рамках проведения научных исследований, разработки учебно-методических пособий (методических, практических рекомендаций), подготовки макетов ведомственных журналов;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аренда помещений, оборудования, техники для проведения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содержание оборудования и техники, используемых в процессе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вознаграждение за труд руководителя и членов исследовательской группы, участвующих в проведении научного исследования, членов редакционных коллегий ведомственных журналов, включая начисление всех налогов и других обязательных платежей в бюджет;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вознаграждение труда работников Академии, а также оплата услуг специалистов, привлекаемых для реализации услуг и работ на платной основе;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проведение научно-образовательных мероприятий (конференций, семинаров, круглых столов), включая организацию кофе-брейков, приобретение сувенирной, геральдической продукции, памятных подарков;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оплата банковских услуг в рамках проведения научных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укрепление учебно-материальной базы;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организация учебного процесса по дополнительным учебным программам, проведение обучающих тренингов, семинаров;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издание учебных, научных и методических материалов, ведомственных журналов Академии;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повышение квалификации сотрудников Академии;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командировочные расходы, в том числе международные, в пределах норм возмещения командировочных расходов, установленных постановлением Правительства Республики Казахстан от 11 мая 2018 года № 256 "Об утверждении Правил возмещения расходов на служебные командировки за счет бюджетных средств, в том числе в иностранные государства";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изготовление видеороликов, видеофильмов, аудиозаписей;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покрытие расходов на питание участников научно-образовательных мероприятий, соревнований, олимпиад, в том числе международных;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оплата транспортных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приобретение электронных коллекций и баз данных для пополнения библиотечных фондов;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рецензирование, корректировка, редакторская вычитка научных трудов, пособий, макетов ведомственных журналов, изданий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112, 116, 121, 122, 124, 131, 135, 136, 149, 151, 152, 153, 154, 157, 158, 159, 161, 162, 169, 414, 416 и 419).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63 3акона об образовании, приказ Генерального Прокурора Республики Казахстан от 10 декабря 2018 года № 135 "Об утверждении Правил оказания платных видов деятельности по реализации товаров (работ, услуг) Академией правоохранительных органов при Генеральной прокуратуре Республики Казахстан и расходования ею денег от реализации товаров (работ, услуг)" (зарегистрированный в Реестре государственной регистрации нормативных правовых актов под № 17918).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научных исследований и опытно-конструкторских работ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(или) реализация учебно-методической, издательской и полиграфической продукции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 послевузовского образования сверх требований государственных общеобразовательных стандартов, в том числе сдача пререквизитов и постреквизитов, защита диссертации докторантов других гражданских высших учебных заведений на платной основе, а также для иностранных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материалов выставок, семинаров, конференций, совещаний, форумов, симпозиумов, курсов, тренингов, круглых столов, а также организация, проведение указанных мероприятий (в том числе онлайн проведения) либо участие в таких мероприятиях в качестве лектора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bookmarkStart w:name="z13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3"/>
    <w:bookmarkStart w:name="z13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бюджетного процесса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4"/>
    <w:bookmarkStart w:name="z13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5"/>
    <w:bookmarkStart w:name="z13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опубликования.</w:t>
      </w:r>
    </w:p>
    <w:bookmarkEnd w:id="46"/>
    <w:bookmarkStart w:name="z13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июля 2026 года и подлежит официальному опубликованию.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