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454c" w14:textId="e824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5 ноября 2021 года № 1143 "Об определении перечня аудиторских организаций (аудиторов), а также аудиторской организации (аудитора) из перечня аудиторских организаций (аудиторов) с соблюдением принципов очередности и региональной представленности для участия в проверке и дачи заключения по соответствующим требованию или запросу органа прокуратуры, постановлению, вынесенному в рамках начатого досудебного расследования, а также определению суда в соответствии с Законом Республики Казахстан "О государственных закупках""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июня 2026 года № 436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ноября 2021 года № 1143 "Об определении перечня аудиторских организаций (аудиторов), а также аудиторской организации (аудитора) из перечня аудиторских организаций (аудиторов) с соблюдением принципов очередности и региональной представленности для участия в проверке и дачи заключения по соответствующим требованию или запросу органа прокуратуры, постановлению, вынесенному в рамках начатого досудебного расследования, а также определению суда в соответствии с Законом Республики Казахстан "О государственных закупках""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аудиторских организаций (аудиторов) с соблюдением принципов очередности и региональной представленности для участия в проверке и дачи заключения по соответствующим требованию или запросу органа прокуратуры, постановлению, вынесенному в рамках начатого досудебного расследования, а также определению суда в соответствии с Законом Республики Казахстан "О государственных закупках",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 размещение настоящего приказа на интернет-ресурсе Министерства финансов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ноября 2021 года № 1143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аудиторских организаций (аудиторов), а также аудиторской организации (аудитора) из перечня аудиторских организаций (аудиторов) с соблюдением принципов очередности и региональной представленности для участия в проверке и дачи заключения по соответствующим требованию или запросу органа прокуратуры, уголовного преследования, постановлению, вынесенному в рамках начатого досудебного расследования, а также определению суда в соответствии с Законом Республики Казахстан "О государственных закупках""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аудиторов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г. Алматы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"ПрайсуотерхаусКупер"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пр.Аль-Фараби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"ALMIR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г.Алматы, Бостандыкский район, проспект Аль-Фараби 19, павильон 2Б, 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"Центраудит-Казахстан"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б.ц. "Нурлы Тау" пр. Аль-Фараби 19, павильон 1-Б, 3 эт., офис 301,302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"KRESTON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ул.Тимирязева, дом 15Б, нежилое помещение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Жандосова, 49, кв.44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"ТрастФинАудит"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Алмалинский район, улица Шевченко, дом № 162/7, Нежилое помещение 4а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"Бизнес Эксперт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Бостандыкский район, пр. Абая д.64, кв.27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"Есентай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улица Богенбай батыра, дом №221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"AVERS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Бостандыкский район, улица Ауэзова д.82, офис 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"АЖУР"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Жетысуйский район, пр.Аблайхана 60, оф.328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"RSP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мкр.Самал-2, дом № 33А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"Аудиторская компания ACI"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 Айманова д.193 кв3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"ALEM-AUDIT"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Алмалинский район, ул.Казбек Би 65, кв.616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"Э.С.Т.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 қаласы, Бостандықский район, ул.Сатпаева, дом № 69А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"Евразияаудит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Медеуский район, ул. Кожабергенова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"Parker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ул. Е.Ергожина, 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"Concord"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ул.Айманова, дом № 140, Нежилое помещение 26а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"Grant Thornton"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пр.Аль-Фараби, №15 дом, нежилое помещение 21В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"Фирма Алматыгораудит"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проспект Аль-Фараби, 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"FINKAM –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мкр. 7 д.1, кв.12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"NURTEAM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Аль-Фараби, дом №9, кв.4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"Adept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Медеуский район, улица Кабанбай Батыра, дом № 15, Квартира 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"Элит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улица Ауэзова, дом № 163А, Квартира 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"PCM 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Медеуский район, улица Кунаева, дом № 181Б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"DSAudit"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Микрорайон Коктем-2, дом № 21, Квартира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"East Finance Servaces"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Бульвар БУХАР ЖЫРАУ, дом № 26/1, Нежилое помещение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"Reliable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ул.Хаджи Мукана, дом № 37, Квартира 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"Алсар-Дария"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Масанчи, д.98-В, кв. 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"Scope Audit Kazakhstan" (Скоуп Аудит Казахстан)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Кербулакская, д.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"Global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Абая, д.52 "В", корпус 1, кв. 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"Интер-Проф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ул.Масанчи, д. 85, кв.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"Консалтинг-Плюс"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мкр.11, д.26, кв. 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"B2B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Абылай хана, ул. Айтеке би, дом № 79/71, кабинет 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"Dalel Consulting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Нурмакова, д. 26, кв.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"Nexia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 Мамыр-4, д. 297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"Абырой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Толе би, дом № 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"RSM 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Достык, 210,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"ALIS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Жаркентская, д.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"КазахНур-Аудит"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 Жетысу-2, д. 62, кв.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"Международная Аудиторская Компания "Russell Bedford А+ Partners"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улица Абиш Кекилбайулы, дом №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"Priceless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Брусиловского, д. 163, кв. 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"Baker Tilly Qazaqstan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 Аль-Фараби, дом 19, н.п. 4к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"DL 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ул.Жамбыла, дом № 202,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"AccuRate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Навои, дом № 74., 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"РевизорЪ"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 Мамыр, ул. ПМК-610, д. 5, кв.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"КБМК –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микрорайон Таусамалы, улица Герольд Бельгер, дом 50А, квартира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"A&amp;Z Аудит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г.Алматы, мкр. Таугуль-2, дом. 37 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"Standard-Audit"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ул.Радостовца, д 152/1.,36.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"SFAI Kazakhstan"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Аль-Фараби, 13, 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"АЛЛИАН-АУДИТ"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 ,пр.Аль-Фараби, д.116/13, кв.12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"Профессионал""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ул.Шагабутдинова, дом № 45, Квартира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"Luca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Суюнбая, дом № 89Б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"ARBAudit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 Гажайып, дом № 31, н.п. 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"SENIM AUDIT &amp;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мкрн.Орбита -2, дом № 28Г, 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"LAR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ул.Басенова, дом №27 А,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"PKF Audit &amp; Assurance"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ул.Тимирязева, д.№42, 15/3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"OZAT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ул.Абая, д.№16, 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"Clarkson Hide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мкр. Акбулак, ул. Сейдолла Бәйтереков, 113,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"ANB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пр.Жибек жолы, дом №135.,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"FS Solution Audit (ФС Солюшн Аудит)"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ул.Орджоникидзе, дом №26/32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"ServiceAudut"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Аль-Фараби, д.17, 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"BR-Audit"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мкр.Акжар, ул.Омирзакова,136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Business Team"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г.Алматы, Бостандыкский район, улица Сатпаева, 90/20, 86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"SV-Аудит"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Апорт,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"ST-Аудит""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Мамыр-1, 29/6, 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"Atlant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Проспект Аль-Фараби,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"BERISH-AUDIT"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Наурызбайский район, Микрорайон Таусамалы, улица Қонаева, 1,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"Global Finance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Мамыр-1, 29/8, 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"Expert Audit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Исаева, д. №158,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"Professional 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пр.Достык,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"Adilet-consalting"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Айманова, дом № 193б,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"Big business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Наурызбай батыра, дом № 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"AGP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проспект Сейфуллина, №531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"ГРАНД-ПРИОРИТЕТ ПЛЮС+"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ул.Жандосова, №2,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Радостовца, 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"ФинАудит2020"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мкрн.Мамыр-1, дом №29, 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"SK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Акынов, дом № 3,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"Delta 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ул.Кабанбай Батыра, дом № 15, 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"ABM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Искендерова, дом №42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"АйСер консалтинг и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 Думан-2, дом № 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Expert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пр.Гагарина, дом № 133/1,7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 AUDIT-GK"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Алмалинский район, ул.Брусиловского, дом №21, квартира 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"Люсент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мкрн.Каргалы, ул. Кенесары хан, дом № 54/29,45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"Grand Finance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г.Алматы, мкрн.Зердели, дом № 86,3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"StarAudit"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Казыбек би, дом № 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"PRIME TAX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пр.Достық, дом № 52/2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"A.T.A. Partners (Эй.Ти.Эй. Партнерс)"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ул.Жандосова, дом № 28,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"TEPS Audit-Qazaqstan"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Ауэзовский район, микрорайон 6, дом №56, офис 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"Форвис Мазарс"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ул.Абиш Кекилбайулы, дом №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"Кәсіп-Аудит"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Бульвар Бухар Жырау, дом № 35, 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"ДИНАСТИЯ ПСБ"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Шарипова А, 117,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"BDO 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ул.Габдуллина, дом № 6А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4 Business"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ул.Майлина, дом № 79/2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Фирма "Партнер"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ул.Манаса, дом № 12,1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"Consult-FinAudit"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ул.Масанчи, д. №98В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"Profit 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м-н Акбулак, дом №9,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"Balance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Алмалинский район, улица Байзакова, дом № 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"Дос-аудит Компания"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М-н Тастыбулак, 58А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"Win-Win Audit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АКСАЙ-3, 33,23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"HELP"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Сатпаева, 54,45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ул.Маркова 49, кв.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"АСИКО"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Шашкина д.27, кв.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"Фирма "Коктем-Аудит"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Бухар Жырау д.12, кв.15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"Бизнес-аудит"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Алматы, мкр-н. "Орбита-1" 18, кв.46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"БИЗНЕС КОНСАЛТ"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г.Алматы, Бостандыкский район, улица Жандосова, дом № 60А, офис 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"Prime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Казыбек би 50, офис 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"Anderson 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ул.Тимирязева, д.42/15, корпус 15/1Б, офис 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"SPECTRE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Алматы, улица Жандосова, дом № 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"ФИНЭКС"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Медеуский район, ул. Валиханова,58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Муратбаева 200, оф.102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"МинТаксАудит"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Кармысова 62Б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"ГРАТА-АУДИТ"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Шевченко 157/47.,101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"Лира-аудит"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Мынбаева 43, офис 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"ОПТИУМ-АУДИТ"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ул.Толе би д. 69, офис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"Алуа и партнеры"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Медеуский район, Микрорайон Самал-2, дом № 58, Квартира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"Соломон"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Микрорайон Самал-3, дом № 15, Квартира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"Тенде"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 Мамыр-4, 100А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"Crowe Audit Tani"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пр.Аль-Фараби, дом №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"Серпин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Ауэзовский р-он, мкр.Сайран, д.14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"ФБК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Медеуский р-он, мкр. Думан-2, д.30, кв.30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"Казахстанаудит"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6 микрорайон д. 56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"Тамыр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Турксибский район, ул. Сортировочная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"ASSER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Алмалинский район, ул. Мауленова д.85, оф.67б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"UTA Audit" (Ю Ти Эй Аудит)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Медеуский район, ул. Жангельдина, дом № 11, н.п.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"Делойт"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Медеуский район. Пр.Аль-Фараби дом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"КПМГ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Достык 180, бизнес-центр "Коктем", 7 эт.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"Эрнст энд Янг"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Аль-Фараби 77/7, здание "Есентай ТАУЭР"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"ТАБЫС консалт"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Аль-Фараби 7, корпус 5А, 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"МАР'К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Гагарина дом 296, кв.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"Abzal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Казыбек би 50, 67,70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"AXISAAUDIT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Масанчи, дом № 100, квартира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"Real-audit"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Бостандыкский район, ул. Бабаева дом 33, кв.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"Хонест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Мауленова, дом № 111,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"Reach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Аль-Фараби, дом № 47/79,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"Казына аудит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Зердели, дом № 3,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"AS-Comilfo"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г.Алматы, ул. Северное кольцо, дом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"Гемба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улица Щепкина, дом № 35А, квартира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Алатауский район, микрорайон 20, дом № 46, Нежилое помещение 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"RC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Калкаман-2, улица 5, дом №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"Solid Finance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Думан-2, дом № 20,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"KS Audit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Алматы., Алмалинский район, ул. Амангелды, дом № 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"ВАСВЕДА"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Ауэзовский район, микрорайон АКСАЙ-2, дом № 21, Квартира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"Эксперт Аудит ЕНД"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мкр.Шұғыла, ул.Жуалы, д.№ 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"Alma-Ata-Audit"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район Қарғалы ул. Кенесары Хана, дом № 54/34 ,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 Plan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Алмалинский район, улица Торекулова, дом № 95/1, квартира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"Relevant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Казахфильм, дом № 11,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ТОО"TRANSATLANTIC LONESTAR" (ТРАНСАТЛАНТИК ЛОНЕСТАР)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Зенкова, дом №32, Квартира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"Crowe 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Аль-Фараби, дом №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"COMPLEXAUDIT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улица Жарокова, дом № 273А, 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"Prosperity KZ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Бальзака, дом №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"DD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Алмалинский район, ул.Казыбек Би, дом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"AB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улица Тимирязева, дом № 38/1,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"Алатау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Микрорайон Орбита-1, дом № 7, Квартира 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TODAY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Ауэзовский район, Микрорайон Мамыр-1, дом № 29/2, Квартира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"UniPRO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Алмалинский район, ул.Исаева, здание № 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"KAPLAN-A"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Бостандыксий район, проспект Аль-фараби, здание 77/8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"GRAND PRIORITY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Аккент, дом № 4,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"Prime Time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Медеуский район, улица Жангельдина, дом № 11, нежилое помещение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"BLC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улица Розыбакиева, дом № 197, квартира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"Азия Партнер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улица Зенкова, дом № 78,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"Personal Auditor"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Микрорайон Жетысу-2, дом № 52,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"Qarjy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Микрорайон Орбита-3, дом № 4,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"Corporate Compliance"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Ермек Серкебаев, дом № 107, квартира 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"SunCo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Проспект Достык, дом № 138, 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"Alga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Алмалинский район, улица Карасай Батыра, дом № 326, Квартира 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"Adamant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Ауезовский район, мкр. Алтын Бесик, дом №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"Trust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Бостандыкский район, улица Жарокова, дом № 164, Квартира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"АудитБизнесKZ"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проспект Аль-Фараби, дом № 111А, квартира 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"Ray Consulting Business"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район Медеу, улица Манаева, д. № 92, кв. 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"Tax and advisory services"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Бальзака, дом №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г.Алматы: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г. Астана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Әл-Фараби, дом № 35, Квартира 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"Алмат-Аудит"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пр.Кабанбай батыра 2/2, офис 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фирма "Алмас""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мкр-н "Акбулак-2" д. 7, офис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АК "Центр аудита и оценки"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Астана, ул. Бейбитшилик, д. 42, кв. 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"Сервис-Аудит"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ул.Туркестан, дом 4/1, нежилое помещение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"Asia Astana Audit""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Астана, район Есиль, ул.Сагынак д.10, кв.226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"TGS Saryarqa"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ул.пр.Сарыарка,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"Insight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ул.Иманова д.26, оф.316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"Finex-Standart"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Мангилик Ел, здание № 55/23, 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"Д-финанс"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Астана,пр.Тәуелсіздік, д. 5, этаж 7, кабинет №3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 Audit Finance"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С.Сейфуллина, дом № 2/2.,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"FSG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Астана, район "Алматы", улица Қасым Аманжолов, дом № 28, квартира 95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"АПБА-Аудит"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Түркістан, дом № 8/2, ВП 3, офис 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"KBI-audit"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Мирзояна, д. 25, ВП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"ГАЛ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г.Астана,район "Есиль",Проспект Тұран, дом № 16,Нежилое помещение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"Даму"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Туран, д. 19/1, ВП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пр.Тәуелсіздік, дом № 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Азия "KZT"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Е 10, дом № 17 С,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"Управленческий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Сейфуллина, д. 18, кв.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 Эксперт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Сығанақ, здание № 54А, Нежилое помещение 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"Капитал-Аудит"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Бейбитшилик, д. 18, кв. 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"RSGroupAudit"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ул.Ә.Бөкейхан, дом № 27А,40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"KazConsultingKz"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Ш. Уалиханова, д. 12, кв. 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Бизнес Групп"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Б. Момышулы, дом № 2/10,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"Impartial Qazaq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пр.Туран, дом № 55/1., 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"Консалт-аудит"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Жилой массив Комсомольский улица Ұмай Ана, дом № 2, Квартира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"PROGRESSAUDITKZ"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 Мангилик Ел, здание № 30, нежилое помещение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фирма БАГАМ-аудит"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Түркістан, дом № 30, 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"Алма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гАстана, улица Кайым Мухамедханов, дом № 4А.,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"ЦЕНТР-АУДИТ S&amp;M"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Тұран, дом № 44Б, Квартира 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"SS-audit"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 , ул.Е 10. дом №4.,441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"Best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Сарайшық, д. №9, 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"QAZAQ 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Отырар, дом №15, 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"Global Audit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Тәуелсіздік, дом № 6/2., н.п.1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"Аудиторско-консалтинговая компания Альфа"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 Мағжан Жұмабаев, дом № 16/1, 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"Стандарт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г.Астана,пр.Қабанбай Батыра, дом № 49, 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"КАЗФИНАУДИТ"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Сәкен Сейфуллин, дом №8.,97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"AIN Financial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ул.А.Сембинова, дом № 10/4.,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"Qazaq Audit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Күйші Дина, дом № 8., 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"ZM Audit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Сарыарқа, дом № 1А, квартира 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Темирбек Жургенов, дом № 28,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solutions"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Сыганак, дом № 4, 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"Туркестан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пр.Кабанбай батыра,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"Prime Finance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Достық, дом № 10, 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"ADAL SOLUTION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г.Астана,район Байконыр, ул.Ташенова, дом № 8, НП - 1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"Black &amp; River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Тұран, 14/1,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 Group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Аль-Фараби, дом № 35, квартира 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"Atameken-Aydit"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Түркістан, дом №2, Нежилое помещение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–Consalt"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ж/м Шубар, ул.Е.Тайбекова, д.72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"Leet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г.Астана,, Проспект Қабанбай Батыр, дом № 42,,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"Contador.kz"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г.Астана,, ул.Сыганак, зд.54А, н.п.90В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ул.Бокейхана, 11-141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"RIA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Гейдар Әлиев, дом № 10, квартира 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"Байтерек Аудит""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г.Астана,Проспект Жеңіс, дом № 29,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"CENTER-AUDIT"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Абылай хана, дом № 49/2, встроенное помещение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"ARIP Consulting group"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Астана,район "Есиль", проспект Ұлы Дала, дом № 41/4, н/п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"АСАР-Аудит"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ул.Кенена Азирбаева, дом № 47,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Business partner"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г.Астана,ул.Кабанбай батыра, дом № 42,62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пр.Тәуелсіздік, дом №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"Leader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пр.Мангилик-Ел, дом № 33/2, 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"MASSCORP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Таха Хусейна, дом № 2,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Алихана Бокейхана, дом № 11, 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"Эксперт-Аудитор"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Күйші Дина, дом № 31, 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"ПрофУчетАудит"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К.Мухамедханов, дом № 23А.,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"Аудиторское бюро Astana"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пр.Қабанбай Батыр, д.№43В, 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"Консалтинговая компания "TYPES OF AUDIT SOLUTION"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Хусейн бен Талал, дом № 30, 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"ААА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А.Бараева, дом № 18, 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"JM Audit &amp;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пр.Жеңіс, дом № 24,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"Акцепт –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ул.Г.Потанина, дом № 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"UNIIQUE AUDIT PARTNERS"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жилой массив Мичурино, ул. Баканас, дом № 19А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"JQ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ул.Сыганак, 21/1, 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"Айкын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Е 22, дом № 3, 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AUDIT-AZ"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пр.Жеңіс, дом № 2,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"DOSSOVA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Түркістан, здание № 16, Нежилое помещение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"Sequoia 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ул.Ш.Уәлиханов, дом № 9/2, 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"A&amp;M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г.Астана,жилой массив Ақ -Бұлақ-2, ул.Аскар Токпанов, дом № 41,1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"ШынКазАудит"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ул.Кенесары, дом № 75/1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аудита "FinLab"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г.Астана,ул. Кайым Мухамедханов, дом № 10А,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"SANA-Audit"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ул.Шыңғыс Айтматов, дом №29,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"BestAuditService"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ул.Күйші Дина, дом № 28, 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"Дом Консалтинга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ул. Түркістан, дом 8/2, в.п. 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"AllianceAudit"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Жилой массив Ақ-Бұлақ-2 Переулок Сарыкеңгір, дом № 1/1, Нежилое помещение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"Auditing Services"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ул.Сауран, дом № 42,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"ALAU-Audit"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Габидена Мустафина, здание №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"КРУ и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Александра Затаевич, д.№10,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"Finance Tax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ул.Қаныша Сәтбаева, дом №21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"Aman-Audit"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Улы Дала, 19, 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"Olja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"Есиль", улица Керей, Жәнібек хандар, здание № 18, Нежилое помещение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"Национальная аудиторская организация"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Мангилик Ел, здание № 8/2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"NRGaudit"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Абылайхана, 52, 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"НАК "Audit Senim""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улица А.Бокейхана, дом 42, п.м.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"Capital-Audit QZ"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Бейбітшілік, дом №18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""Аудиторская компания ДГН""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Е 11, дом № 10, 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"ZHENIS-AUDIT"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г.Астана,пр. Қабанбай батыр, дом №60А,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"Ainur&amp;Co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Әліби Жангелдин, дом №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"RM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Туран, д. 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"Audit and Assurance"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 проспект Тұран, дом № 3, Квартира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Учет Налог"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пр.Туран, дом № 22,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"Райян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Ж.Ташенев, д.№ 23,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Expert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Мангилик Ел, здание № 40/2, кв. 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"Мир аудита и аутсорсинга"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г.Астана,мкр. Караоткел,ул. Аягоз, д.№ 1,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"Топ-Аудит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ул.Конаева д.12/1 ВП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"КОНСАЛТИНГОВАЯ ФИНАНСОВАЯ КОМПАНИЯ TEZ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г.Астана,район Есиль, проспект Қабанбай Батыр, дом № 13,Квартира 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"Kansa Partners"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Есиль,,проспект Тұран, дом № 19/1, Квартира 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"AUDIT VECTOR"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 жилой массив Тельман, улица Аккемер, дом № 12/3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"Аль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г.Астана, район Нұра, ул.Е 36, д.№ 9/2, кв.33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"Capital Fin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 проспект Тұран, дом № 46Б, Квартира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"Азаматаудит"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Мангилик Ел, дом № 56, 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"FinTax PROFF"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Тұран, дом № 55/3, 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"RAI &amp;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г.Астана, район "Нұра", Проспект Тұран, дом № 46/5, Квартира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&amp; Outsourcing MS"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Қабанбай Батыр,дом №5/1,66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TimeAstana"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Сарыарқа, дом № 8,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"SapaAudit-AM"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"Алматы", Проспект Бауыржан Момышұлы, здание № 2/1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"Moore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Тұран, здание № 50/1, Нежилое помещение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"QAZAQAUDITOR"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"Нұра", улица Күлтегін, дом № 11, Нежилое помещение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"SUNLIGHT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 ул.Сауран, дом 9Б, кв.173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"Astana-Audit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Сарыарка, улица Карталинская, дом 18/1, квартира 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"ADATA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Кабанбай Батыра, здание № 11/5, нежилое помещение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"BG Audit Ezpert"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г.Астана,район Алматы, ул.Ж.Жирентаева, здание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"UDB Audit &amp;Accounting"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 ул.Туркестан, здание 8/2, кв.7а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"ALL-Audit"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 Проспект Қабанбай Батыр, дом № 60, Квартира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"VOSHOD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Нура, ул. Толе би, дом № 44, кв.30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"SK AUDIT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 улица Турара Рыскулова, дом № 1/1, квартира 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"MG Sammit Auditors"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Микрорайон Алатау, улица ЖАНИБЕКА ТАРХАНА, дом № 7,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"Astana FinAudit"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Алматы, проспект Тауелсиздик, дом № 39, квартира 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"Profit-Nur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Нура, Проспект Қабанбай Батыр, дом № 5/1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"ERP Consulting"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Нұра, шоссе Қорғалжын, дом № 25/1, кв.92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"АЛТАЛ-1"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ул. З. Шашкина, дом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"Prof.audit Astana"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Нура, Проспект Туран, дом № 55/7, квартира 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"Financial services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Нура, Проспект Туран, дом № 55/7, квартира 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"GSN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Сарайшық, улица Анатолий Храпатый, дом № 5, квартира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"SF Audit 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 улица Керей, Жәнібек хандар, дом № 50, квартира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"ЗАК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 улица Керей, Жәнібек хандар, дом № 12/1, квартира 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 Аудит Актау"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Қабанбай Батыр, дом № 48/5, квартира 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"JUST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 улица Алматы, здание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г.Астана: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Карагандинская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группа "Партнер"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район имени Казыбек би, ул.Резника строение 7/2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И КОНСАЛТИНГ-АА"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ул.Колодезная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Фирма "Аудитсервис"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г.Караганда,, проспект Бухар Жырау, строение № 49/6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"FC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 район им.Казбек би, ул.Алиханова д.14б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"МСА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ул. Ерубаева, 45, кв. 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район им. Казыбек би, ул. Тулепова, д. 7/3, кв.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"Persona Granta"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ул.Лободы, д.41, офис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"Авантаж-Аудит"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р-н Казыбек би, ул.Гоголя, дом №51/3.,80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"КарагандаБизнесЭкспертиза"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ул.Ерубаева, дом №5.,9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Стандарт"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г.Караганда, улица Таттимбета, дом № 19, 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"Account&amp;Partners"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район Казыбек би, улица Жамбыла, дом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CONSULT"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пр.Шахтеров, дом № 40,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"SIMA-Аудит"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ул.Чкалова, дом № 6, н.п.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"Liberte"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район им. Казыбек би, пр. Абдирова, д. 48/2, кв. 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"Альянс Аудит УчҰт и Финансы"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район им. Казыбек би, улица Ерубаева, дом № 12, Нежилое помещение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"AuditExpert"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Г.Караганда, район имени Казыбек би, ул.Сатыбалдина, здание 29/2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Карагандинской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Алматинская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"НК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Енбекшиказахский район, г.Есик, микрорайон Новостройка-2, дом №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АДАЛ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р-н, г. Каскелен, ул.Райымбека д.62А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"UHY SAPA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Райымбекский с.о., с.Абай, улица Абай, дом №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"FinExpert JTA"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обл., Карасайский р-н., с.Жанатурмыс, улица Ұлан, дом №1А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"ТАБЫС-АУДИТ"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Талғарский район, с7 Талдыбұлақ, ул.Таң самалы, дом №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Алматинской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Западно - Казахстанская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"КОНТАКТ"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ЗКО, г.Уральск, ул. Касыма Аманжолова дом 89, кв.27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"Баланс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ЗКО, г.Уральск, пр.Абулхаир Хана, дом № 171,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"Samira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ЗКО, г.Уральск, ул. С.Сейфуллина, дом № 12/1,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"Аудиторская компания "Janat"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Уральск, мкр. Кадыр Мырза Али, дом № 17, кв. 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"CONSULT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г.Уральск, улица Ивана Ларина, дом № 11, Квартира 4а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"BB PRO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г.УРАЛЬСК, улица Академика Асана Тайманова, дом № 178, Квартира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ЗКО: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Город Шымкент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"Ордабасы-аудит"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Тамерлановское шоссе д.7, кв.13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"Капитал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Ташенова/Жылкишиева д.51-51"а", кв.11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"Астана-Аудит 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трасса Темирлановское, здание № 1/22,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"КАЗЫНА-АУДИТ"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Аль-Фарабийский район,ул. Г.Иляева дом 22, квартира 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"Азия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Аль-Фарабийский район, ул.Желтоксан, дом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"Жаңа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Куншыгыс, д.108.,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Желтоксан, здание №7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"Консалтинговая компания "Эксперт-Аудит-Капитал"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проспект Д.Кунаева, д.39, офис 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"KZT Audit &amp;tax Co"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Абайский район, микрорайон Самал-2, строение № 3569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"Гросс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ул.Дехкан, д.2, кв.25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"Эксперт Аудит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мкрн.Самал-3, ул.А.Шеримкулов, дом-57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 Grand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мкр.Тараз, дом №131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 МТ-Аудит"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Бейбитшилик, дом № 8А,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 Mega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улица Желтоксан, дом №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"FAIR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Бейбитшилик, дом № 4 А,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"Финансовый центр аудита и анализа"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мкрн.Куншыгыс, дом № 108А, 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"Ая-Люкс-Consulting"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Аль-Фарабийский район, мкр. Наурыз, д. 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"AuditFinanceGroup"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микрорайон Северо-Запад,1582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"Дербіс Аудит Консалтинг"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Байтурсынов, д.90,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"Financial advice"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 , мкр. Самал 2, дом № 17,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"AuditConsultingKz"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г.Шымкент,Енбекшинский район, улица Еримбетова,дом № 32Б, Квартира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"Pro 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г.Шымкент, Аль-Фарабийский район, улица Казыбек Би, здание № 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"Сonsulting &amp;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Аль-Фарабийский район, Микрорайон 16, дом № 19, Квартира 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"Consulting Service ASD"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Аль-Фарабийский район, микрорайон 18, дом 4, квартира 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финансового контроля"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микрорайон Нурсат, д 35,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"MSA Perfect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улица Сейдулла Байтереков, дом №100/3, кв.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"Asan-Audit"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улица Желтоксан, строение № 20Б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г. Шымкент: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Павлодарская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"KIGAUDIT""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г.Павлодар, улица Толстого, 68,395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"BKH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Павлодар, ул. Максима Горького, дом 55, кв. 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Павлодарской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 Северо - Казахстанская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фирма АЛИАС-ТУ"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Петропавловск, ул. Конституции Казахстана д.28, офис 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"Налоговое бюро Казконсалтинг"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район им.Габита Мусрепова, Hовоишимский с.о., с.Hовоишимское, улица Абылайхана, 41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СКО: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 Акмолинская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"Учет и аудит-97"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Кокшетау, улица Магзи Абулкасымова, дом № 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"GRANDAUDIT"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Кокшетау, ул. Малика Габдуллина, д. 9, н.п. 7а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"Кокше-Консалтинг"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Кокшетау, ул. Акан-Сери 113, оф.53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Assistance"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г.Кокшетау, улица Акана Серэ, дом № 66,1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ТОО"ЕсепАудит Консалт"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обл., г.Есиль, ул.Ә.Бектұров, дом № 1/2,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г.Косшы, улица Алтай, дом № 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Акмолинской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X. Костанайская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"Аудит-Консалтинг LTD"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Костанай, ул. Вокзальная д.2, ВП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Есепаудит"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Костанай, ул. Байтурсынова 72, офис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"Кенесаудит"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г.Костанай, ул.Карбышева, дом №2.,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"MKA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г.Костанай, мкр.Северо-западный кварт.42, дом №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"Национальная аудиторская Компания"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г.Костанай, ул. Пушкина, 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МЕЧТА"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г.Костанай, ул.Павлова, дом №61, вп1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BS"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обл., г.Аркалык, ул.Горбачева, д.37,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"NORD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обл., г. Рудный, улица Горняков, строение №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Костанайской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XI. Восточно - Казахстанская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"Восток-аудит"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г.Усть-Каменогорск, ул.Бурова, дом №20, кв.41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"Хегай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ВКО, г. Усть-Каменогорск Г.А., ул.Серикбаева, дом №1 к2,3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"Остбизнес"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Усть-Каменогорск, ул. Казахстан 71А, оф.405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"ИНВЕСТ-аудит"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Усть-Каменогорск, ул. Виноградова 20-92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"АТАМЕКЕН АУДИТ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ВКО, г.Усть-Каменогорск, пр. Каныша Сатпаева, дом №36/1, 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"Premium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Усть-Каменогорск, пр.Нурсултан Назарбаев, 50,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"PREMIUM AUDITOR"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ВКО, г. Усть-Каменогорск, улица Добролюбова, здание № 34/2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ВКО: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XII. Актюбинская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Актобе, ул. Бр. Жубановых д.292, корпус 1, кв.76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Актобе, ул. Г.Жубановой д.39 Е, кв.19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"Есеп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Актобе, ул. Маресьева,д. 95 А, кв.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"Салық Аудит Ақтөбе"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Актобе, ул. Есет-Батыра, стр.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"Kemel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г.Актобе, ул.Набережная, д.85, оф.172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"NOMAD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г.Актобе,ул.Е.Тайбекова, д.6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"Tax Audit Бизнес"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г.Актобе, микрорайон 12,, 43 -26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"JAN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г.Актобе, район Алматы, улица Набережная, дом № 81, Квартира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"QUANTUM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Актобе, улица Г.Жубановой, строение № 15Д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 EXPERT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г.Актобе, район Астана, микрорайон Алтын орда, дом № 10Б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Актюбинской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XIII. Мангистауская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"Каспий-Аудит"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Актау, 34 мкрн, дом № 18,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"Ростаудит"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Актау, мкр. 2, д. 46, кв.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"GG-Audit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г.Актау, Микрорайон 26, дом 19,, квартира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Мангистауской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XIV. Жамбылская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"АудитБухЦентр"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г.Тараз, ул.Қолбасшы Қойгелді, дом № 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"Universal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г.Тараз, улица Асанбая Аскарова, 20А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"Компания "Арна-аудит"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Тараз, пр. Толе би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"Аудиторская компания Мойынқұм-Шу"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Мойынкумский район, Мойынкумский с.о., с.Мойынкум, улица Мухтар Ауэзов, дом № 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Жамбылской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XV. Кызылординская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"ДарМирАудит"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г.Кызылорда, улица Алихана Бокейхана, офис 64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"Orda K.Audit"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Кызылорда, улица Ораз Жандосов,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"Аудит-LQ"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г.Кызылорда, мкр.Саулет, ул.А.Алтынбекова, д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"МС.Мұра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Кызылорда, ул. Алимхан Науанов,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"QAZAQ KZO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г.Кызылорда, м-н Арай, ул. Узак Оралбай,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"Halyk 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Кызылорда, микрорайон Саяхат, ул.Б.Серимбетова, д. 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Кызылорд.обл.: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XVI. Атырауская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"Grand Partners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г.Атырау, улица Құрманғазы, дом № 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организация "Деловой –Аудит"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г.Атырау, Микрорайон Авангард -2, 10,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"Евразия Стандарт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г.Атырау, Микрорайон Бірлік улица Сұлтанмахмұт Торайғыров, дом №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Consulting Atyrau-2020"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г.Атырау, Микрорайон Авангард-4, дом № 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"Accounting Business Solutions"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г.Атырау, улица Абая, дом № 2, 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"Аудиторско-консалтинговая группа "MRD Capital"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обл., г.Атырау, мкрн.Нұрсая-3, ул. № 12, дом № 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"КАПИТАЛ"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г.Атырау, ул.Махамбет Өтемісұлы, дом №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Атырауской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XVII. Туркестанская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"Turkistan Best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обл., г.Туркестан, пр.Б.Саттарханов, 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"Kazygurt-audit"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обл., Казыгуртский р-н, с.о. Каракозы Абдалиева, с.Рабат, ул.М.Ауезов, дом №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"Әділет Аудит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область,р-н Шардара,г.Шардара, ул. Қазыбек Би,№ 1Б ,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Туркестанской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XVIII. Область Жетісу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"WORLD FINANCE"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г.Талдыкорган, ул.Ушбулак, дом № 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"Жетісу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г. Талдыкорган, ул. Қарлығаш, 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"Жулдыз"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г.Талдыкорган, пр.Нұрсұлтан Назарбаев, 58A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 Жетісу: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XIX. Область Абай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компания"Проф Бизнес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г. Семей, ул. Мәңгілік ел, дом №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 АП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г.Семей, улица Сосновая Красный Кордон, дом №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ТОО"Audit Business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г.Семей, пр.Шакарима, дом 13,117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"Audit Professional"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г.Семей, улица Кабанбай батыра, дом № 42, Квартира 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 Абай: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