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ee7" w14:textId="3f38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 – Министра Республики Казахстан – Министра финансов Республики Казахстан от 27 декабря 2019 года № 1431 "Об утверждении Положения о Комитете государственного казначейства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июня 2026 года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 – Министра Республики Казахстан - Министра финансов Республики Казахстан от 27 декабря 2019 года № 1431 "Об утверждении Положения о Комитете государственного казначейства Министерства финансов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Комитету законами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иметь единый казначейский счет и банковские счета в теңге и иностранной валюте;";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осуществлять следующие банковские операции в национальной и иностранной валюте в отношении и за счет средств государственного бюджета (без права делегирования их осуществления третьим лицам), денег от реализации государственными учреждениями товаров (работ, услуг);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для государственных учреждений, получаемой ими в соответствии с законами Республики Казахстан; денег, передаваемых государственному учреждению в соответствии с законами Республики Казахстан физическими и (или) юридическими лицами на условиях их возвратности либо перечисления при наступлении определенных условий в соответствующий бюджет или третьим лицам; денег, предусмотренных на соответствующий финансовый год законом о республиканском бюджете либо решением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выполнение государственного задания (контрольный счет наличности субъекта квазигосударственного сектора), за исключением случаев увеличения уставных капиталов субъектов квазигосударственного сектора, осуществляющих инвестирование через фонды прямых инвестиций и (или) венчурные фонды,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 денег перечисляемых генеральным подрядчикам, в рамках казначейского сопровождения; бюджетных денег и их использованием на осуществление финансовой поддержки государственных программ; денег негосударственных займов, обеспеченных государственной гарантией, в соответствии с договорами займа под государственную гарантию Республики Казахстан:";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определяет обязанности и полномочия своих заместителей, руководителей Департаментов государственного казначейства столицы, по областям и городам республиканского значения и руководителей структурных подразделений Комитета;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порядке, установленном законодательством Республики Казахстан, назначает на должности и освобождает от должностей: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руководителя Комитета;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Комитета;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Департаментов государственного казначейства столицы, по областям и городам республиканского значения;";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утверждает положения о структурных подразделениях Комитета, о Департаментах государственного казначейства столицы, по областям и городам республиканского значения;";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установленном порядке решает вопросы командирования, предоставления отпусков, подготовки (переподготовки), повышения квалификации, поощрения, премирования руководителей Департаментов государственного казначейства столицы, по областям и городам республиканского значения;".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казначейства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