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f58a" w14:textId="d73f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органа государственных доходов об ограничении доступа к интернет-ресурсам и (или) интернет-площадке и о снятии ограничения доступа к интернет-ресурсам и (или) интернет-площадке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июня 2026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Налогового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решений органа государственных доходов: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ограничении доступа к интернет-ресурсам и (или) интернет-площадке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снятии ограничения доступа к интернет-ресурсам и (или) интернет-площадке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об ограничении доступа к интернет-ресурсам и (или) интернет-площадке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20___года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государственных доходов Министерства финансов Республики Казахстан в лице Председателя (заместителя Председателя)</w:t>
      </w:r>
    </w:p>
    <w:bookmarkEnd w:id="10"/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(если оно указано в документе, удостоверящем  личность) (далее - ФИО)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ввиду неисполнения 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указать наименование иностранной компании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постановке на регистрационный учет в налоговом органе "___" _________ 20___ года №____;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расхождениях, выявленных по результатам камерального контроля "___" ________ 20___ года №____,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49 и пунктами 1, 2 и 3 статьи 89 Налогового кодекса Республики Казахстан,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Ограничить доступ к интернет-ресурсам и (или) интернет-площадке</w:t>
      </w:r>
    </w:p>
    <w:bookmarkEnd w:id="15"/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интернет-ресурса и (или) интернет-площадки, доменное имя)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иностранной компании (при наличии))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подлежит направлению в уполномоченный орган в области масс-медиа для принятия мер по ограничению доступа к интернет-ресурсам и (или) интернет-площадке.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масс-медиа в течение 3-х (трех) рабочих дней, следующего за днем поступления настоящего решения Комитета государственных доходов Министерства финансов Республики Казахстан об ограничении доступа к интернет-ресурсам иностранной компании, осуществляющей деятельность посредством интернет-площадки на территории Республики Казахстан, принимает меры по ограничению такого доступа.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Председателя)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23"/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ФИО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снятии ограничения доступа к интернет-ресурсам и (или) интернет-площадке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202____года №_____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государственных доходов Министерства финансов Республики Казахстан в лице Председателя (заместителя Председателя) ____________________</w:t>
      </w:r>
    </w:p>
    <w:bookmarkEnd w:id="27"/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 удостоверящем личность) (далее - ФИО)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устранением причин, послуживших основанием для вынесения решения Комитета государственных доходов Министерства финансов Республики Казахстан от "___" ____20____года №___об ограничении доступа к интернет-ресурсам и (или) интернет-площадке иностранной компании, осуществляющей деятельность посредством интернет-площадки на территории Республики Казахстан и в соответствии с пунктом 3 статьи 49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Налогового кодекса Республики Казахстан,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ограничение по ранее вынесенному решению Комитета государственных доходов Министерства финансов Республики Казахстан от "___" _______20____года №___ об ограничении доступа к интернет-ресурсам:</w:t>
      </w:r>
    </w:p>
    <w:bookmarkEnd w:id="31"/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интернет-ресурса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интернет-площадку, доменное имя)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иностранной компании (при наличии))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представить настоящее решение о снятии ограничения доступа к интернет-ресурсам и (или) интернет-площадке в уполномоченный орган в области масс-медиа в течение 3-х (трех) рабочих дней, следующих за днем вынесения такого решения.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в области масс-медиа в течение 3-х (трех) рабочих дней, следующего за днем поступления настоящего решения Комитета государственных доходов Министерства финансов Республики Казахстан о снятии ограничения доступа к интернет-ресурсам и (или) интернет-площадке иностранной компании, осуществляющей деятельность посредством интернет-площадки на территории Республики Казахстан принять меры по снятию такого ограничения.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Председателя)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подпись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