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4f98" w14:textId="2644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апреля 2025 года № 192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июня 2026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c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2025 года № 192 "Об утверждении Правил составления прогнозной консолидированной финансовой отчетности администратора бюджетных программ"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"Единица измерения" – тысяч теңге.";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формирования прогнозной консолидированной финансовой отчетности по бюджету столицы, областному бюджету, бюджету города республиканского значения прогнозная консолидированная финансовая отчетность представляется администраторами бюджетных программ местному уполномоченному органу по государственному планированию одновременно с бюджетным запросом.";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пятьдесят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данной строке отражаются также долгосрочные обязательства по договорам государственно-частного партнерства, в том числе по проектам строительства "под ключ" (EPC-F), подлежащие погашению в течение более двенадцати месяцев после завершения соответствующего года планируемого периода.";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c 1 июля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ПКФО-1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финансовом положении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 ________________________________________________________________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отчество) (при его наличии)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финансово-экономического отдела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 _________________________________________________________________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отчество) (при его наличии)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результатах финансовой деятельности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необменных операций,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текущей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трансфертам,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обменных операций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управления активами,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управления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020, 030 и 040)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администратора бюджетных программ,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запасам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платежи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операционные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обязательное социальное медицинское страхование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бюджетным выплатам,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 и бюджетные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управлению активами,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по управлению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110, 130, 140 и 150)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период (строка 100 минус строка 200 +/- строки 210, 220, 230 и 240)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bookmarkEnd w:id="28"/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____________ ___________________________________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bookmarkEnd w:id="31"/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финансово-экономического отдела _________ __________________________________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ПКФО-3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 движении денег (прямой метод)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 ________________________________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010, 017, 020, 030, 040, 050 и 060)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бюджета,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 вложений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 и связанных грантов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 и связанные гранты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от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деньгам временного размещения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110, 120, 130, 140, 150, 160, 170, 180 и 190)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и пособия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 в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 и подрядчикам за 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за 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субсидии и прочие бюджетные выплаты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плановых назначений на принятие обязательств в конце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100 - 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310, 320, 330, 340 и 350)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средств, всего (сумма строк 410, 420, 430, 440, 450 и 460)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400 -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 и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 и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 минус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bookmarkEnd w:id="38"/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__________ ___________________________________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bookmarkEnd w:id="41"/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финансово-экономического отдела ________ ___________________________________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ПКФО-4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Прогнозный консолидированный отчет об изменениях чистых активов/капитала ____________________________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 и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 и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органа/руководитель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9"/>
    <w:p>
      <w:pPr>
        <w:spacing w:after="0"/>
        <w:ind w:left="0"/>
        <w:jc w:val="both"/>
      </w:pPr>
      <w:bookmarkStart w:name="z70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______________________________________________________ 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бухгалтер/начальник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 экономического отдела</w:t>
      </w:r>
    </w:p>
    <w:bookmarkEnd w:id="53"/>
    <w:p>
      <w:pPr>
        <w:spacing w:after="0"/>
        <w:ind w:left="0"/>
        <w:jc w:val="both"/>
      </w:pPr>
      <w:bookmarkStart w:name="z74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____________________________________________________ 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отчество) (при его наличии)</w:t>
      </w:r>
    </w:p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года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 на _________________ годы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программ: _________________________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подведомственных учреждений: _________________________________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теңге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Раскрытия к прогнозному консолидированному отчету о финансовом положении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Активы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Изменения (увеличение)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Изменения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Изменения (увеличение) в составе запасов (код строки 020 прогнозного консолидированного отчета о финансовом положении)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Изменения в составе запасов (код строки 020 прогнозного консолидированного отчета о финансовом положении)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Изменения (увеличение) в составе долгосрочных финансовых инвестиций (код строки 110 прогнозного консолидированного отчета о финансовом положении)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Изменения в составе долгосрочных финансовых инвестиций (код строки 110/119* прогнозного консолидированного отчета о финансовом положении)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*в примечаниях прописывается из какой строки информация в таблице 6. 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Изменения (увеличение) в составе основных средств в результате приобретения (коды строк 114 прогнозного консолидированного отчета о финансовом положении)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Изменения (увеличение) в составе основных средств в результате капитального ремонта (коды строк 114 прогнозного консолидированного отчета о финансовом положении)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Изменения (увеличение) основных средств в результате прочих операций (код строки 114 прогнозного консолидированного отчета о финансовом положении)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активов по договору концессии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10. Изменения в составе основных средств (код строки 114 прогнозного консолидированного отчета о финансовом положении)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11. Изменения (увеличение) в составе незавершенного строительство и капитальных вложений, направленных на развитие (код строки 115 прогнозного консолидированного отчета о финансовом положении)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12. Изменения в составе незавершенного строительство и капитальных вложений (код строки 115 прогнозного консолидированного отчета о финансовом положении)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13. Изменения в составе инвестиционной недвижимости (код строки 116 прогнозного консолидированного отчета о финансовом положении)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14. Изменения в составе биологических активов (код строки 117 прогнозного консолидированного отчета о финансовом положении)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15. Изменения (увеличение) в составе нематериальных активов (код строки 118 прогнозного консолидированного отчета о финансовом положении)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16. Изменения в составе нематериальных активов (код строки 118 прогнозного консолидированного отчета о финансовом положении)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70"/>
    <w:bookmarkStart w:name="z1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17. Изменения (увеличение) в составе долгосрочных активов по договорам государственно-частного партнерства, в том числе концессии (в составе основных средств (код строки 114), нематериальных активов (код строки 118), незавершенного строительства и капитальных вложений (код строки 115) прогнозного консолидированного отчета о финансовом положении)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2.2 Обязательства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18. Изменения (уменьшение) в составе краткосрочных финансовых обязательств*(код строки 210 прогнозного консолидированного отчета о финансовом положении)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19. Изменения в составе краткосрочных финансовых обязательств* по государственным эмиссионным бумагам, внешним и внутренним займам (код строки 210 прогнозного консолидированного отчета о финансовом положении)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часть обязательств долгосрочных финансовых обязательств сроком погашения до 1 года после отчетной даты, отражается в таблице 24.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20. Краткосрочные финансовые обязательства (код строки 210 прогнозного консолидированного отчета о финансовом положении)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партнерства***гр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краткосрочных финансовых обязательств по договорам концессии на конец периода (строка 401 таблицы 27).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21. Изменения (уменьшение)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3"/>
    <w:bookmarkStart w:name="z2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22. Изменения в составе краткосрочных вознаграждений к выплате (код строки 219 Прогнозного консолидированного отчета о финансовом положении)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0"/>
    <w:bookmarkStart w:name="z2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23. Изменения (уменьшение) в составе долгосрочных финансовых обязательств (код строки 310 Прогнозного консолидированного отчета о финансовом положении)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722, 723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 (сумма строк 010, 011, 012 и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24. Изменения в составе долгосрочных финансовых обязательств по государственным эмиссионным бумагам, внешним и внутренним займам (код строки 310 Прогнозного консолидированного отчета о финансовом положении)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25. Долгосрочные финансовые обязательства (код строки 310 прогнозного консолидированного отчета о финансовом положении)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242"/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долгосрочных финансовых обязательств по договорам концессии на конец периода (строка 402 таблицы 27).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26. Изменения (уменьшение) в составе общей суммы долгосрочных и краткосрочных обязательств по договорам концессии (коды строк 310 и 210 прогнозного консолидированного отчета о финансовом положении)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27. Изменения в составе общей суммы долгосрочных и краткосрочных обязательств по договорам концессии (коды строк 310* и 210* прогнозного консолидированного отчета о финансовом положении)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bookmarkStart w:name="z2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28. Обязательства (общая сумма сальдо* долгосрочных и краткосрочных обязательств) по договорам концессии (коды строк 310 и 210 прогнозного консолидированного отчета о финансовом положении)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общая сумма сальдо долгосрочных и краткосрочных обязательств на конец периода отражается по графам 10, 11, 12, 13 и 14</w:t>
      </w:r>
    </w:p>
    <w:bookmarkEnd w:id="267"/>
    <w:bookmarkStart w:name="z2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8"/>
    <w:bookmarkStart w:name="z2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29. Справочная информация по договорам концессии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30. Изменения (уменьшение) в составе общей суммы долгосрочных и краткосрочных обязательств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АБП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31. Изменения в составе общей суммы долгосрочных и краткосрочных обязательств по прочим договорам государственно-частного партнерства (коды строк 310* и 210* прогнозного консолидированного отчета о финансовом положении)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32. Обязательства (общая сумма сальдо долгосрочных и краткосрочных обязательств) по прочим договорам государственно-частного партнерства (коды строк 310 и 210 прогнозного консолидированного отчета о финансовом положении)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33. Справочная информация по прочим договорам государственно-частного партнерства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8"/>
    <w:bookmarkStart w:name="z32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299"/>
    <w:bookmarkStart w:name="z32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34. Изменения в составе накопленного финансового результата (код строки 412 Прогнозного консолидированного отчета о финансовом положении)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1"/>
    <w:bookmarkStart w:name="z32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302"/>
    <w:bookmarkStart w:name="z3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Доходы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35. Доходы от обменных операций (код строки 021 прогнозного консолидированного отчета о результатах финансовой деятельности)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от реализации товаров (работ, услуг),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Расходы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36. Прочие операционные расходы (код строки 122 прогнозного консолидированного отчета о результатах финансовой деятельности)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страхование профессиональной ответственности медицинских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неустойка и другие платежи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грант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гранты и гранты субъектам социального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организациям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гранты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начислений вознаграждения к получению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включается сумма по содержанию и текущий ремонт долгосрочных активов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37. Прочие расходы (код строки 150 прогнозного консолидированного отчета о результатах финансовой деятельности)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выборы и деятельность политических партий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признаний расходов по основному долгу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 бюджетных программ.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35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Примеры формирования статей прогнозной консолидированной финансовой отчетности администратора бюджетных программ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по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на штрафы, неустойку и другие платежи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выплатам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Погашение основного долга по внешним займам местного исполнительного органа города республиканского значения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договорам внешних займов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Выполнение государственных обязательств по проектам строительства "под ключ" (EPC-F)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Долгосрочные финансовые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в сумму по оплате труда включаются затраты по специфике 133 по возмещению средней заработной платы депутатам маслихата по их основному месту работы;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** в сумму на прочие текущие затраты включаются затраты по специфике 171 "Возмещение расходов по негосударственным займам под государственные гарантии".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41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Примеры формирования статей прогнозного консолидированного отчета о результатах финансовой деятельности администратора бюджетных программ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 и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поступления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филантропической и (или) спонсорской и (или) меценатской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Доходы от управления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 и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 и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111, 112, 113, 114, 115, 116, 117, 118, 119, 120, 121, 122 и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по содержанию и текущий ремонт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дорог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взносам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работ и услуг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на штрафы, неустойку и другие платежи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 защиты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кредиторской задолженности по расчетам с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 и контрактным 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 и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 и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 и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 и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42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Примеры формирования статей прогнозного консолидированного отчета о движении денег (прямой метод) администратора бюджетных программ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отчета о движении денег (прямой метод)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 и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бюджетного запроса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 и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и контрактных служащих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консалтинговых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 и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 и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работ и услуг в сфере информатизации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работы и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государственным предприятиям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государственным предприятиям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Субсидии юридическим лицам, не являющимися государственными предприятиями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юридическим лицам, не являющимися государственными предприятиями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Субсидии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Трансферты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 и прочие бюджетные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Возврат целевых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Выплаты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Выплаты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займам, полученным из вышестоящего бюджета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Выплаты вознаграждений по внутренним займам местных исполнительных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Выплаты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местных исполнительных органов города республиканского значения с особым статусом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Взносы на страхование профессиональной ответственности медицинских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страхование профессиональной ответственности медицинских работников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 и контрактным 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 и контрактных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 и контрактных служащих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Расходы на выборы и деятельность политических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выборы и деятельность политических партий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Штрафы, неустойка и другие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штрафов, неустойки и других платежей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правоохранительных, специальных государственных органов, органов гражданской защиты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правоохранительных, специальных государственных органов, органов гражданской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Образовательный грант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образовательного гранта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Инновационные гранты и гранты субъектам социального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инновационных грантов и грантов субъектам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Гранты организациям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грантов организациям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Прочие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 и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 и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зданий,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Поступление денежных средств - всего (сумма строк 610 и 620)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 и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Погашение основного долга перед вышестоящим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Возврат не использованных сумм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 использованных сумм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Возврат сумм нецелевого использования бюджетных кредитов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нецелевого использования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Погашения основного долга по внешним договорам займа местного исполнительного органа города республиканского значения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Выполнение государственных обязательств по проектам строительства "под ключ" (EPC-F)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строительства "под ключ" (EPC-F)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Чистая сумма денежных средств от финансовой деятельности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программ</w:t>
            </w:r>
          </w:p>
        </w:tc>
      </w:tr>
    </w:tbl>
    <w:bookmarkStart w:name="z43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 Расчет сумм амортизации по долгосрочным активам за __________год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долгосрочных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оценочного/прогнозного года по первоначальной стоимости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выбытия долгосрочных активов на оценочный/прогнозный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первоначальной стоимости (графа 2+графа 3-графа 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износа в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амортизации на оценочный/прогнозный год, теңге (графа 5 х графу 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начало оценочного/прогнозного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накопленной амортизации на конец оценочного/прогнозного года (графа 8+графа 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оценочного/прогнозного года по балансовой стоимости (графа 5-графа 9)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Здания,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Сооружения,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Передаточные устройства,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электропередачи и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Трансмиссии и трубопроводы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Транспортные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 для оказания скорой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Гужевой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Машины и оборудование,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Регулирующие приборы и устройства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машины и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Криминалистичекое оборудование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Инструменты, производственный и хозяйственный инвентарь,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инвентарь и принадлежности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производственный и хозяйственный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Прочие основные средства,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Озеленительные, декоративные насаждения и другие искусственные 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улучшению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инвентарь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Инвестиционная недвижимость,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Нежилые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Жилые здания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Биологические активы,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Животные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Многолетние насаждения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Нематериальные активы,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Программное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Авторские права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Лицензионное соглашение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Патенты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Прочие нематериальные активы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расчет по таблице № 4 производится отдельно по каждому году.</w:t>
      </w:r>
    </w:p>
    <w:bookmarkEnd w:id="3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