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594c" w14:textId="9655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22 апреля 2025 года № 185 "Об утверждении Правил составления, представления, рассмотрения бюджетного запроса"</w:t>
      </w:r>
    </w:p>
    <w:p>
      <w:pPr>
        <w:spacing w:after="0"/>
        <w:ind w:left="0"/>
        <w:jc w:val="both"/>
      </w:pPr>
      <w:r>
        <w:rPr>
          <w:rFonts w:ascii="Times New Roman"/>
          <w:b w:val="false"/>
          <w:i w:val="false"/>
          <w:color w:val="000000"/>
          <w:sz w:val="28"/>
        </w:rPr>
        <w:t>Приказ Министра финансов Республики Казахстан от 19 июня 2026 года № 421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Введение в действие с.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апреля 2025 года № 185 "Об утверждении Правил составления, представления, рассмотрения бюджетного запроса"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представления, рассмотрения бюджетного запроса,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"2. Бюджетный запрос администратора бюджетных программ представляет собой бюджетную документацию, составляемую администратором бюджетных программ на очередной плановый период для обоснования объемов расходов и содержащую сведения о деятельности государственного органа по обеспечению реализации его функций, полномочий и компетенций, о достижении цели плана развития или проекта плана развития государственного органа, плана развития столицы, области, города республиканского значения и показателей результатов или реализацию целевых индикаторов документов Системы государственного планирования и состоит из следующих документов:";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7 изложить в следующей редакции:</w:t>
      </w:r>
    </w:p>
    <w:bookmarkStart w:name="z10" w:id="5"/>
    <w:p>
      <w:pPr>
        <w:spacing w:after="0"/>
        <w:ind w:left="0"/>
        <w:jc w:val="both"/>
      </w:pPr>
      <w:r>
        <w:rPr>
          <w:rFonts w:ascii="Times New Roman"/>
          <w:b w:val="false"/>
          <w:i w:val="false"/>
          <w:color w:val="000000"/>
          <w:sz w:val="28"/>
        </w:rPr>
        <w:t>
      "8) сведения о целевых индикаторах утвержденного плана развития или проекта плана развития государственного органа, столицы, области, города республиканского значения или целевые индикаторы документов Системы государственного планирования (для бюджетных программ администраторов республиканских бюджетных программ, не разрабатывающих планы развития государственного органа), на реализацию которых направлена бюджетная программа;";</w:t>
      </w:r>
    </w:p>
    <w:bookmarkEnd w:id="5"/>
    <w:bookmarkStart w:name="z11"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"11. Паспорта бюджетных программ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столицы, областей, городов республиканского значения или районов (городов областного значения) не позднее 3 (трех) рабочих дней со дня их подписания.";</w:t>
      </w:r>
    </w:p>
    <w:bookmarkEnd w:id="7"/>
    <w:bookmarkStart w:name="z13"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"Расчеты составляются с учетом необходимости направления расходов на достижение конечных результатов паспортов бюджетных программ и (или)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w:t>
      </w:r>
    </w:p>
    <w:bookmarkEnd w:id="9"/>
    <w:bookmarkStart w:name="z15" w:id="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"При составлении данного расчета следует руководствоваться нормами оснащения мягким инвентарем государственных организаций здравоохранения Республики Казахстан.";</w:t>
      </w:r>
    </w:p>
    <w:bookmarkEnd w:id="11"/>
    <w:bookmarkStart w:name="z17" w:id="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xml:space="preserve">
      "При расчете расходов по форме 01-161 следует руководствоваться постановлениями Правительства Республики Казахстан от 22 сентября 2000 года </w:t>
      </w:r>
      <w:r>
        <w:rPr>
          <w:rFonts w:ascii="Times New Roman"/>
          <w:b w:val="false"/>
          <w:i w:val="false"/>
          <w:color w:val="000000"/>
          <w:sz w:val="28"/>
        </w:rPr>
        <w:t>№ 1428</w:t>
      </w:r>
      <w:r>
        <w:rPr>
          <w:rFonts w:ascii="Times New Roman"/>
          <w:b w:val="false"/>
          <w:i w:val="false"/>
          <w:color w:val="000000"/>
          <w:sz w:val="28"/>
        </w:rPr>
        <w:t xml:space="preserve">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Курултая Республики Казахстан" и от 11 мая 2018 года </w:t>
      </w:r>
      <w:r>
        <w:rPr>
          <w:rFonts w:ascii="Times New Roman"/>
          <w:b w:val="false"/>
          <w:i w:val="false"/>
          <w:color w:val="000000"/>
          <w:sz w:val="28"/>
        </w:rPr>
        <w:t>№ 256</w:t>
      </w:r>
      <w:r>
        <w:rPr>
          <w:rFonts w:ascii="Times New Roman"/>
          <w:b w:val="false"/>
          <w:i w:val="false"/>
          <w:color w:val="000000"/>
          <w:sz w:val="28"/>
        </w:rPr>
        <w:t xml:space="preserve">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 256).";</w:t>
      </w:r>
    </w:p>
    <w:bookmarkEnd w:id="13"/>
    <w:bookmarkStart w:name="z19"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"При планировании расходов по бюджетной программе, направленной на перечисление трансферта Администрации Международного финансового центра "Астана" расчеты составляются по видам расходов, которые направлены на реализацию целей, определенных в законах Республики Казахстан. К расчетам прилагаются соответствующие документы и обоснования по каждому виду расходов.";</w:t>
      </w:r>
    </w:p>
    <w:bookmarkEnd w:id="15"/>
    <w:bookmarkStart w:name="z21" w:id="16"/>
    <w:p>
      <w:pPr>
        <w:spacing w:after="0"/>
        <w:ind w:left="0"/>
        <w:jc w:val="both"/>
      </w:pPr>
      <w:r>
        <w:rPr>
          <w:rFonts w:ascii="Times New Roman"/>
          <w:b w:val="false"/>
          <w:i w:val="false"/>
          <w:color w:val="000000"/>
          <w:sz w:val="28"/>
        </w:rPr>
        <w:t xml:space="preserve">
      абзац четвертый части второй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"в строке "область (регион)" наименование столицы, области, города республиканского значения;";</w:t>
      </w:r>
    </w:p>
    <w:bookmarkEnd w:id="17"/>
    <w:bookmarkStart w:name="z23" w:id="18"/>
    <w:p>
      <w:pPr>
        <w:spacing w:after="0"/>
        <w:ind w:left="0"/>
        <w:jc w:val="both"/>
      </w:pPr>
      <w:r>
        <w:rPr>
          <w:rFonts w:ascii="Times New Roman"/>
          <w:b w:val="false"/>
          <w:i w:val="false"/>
          <w:color w:val="000000"/>
          <w:sz w:val="28"/>
        </w:rPr>
        <w:t xml:space="preserve">
      абзац пятый части второй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18"/>
    <w:bookmarkStart w:name="z24" w:id="19"/>
    <w:p>
      <w:pPr>
        <w:spacing w:after="0"/>
        <w:ind w:left="0"/>
        <w:jc w:val="both"/>
      </w:pPr>
      <w:r>
        <w:rPr>
          <w:rFonts w:ascii="Times New Roman"/>
          <w:b w:val="false"/>
          <w:i w:val="false"/>
          <w:color w:val="000000"/>
          <w:sz w:val="28"/>
        </w:rPr>
        <w:t>
      "в графах 4, 5 и 6 указываются суммы расходов на плановый период в тысячах теңге.";</w:t>
      </w:r>
    </w:p>
    <w:bookmarkEnd w:id="19"/>
    <w:bookmarkStart w:name="z25" w:id="20"/>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"администраторами бюджетных программ столицы, областных бюджетных программ, городов республиканского значения, районных (городов областного значения) бюджетных программ – в соответствующий местный уполномоченный орган по государственному планированию;";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77 изложить в следующей редакции:</w:t>
      </w:r>
    </w:p>
    <w:bookmarkStart w:name="z28" w:id="22"/>
    <w:p>
      <w:pPr>
        <w:spacing w:after="0"/>
        <w:ind w:left="0"/>
        <w:jc w:val="both"/>
      </w:pPr>
      <w:r>
        <w:rPr>
          <w:rFonts w:ascii="Times New Roman"/>
          <w:b w:val="false"/>
          <w:i w:val="false"/>
          <w:color w:val="000000"/>
          <w:sz w:val="28"/>
        </w:rPr>
        <w:t>
      "21) документ, подтверждающий согласие Главой Государства либо по его уполномочию с Администрацией Президента Республики Казахстан на увеличение штатной численности администратора бюджетных программ;";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"82. Местный уполномоченный орган по государственному планированию:</w:t>
      </w:r>
    </w:p>
    <w:bookmarkEnd w:id="23"/>
    <w:bookmarkStart w:name="z31" w:id="24"/>
    <w:p>
      <w:pPr>
        <w:spacing w:after="0"/>
        <w:ind w:left="0"/>
        <w:jc w:val="both"/>
      </w:pPr>
      <w:r>
        <w:rPr>
          <w:rFonts w:ascii="Times New Roman"/>
          <w:b w:val="false"/>
          <w:i w:val="false"/>
          <w:color w:val="000000"/>
          <w:sz w:val="28"/>
        </w:rPr>
        <w:t xml:space="preserve">
      рассматривает паспорта бюджетных программ администратора бюджетных программ на предмет правильности выбора конечных результатов, наличия взаимоувязки конечных результатов, предусмотренных в паспортах бюджетных программ, с целевыми индикаторами плана развития столицы, области, города республиканского значения и формирует с учетом результатов анализа исполнения бюджета, мониторинга, проводимого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Кодекса, итогов бюджетного обзора расходов, проводимого в соответствии со статьей 43 Кодекса, заключения центрального уполномоченного органа по региональной политике к плану развития столицы, области, города республиканского значения, составляемого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Кодекса, и собственно плана развития столицы, области, города республиканского значения перечень целевых индикаторов и конечных результатов паспортов бюджетных программ в разрезе администраторов бюджетных программ и заключение к паспортам администраторов местных бюджетных программ;</w:t>
      </w:r>
    </w:p>
    <w:bookmarkEnd w:id="24"/>
    <w:bookmarkStart w:name="z32" w:id="25"/>
    <w:p>
      <w:pPr>
        <w:spacing w:after="0"/>
        <w:ind w:left="0"/>
        <w:jc w:val="both"/>
      </w:pPr>
      <w:r>
        <w:rPr>
          <w:rFonts w:ascii="Times New Roman"/>
          <w:b w:val="false"/>
          <w:i w:val="false"/>
          <w:color w:val="000000"/>
          <w:sz w:val="28"/>
        </w:rPr>
        <w:t>
      рассматривает бюджетный запрос администратора местных бюджетных программ на предмет:</w:t>
      </w:r>
    </w:p>
    <w:bookmarkEnd w:id="25"/>
    <w:bookmarkStart w:name="z33" w:id="26"/>
    <w:p>
      <w:pPr>
        <w:spacing w:after="0"/>
        <w:ind w:left="0"/>
        <w:jc w:val="both"/>
      </w:pPr>
      <w:r>
        <w:rPr>
          <w:rFonts w:ascii="Times New Roman"/>
          <w:b w:val="false"/>
          <w:i w:val="false"/>
          <w:color w:val="000000"/>
          <w:sz w:val="28"/>
        </w:rPr>
        <w:t>
      соответствия бюджетному и иному законодательству Республики Казахстан, прогнозу социально-экономического развития столицы, области, города республиканского значения;</w:t>
      </w:r>
    </w:p>
    <w:bookmarkEnd w:id="26"/>
    <w:bookmarkStart w:name="z34" w:id="27"/>
    <w:p>
      <w:pPr>
        <w:spacing w:after="0"/>
        <w:ind w:left="0"/>
        <w:jc w:val="both"/>
      </w:pPr>
      <w:r>
        <w:rPr>
          <w:rFonts w:ascii="Times New Roman"/>
          <w:b w:val="false"/>
          <w:i w:val="false"/>
          <w:color w:val="000000"/>
          <w:sz w:val="28"/>
        </w:rPr>
        <w:t>
      соответствия функциям, полномочиям и компетенциям;</w:t>
      </w:r>
    </w:p>
    <w:bookmarkEnd w:id="27"/>
    <w:bookmarkStart w:name="z35" w:id="28"/>
    <w:p>
      <w:pPr>
        <w:spacing w:after="0"/>
        <w:ind w:left="0"/>
        <w:jc w:val="both"/>
      </w:pPr>
      <w:r>
        <w:rPr>
          <w:rFonts w:ascii="Times New Roman"/>
          <w:b w:val="false"/>
          <w:i w:val="false"/>
          <w:color w:val="000000"/>
          <w:sz w:val="28"/>
        </w:rPr>
        <w:t>
      правильности выбора конечных результатов;</w:t>
      </w:r>
    </w:p>
    <w:bookmarkEnd w:id="28"/>
    <w:bookmarkStart w:name="z36" w:id="29"/>
    <w:p>
      <w:pPr>
        <w:spacing w:after="0"/>
        <w:ind w:left="0"/>
        <w:jc w:val="both"/>
      </w:pPr>
      <w:r>
        <w:rPr>
          <w:rFonts w:ascii="Times New Roman"/>
          <w:b w:val="false"/>
          <w:i w:val="false"/>
          <w:color w:val="000000"/>
          <w:sz w:val="28"/>
        </w:rPr>
        <w:t>
      наличия взаимоувязки конечных результатов, предусмотренных в паспортах бюджетных программ с целевыми индикаторами утвержденного плана развития или проекта плана развития столицы, области, города республиканского значения;</w:t>
      </w:r>
    </w:p>
    <w:bookmarkEnd w:id="29"/>
    <w:bookmarkStart w:name="z37" w:id="30"/>
    <w:p>
      <w:pPr>
        <w:spacing w:after="0"/>
        <w:ind w:left="0"/>
        <w:jc w:val="both"/>
      </w:pPr>
      <w:r>
        <w:rPr>
          <w:rFonts w:ascii="Times New Roman"/>
          <w:b w:val="false"/>
          <w:i w:val="false"/>
          <w:color w:val="000000"/>
          <w:sz w:val="28"/>
        </w:rPr>
        <w:t>
      реалистичности и достижимости конечных результатов;</w:t>
      </w:r>
    </w:p>
    <w:bookmarkEnd w:id="30"/>
    <w:bookmarkStart w:name="z38" w:id="31"/>
    <w:p>
      <w:pPr>
        <w:spacing w:after="0"/>
        <w:ind w:left="0"/>
        <w:jc w:val="both"/>
      </w:pPr>
      <w:r>
        <w:rPr>
          <w:rFonts w:ascii="Times New Roman"/>
          <w:b w:val="false"/>
          <w:i w:val="false"/>
          <w:color w:val="000000"/>
          <w:sz w:val="28"/>
        </w:rPr>
        <w:t>
      соответствия мероприятий паспортов бюджетных программ конечным результатам;</w:t>
      </w:r>
    </w:p>
    <w:bookmarkEnd w:id="31"/>
    <w:bookmarkStart w:name="z39" w:id="32"/>
    <w:p>
      <w:pPr>
        <w:spacing w:after="0"/>
        <w:ind w:left="0"/>
        <w:jc w:val="both"/>
      </w:pPr>
      <w:r>
        <w:rPr>
          <w:rFonts w:ascii="Times New Roman"/>
          <w:b w:val="false"/>
          <w:i w:val="false"/>
          <w:color w:val="000000"/>
          <w:sz w:val="28"/>
        </w:rPr>
        <w:t>
      соответствия мероприятий паспортов бюджетных программ объемам планируемых бюджетных средств.</w:t>
      </w:r>
    </w:p>
    <w:bookmarkEnd w:id="32"/>
    <w:bookmarkStart w:name="z40" w:id="33"/>
    <w:p>
      <w:pPr>
        <w:spacing w:after="0"/>
        <w:ind w:left="0"/>
        <w:jc w:val="both"/>
      </w:pPr>
      <w:r>
        <w:rPr>
          <w:rFonts w:ascii="Times New Roman"/>
          <w:b w:val="false"/>
          <w:i w:val="false"/>
          <w:color w:val="000000"/>
          <w:sz w:val="28"/>
        </w:rPr>
        <w:t>
      В случае недостаточности бюджетных средств для достижения целевых индикаторов утвержденного плана развития или проекта плана развития государственного органа, столицы, области, города республиканского значения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заключении центрального уполномоченного органа по бюджетному планированию и (или) соответствующего местного уполномоченного органа по государственному планированию определяется перечень расходов, в том числе государственных инвестиционных проектов, на которые выделение бюджетных средств не представляется возможным в плановом периоде.";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42" w:id="34"/>
    <w:p>
      <w:pPr>
        <w:spacing w:after="0"/>
        <w:ind w:left="0"/>
        <w:jc w:val="both"/>
      </w:pPr>
      <w:r>
        <w:rPr>
          <w:rFonts w:ascii="Times New Roman"/>
          <w:b w:val="false"/>
          <w:i w:val="false"/>
          <w:color w:val="000000"/>
          <w:sz w:val="28"/>
        </w:rPr>
        <w:t>
      "85. При уточнении местного бюджета на текущий финансовый год администраторы местных бюджетных программ предоставляют бюджетные запросы в местный уполномоченный орган по государственному планированию, далее местный уполномоченный орган по государственному планированию в течение 5 (пяти) рабочих дней рассматривает бюджетные запросы, готовит по ним заключения и вносит на рассмотрение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w:t>
      </w:r>
    </w:p>
    <w:bookmarkEnd w:id="34"/>
    <w:bookmarkStart w:name="z43" w:id="35"/>
    <w:p>
      <w:pPr>
        <w:spacing w:after="0"/>
        <w:ind w:left="0"/>
        <w:jc w:val="both"/>
      </w:pPr>
      <w:r>
        <w:rPr>
          <w:rFonts w:ascii="Times New Roman"/>
          <w:b w:val="false"/>
          <w:i w:val="false"/>
          <w:color w:val="000000"/>
          <w:sz w:val="28"/>
        </w:rPr>
        <w:t>
      При корректировке местного бюджета на текущий финансовый год администраторы местных бюджетных программ предоставляют сводную информацию согласно приложениям 93, 94 и 95 к настоящим Правилам в местный уполномоченный орган по государственному планированию, далее местный уполномоченный орган по государственному планированию в течение 5 (пяти) рабочих дней рассматривает расчеты, готовит по ним заключения и вносит на рассмотрение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w:t>
      </w:r>
    </w:p>
    <w:bookmarkEnd w:id="35"/>
    <w:bookmarkStart w:name="z44" w:id="36"/>
    <w:p>
      <w:pPr>
        <w:spacing w:after="0"/>
        <w:ind w:left="0"/>
        <w:jc w:val="both"/>
      </w:pPr>
      <w:r>
        <w:rPr>
          <w:rFonts w:ascii="Times New Roman"/>
          <w:b w:val="false"/>
          <w:i w:val="false"/>
          <w:color w:val="000000"/>
          <w:sz w:val="28"/>
        </w:rPr>
        <w:t>
      При этом, при перераспределении средств администраторов местных бюджетных программ в случае уменьшения общей суммы предоставляется только пояснительная записка, а в случае выделения дополнительных средств предоставляются предусмотренные настоящими Правилами формы расчетов.</w:t>
      </w:r>
    </w:p>
    <w:bookmarkEnd w:id="36"/>
    <w:bookmarkStart w:name="z45" w:id="37"/>
    <w:p>
      <w:pPr>
        <w:spacing w:after="0"/>
        <w:ind w:left="0"/>
        <w:jc w:val="both"/>
      </w:pPr>
      <w:r>
        <w:rPr>
          <w:rFonts w:ascii="Times New Roman"/>
          <w:b w:val="false"/>
          <w:i w:val="false"/>
          <w:color w:val="000000"/>
          <w:sz w:val="28"/>
        </w:rPr>
        <w:t>
      Администраторы местных бюджетных программ с учетом предложения бюджетной комиссии столицы, области, города республиканского значения или аппарата акима административно-территориальной единицы, бюджетной комиссии района (города областного значения) в течение 5 (пяти) рабочих дней после заседания бюджетной комиссии представляют в местный уполномоченный орган по государственному планированию окончательные бюджетные запросы и формы расчетов с паспортами бюджетных программ.";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"90. Бюджетный запрос администраторов бюджетных программ столицы, областей, городов республиканского значения, районов (городов областного значения) после утверждения соответствующего местного бюджета дорабатывается и подписывается руководителем соответствующего администратора местных бюджетных программ и представляется в соответствующий местный уполномоченный орган по государственному планированию до 30 декабря текущего финансового года.";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"93. Бюджетный запрос ревизионных комиссий столицы, областей, городов республиканского значения после утверждения соответствующего местного бюджета подписывается председателем соответствующей ревизионной комиссии до 30 декабря текущего финансового года.</w:t>
      </w:r>
    </w:p>
    <w:bookmarkEnd w:id="39"/>
    <w:bookmarkStart w:name="z50" w:id="40"/>
    <w:p>
      <w:pPr>
        <w:spacing w:after="0"/>
        <w:ind w:left="0"/>
        <w:jc w:val="both"/>
      </w:pPr>
      <w:r>
        <w:rPr>
          <w:rFonts w:ascii="Times New Roman"/>
          <w:b w:val="false"/>
          <w:i w:val="false"/>
          <w:color w:val="000000"/>
          <w:sz w:val="28"/>
        </w:rPr>
        <w:t>
      94. Бюджетный запрос аппаратов маслихатов столицы, областей, городов республиканского значения, районов (городов областного значения) после утверждения соответствующего местного бюджета дорабатывается подписывается секретарем соответствующего маслихата до 30 декабря текущего финансового года.";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19, </w:t>
      </w:r>
      <w:r>
        <w:rPr>
          <w:rFonts w:ascii="Times New Roman"/>
          <w:b w:val="false"/>
          <w:i w:val="false"/>
          <w:color w:val="000000"/>
          <w:sz w:val="28"/>
        </w:rPr>
        <w:t>20</w:t>
      </w:r>
      <w:r>
        <w:rPr>
          <w:rFonts w:ascii="Times New Roman"/>
          <w:b w:val="false"/>
          <w:i w:val="false"/>
          <w:color w:val="000000"/>
          <w:sz w:val="28"/>
        </w:rPr>
        <w:t xml:space="preserve">, 21,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24,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46,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52,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56,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62,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67-1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80, </w:t>
      </w:r>
      <w:r>
        <w:rPr>
          <w:rFonts w:ascii="Times New Roman"/>
          <w:b w:val="false"/>
          <w:i w:val="false"/>
          <w:color w:val="000000"/>
          <w:sz w:val="28"/>
        </w:rPr>
        <w:t>81</w:t>
      </w:r>
      <w:r>
        <w:rPr>
          <w:rFonts w:ascii="Times New Roman"/>
          <w:b w:val="false"/>
          <w:i w:val="false"/>
          <w:color w:val="000000"/>
          <w:sz w:val="28"/>
        </w:rPr>
        <w:t xml:space="preserve">, 82,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83-1</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92 к указанным Правилам изложить в новой редакции согласно </w:t>
      </w:r>
      <w:r>
        <w:rPr>
          <w:rFonts w:ascii="Times New Roman"/>
          <w:b w:val="false"/>
          <w:i w:val="false"/>
          <w:color w:val="000000"/>
          <w:sz w:val="28"/>
        </w:rPr>
        <w:t>приложениям 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к настоящему приказу.</w:t>
      </w:r>
    </w:p>
    <w:bookmarkStart w:name="z63" w:id="41"/>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41"/>
    <w:bookmarkStart w:name="z64" w:id="42"/>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2"/>
    <w:bookmarkStart w:name="z65"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3"/>
    <w:bookmarkStart w:name="z66" w:id="44"/>
    <w:p>
      <w:pPr>
        <w:spacing w:after="0"/>
        <w:ind w:left="0"/>
        <w:jc w:val="both"/>
      </w:pPr>
      <w:r>
        <w:rPr>
          <w:rFonts w:ascii="Times New Roman"/>
          <w:b w:val="false"/>
          <w:i w:val="false"/>
          <w:color w:val="000000"/>
          <w:sz w:val="28"/>
        </w:rPr>
        <w:t>
      3. Настоящий приказ вводится в действие с 1 июля 2026 года и подлежит официальному опубликованию.</w:t>
      </w:r>
    </w:p>
    <w:bookmarkEnd w:id="44"/>
    <w:bookmarkStart w:name="z67" w:id="45"/>
    <w:p>
      <w:pPr>
        <w:spacing w:after="0"/>
        <w:ind w:left="0"/>
        <w:jc w:val="both"/>
      </w:pPr>
      <w:r>
        <w:rPr>
          <w:rFonts w:ascii="Times New Roman"/>
          <w:b w:val="false"/>
          <w:i w:val="false"/>
          <w:color w:val="000000"/>
          <w:sz w:val="28"/>
        </w:rPr>
        <w:t>
      Установить, что с 12 июля 2026 года: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53</w:t>
      </w:r>
      <w:r>
        <w:rPr>
          <w:rFonts w:ascii="Times New Roman"/>
          <w:b w:val="false"/>
          <w:i w:val="false"/>
          <w:color w:val="000000"/>
          <w:sz w:val="28"/>
        </w:rPr>
        <w:t xml:space="preserve"> действует в редакции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рассмотрения 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46"/>
    <w:p>
      <w:pPr>
        <w:spacing w:after="0"/>
        <w:ind w:left="0"/>
        <w:jc w:val="left"/>
      </w:pPr>
      <w:r>
        <w:rPr>
          <w:rFonts w:ascii="Times New Roman"/>
          <w:b/>
          <w:i w:val="false"/>
          <w:color w:val="000000"/>
        </w:rPr>
        <w:t xml:space="preserve"> Паспорт деятельности администратора бюджетных программ Код и наименование администратора бюджетных программ на 20___ - 20___ годы</w:t>
      </w:r>
    </w:p>
    <w:bookmarkEnd w:id="46"/>
    <w:bookmarkStart w:name="z74" w:id="47"/>
    <w:p>
      <w:pPr>
        <w:spacing w:after="0"/>
        <w:ind w:left="0"/>
        <w:jc w:val="both"/>
      </w:pPr>
      <w:r>
        <w:rPr>
          <w:rFonts w:ascii="Times New Roman"/>
          <w:b w:val="false"/>
          <w:i w:val="false"/>
          <w:color w:val="000000"/>
          <w:sz w:val="28"/>
        </w:rPr>
        <w:t>
      1. Основные направления государственной политики в курируемой отрасли (сфере);</w:t>
      </w:r>
    </w:p>
    <w:bookmarkEnd w:id="47"/>
    <w:bookmarkStart w:name="z75" w:id="48"/>
    <w:p>
      <w:pPr>
        <w:spacing w:after="0"/>
        <w:ind w:left="0"/>
        <w:jc w:val="both"/>
      </w:pPr>
      <w:r>
        <w:rPr>
          <w:rFonts w:ascii="Times New Roman"/>
          <w:b w:val="false"/>
          <w:i w:val="false"/>
          <w:color w:val="000000"/>
          <w:sz w:val="28"/>
        </w:rPr>
        <w:t>
      2. Нормативная правовая основа деятельности администратора бюджетных программ;</w:t>
      </w:r>
    </w:p>
    <w:bookmarkEnd w:id="48"/>
    <w:bookmarkStart w:name="z76" w:id="49"/>
    <w:p>
      <w:pPr>
        <w:spacing w:after="0"/>
        <w:ind w:left="0"/>
        <w:jc w:val="both"/>
      </w:pPr>
      <w:r>
        <w:rPr>
          <w:rFonts w:ascii="Times New Roman"/>
          <w:b w:val="false"/>
          <w:i w:val="false"/>
          <w:color w:val="000000"/>
          <w:sz w:val="28"/>
        </w:rPr>
        <w:t>
      3. Сведения о целях и целевых индикаторах деятельности администратора бюджетных программ или функциях, полномочиях и компетенциях;</w:t>
      </w:r>
    </w:p>
    <w:bookmarkEnd w:id="49"/>
    <w:bookmarkStart w:name="z77" w:id="50"/>
    <w:p>
      <w:pPr>
        <w:spacing w:after="0"/>
        <w:ind w:left="0"/>
        <w:jc w:val="both"/>
      </w:pPr>
      <w:r>
        <w:rPr>
          <w:rFonts w:ascii="Times New Roman"/>
          <w:b w:val="false"/>
          <w:i w:val="false"/>
          <w:color w:val="000000"/>
          <w:sz w:val="28"/>
        </w:rPr>
        <w:t>
      4. Перечень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с указанием результатов деятельности;</w:t>
      </w:r>
    </w:p>
    <w:bookmarkEnd w:id="50"/>
    <w:bookmarkStart w:name="z78" w:id="51"/>
    <w:p>
      <w:pPr>
        <w:spacing w:after="0"/>
        <w:ind w:left="0"/>
        <w:jc w:val="both"/>
      </w:pPr>
      <w:r>
        <w:rPr>
          <w:rFonts w:ascii="Times New Roman"/>
          <w:b w:val="false"/>
          <w:i w:val="false"/>
          <w:color w:val="000000"/>
          <w:sz w:val="28"/>
        </w:rPr>
        <w:t>
      5.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w:t>
      </w:r>
    </w:p>
    <w:bookmarkEnd w:id="51"/>
    <w:bookmarkStart w:name="z79" w:id="52"/>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2"/>
    <w:bookmarkStart w:name="z80" w:id="53"/>
    <w:p>
      <w:pPr>
        <w:spacing w:after="0"/>
        <w:ind w:left="0"/>
        <w:jc w:val="both"/>
      </w:pPr>
      <w:r>
        <w:rPr>
          <w:rFonts w:ascii="Times New Roman"/>
          <w:b w:val="false"/>
          <w:i w:val="false"/>
          <w:color w:val="000000"/>
          <w:sz w:val="28"/>
        </w:rPr>
        <w:t xml:space="preserve">
      государственного учреждения </w:t>
      </w:r>
    </w:p>
    <w:bookmarkEnd w:id="53"/>
    <w:bookmarkStart w:name="z81" w:id="54"/>
    <w:p>
      <w:pPr>
        <w:spacing w:after="0"/>
        <w:ind w:left="0"/>
        <w:jc w:val="both"/>
      </w:pPr>
      <w:r>
        <w:rPr>
          <w:rFonts w:ascii="Times New Roman"/>
          <w:b w:val="false"/>
          <w:i w:val="false"/>
          <w:color w:val="000000"/>
          <w:sz w:val="28"/>
        </w:rPr>
        <w:t>
      _______________________________________________________________  (подпись) (фамилия, имя, отчество (при его наличии))</w:t>
      </w:r>
    </w:p>
    <w:bookmarkEnd w:id="54"/>
    <w:bookmarkStart w:name="z82" w:id="55"/>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55"/>
    <w:bookmarkStart w:name="z83" w:id="56"/>
    <w:p>
      <w:pPr>
        <w:spacing w:after="0"/>
        <w:ind w:left="0"/>
        <w:jc w:val="both"/>
      </w:pPr>
      <w:r>
        <w:rPr>
          <w:rFonts w:ascii="Times New Roman"/>
          <w:b w:val="false"/>
          <w:i w:val="false"/>
          <w:color w:val="000000"/>
          <w:sz w:val="28"/>
        </w:rPr>
        <w:t>
      __________________________________________________________________  (подпись) (фамилия, имя, отчество (при его наличии).</w:t>
      </w:r>
    </w:p>
    <w:bookmarkEnd w:id="56"/>
    <w:bookmarkStart w:name="z84" w:id="57"/>
    <w:p>
      <w:pPr>
        <w:spacing w:after="0"/>
        <w:ind w:left="0"/>
        <w:jc w:val="both"/>
      </w:pPr>
      <w:r>
        <w:rPr>
          <w:rFonts w:ascii="Times New Roman"/>
          <w:b w:val="false"/>
          <w:i w:val="false"/>
          <w:color w:val="000000"/>
          <w:sz w:val="28"/>
        </w:rPr>
        <w:t xml:space="preserve">
      Примечание: </w:t>
      </w:r>
    </w:p>
    <w:bookmarkEnd w:id="57"/>
    <w:bookmarkStart w:name="z85" w:id="58"/>
    <w:p>
      <w:pPr>
        <w:spacing w:after="0"/>
        <w:ind w:left="0"/>
        <w:jc w:val="both"/>
      </w:pPr>
      <w:r>
        <w:rPr>
          <w:rFonts w:ascii="Times New Roman"/>
          <w:b w:val="false"/>
          <w:i w:val="false"/>
          <w:color w:val="000000"/>
          <w:sz w:val="28"/>
        </w:rPr>
        <w:t>
      Паспорт деятельности администратора бюджетных программ заполняется в соответствии с пояснениями по заполнению паспорта деятельности администратора бюджетных программ согласно приложению к настоящей форме.</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деятельности</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p>
        </w:tc>
      </w:tr>
    </w:tbl>
    <w:bookmarkStart w:name="z87" w:id="59"/>
    <w:p>
      <w:pPr>
        <w:spacing w:after="0"/>
        <w:ind w:left="0"/>
        <w:jc w:val="left"/>
      </w:pPr>
      <w:r>
        <w:rPr>
          <w:rFonts w:ascii="Times New Roman"/>
          <w:b/>
          <w:i w:val="false"/>
          <w:color w:val="000000"/>
        </w:rPr>
        <w:t xml:space="preserve"> Пояснения по заполнению паспорта деятельности администратора бюджетных программ</w:t>
      </w:r>
    </w:p>
    <w:bookmarkEnd w:id="59"/>
    <w:bookmarkStart w:name="z88" w:id="60"/>
    <w:p>
      <w:pPr>
        <w:spacing w:after="0"/>
        <w:ind w:left="0"/>
        <w:jc w:val="both"/>
      </w:pPr>
      <w:r>
        <w:rPr>
          <w:rFonts w:ascii="Times New Roman"/>
          <w:b w:val="false"/>
          <w:i w:val="false"/>
          <w:color w:val="000000"/>
          <w:sz w:val="28"/>
        </w:rPr>
        <w:t>
      Паспорт деятельности администратора бюджетных программ составляется в соответствии со следующими требованиями:</w:t>
      </w:r>
    </w:p>
    <w:bookmarkEnd w:id="60"/>
    <w:bookmarkStart w:name="z89" w:id="61"/>
    <w:p>
      <w:pPr>
        <w:spacing w:after="0"/>
        <w:ind w:left="0"/>
        <w:jc w:val="both"/>
      </w:pPr>
      <w:r>
        <w:rPr>
          <w:rFonts w:ascii="Times New Roman"/>
          <w:b w:val="false"/>
          <w:i w:val="false"/>
          <w:color w:val="000000"/>
          <w:sz w:val="28"/>
        </w:rPr>
        <w:t>
      в строке "Код и наименование администратора бюджетных программ" указываются полное наименование администратора бюджетных программ и его код в соответствии с единой бюджетной классификацией;</w:t>
      </w:r>
    </w:p>
    <w:bookmarkEnd w:id="61"/>
    <w:bookmarkStart w:name="z90" w:id="62"/>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62"/>
    <w:bookmarkStart w:name="z91" w:id="63"/>
    <w:p>
      <w:pPr>
        <w:spacing w:after="0"/>
        <w:ind w:left="0"/>
        <w:jc w:val="both"/>
      </w:pPr>
      <w:r>
        <w:rPr>
          <w:rFonts w:ascii="Times New Roman"/>
          <w:b w:val="false"/>
          <w:i w:val="false"/>
          <w:color w:val="000000"/>
          <w:sz w:val="28"/>
        </w:rPr>
        <w:t>
      1) в строке "Основные направления государственной политики в курируемой отрасли (сфере)" указывается информация, соответствующая приоритетам устойчивого развития страны, политика которой ориентирована и направлена на курируемую отрасль или сферу деятельности;</w:t>
      </w:r>
    </w:p>
    <w:bookmarkEnd w:id="63"/>
    <w:bookmarkStart w:name="z92" w:id="64"/>
    <w:p>
      <w:pPr>
        <w:spacing w:after="0"/>
        <w:ind w:left="0"/>
        <w:jc w:val="both"/>
      </w:pPr>
      <w:r>
        <w:rPr>
          <w:rFonts w:ascii="Times New Roman"/>
          <w:b w:val="false"/>
          <w:i w:val="false"/>
          <w:color w:val="000000"/>
          <w:sz w:val="28"/>
        </w:rPr>
        <w:t>
      2) в строке "Нормативная правовая основа деятельности администратора бюджетных программ" указываются заголовки, регистрационные номера нормативных правовых актов Республики Казахстан, определяющих государственные функции и полномочия, осуществляемые администраторами бюджетных программ в рамках данной бюджетной программы, а также обосновывающие необходимость данной бюджетной программы.</w:t>
      </w:r>
    </w:p>
    <w:bookmarkEnd w:id="64"/>
    <w:bookmarkStart w:name="z93" w:id="65"/>
    <w:p>
      <w:pPr>
        <w:spacing w:after="0"/>
        <w:ind w:left="0"/>
        <w:jc w:val="both"/>
      </w:pPr>
      <w:r>
        <w:rPr>
          <w:rFonts w:ascii="Times New Roman"/>
          <w:b w:val="false"/>
          <w:i w:val="false"/>
          <w:color w:val="000000"/>
          <w:sz w:val="28"/>
        </w:rPr>
        <w:t>
      При этом указываются структурные элементы нормативных правовых актов;</w:t>
      </w:r>
    </w:p>
    <w:bookmarkEnd w:id="65"/>
    <w:bookmarkStart w:name="z94" w:id="66"/>
    <w:p>
      <w:pPr>
        <w:spacing w:after="0"/>
        <w:ind w:left="0"/>
        <w:jc w:val="both"/>
      </w:pPr>
      <w:r>
        <w:rPr>
          <w:rFonts w:ascii="Times New Roman"/>
          <w:b w:val="false"/>
          <w:i w:val="false"/>
          <w:color w:val="000000"/>
          <w:sz w:val="28"/>
        </w:rPr>
        <w:t>
      3) в строке "Сведения о целях и целевых индикаторах деятельности администратора бюджетных программ или функциях, полномочиях и компетенциях" указываются цели и целевые индикаторы администратора бюджетных программ, вытекающие из вышестоящих документов или реализации функций, полномочий и компетенций, определенных законодательством Республики Казахстан, направлений деятельности;</w:t>
      </w:r>
    </w:p>
    <w:bookmarkEnd w:id="66"/>
    <w:bookmarkStart w:name="z95" w:id="67"/>
    <w:p>
      <w:pPr>
        <w:spacing w:after="0"/>
        <w:ind w:left="0"/>
        <w:jc w:val="both"/>
      </w:pPr>
      <w:r>
        <w:rPr>
          <w:rFonts w:ascii="Times New Roman"/>
          <w:b w:val="false"/>
          <w:i w:val="false"/>
          <w:color w:val="000000"/>
          <w:sz w:val="28"/>
        </w:rPr>
        <w:t>
      4) в строке "Перечень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с указанием результатов деятельности" указывается перечень документов, которые декомпозируются из вышестоящих, долгосрочных, документов вытекающие по системе государственного планирования,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bookmarkEnd w:id="67"/>
    <w:bookmarkStart w:name="z96" w:id="68"/>
    <w:p>
      <w:pPr>
        <w:spacing w:after="0"/>
        <w:ind w:left="0"/>
        <w:jc w:val="both"/>
      </w:pPr>
      <w:r>
        <w:rPr>
          <w:rFonts w:ascii="Times New Roman"/>
          <w:b w:val="false"/>
          <w:i w:val="false"/>
          <w:color w:val="000000"/>
          <w:sz w:val="28"/>
        </w:rPr>
        <w:t>
      5) в строке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 указывается общая сумма расходов по администратору бюджетных программ в тысячах теңге.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69"/>
    <w:p>
      <w:pPr>
        <w:spacing w:after="0"/>
        <w:ind w:left="0"/>
        <w:jc w:val="left"/>
      </w:pPr>
      <w:r>
        <w:rPr>
          <w:rFonts w:ascii="Times New Roman"/>
          <w:b/>
          <w:i w:val="false"/>
          <w:color w:val="000000"/>
        </w:rPr>
        <w:t xml:space="preserve"> Агрегированная сводная информация о паспортах бюджетных программ Код и наименование администратора бюджетных программ Плановый период 20__- 20__ годы</w:t>
      </w:r>
    </w:p>
    <w:bookmarkEnd w:id="69"/>
    <w:bookmarkStart w:name="z101" w:id="70"/>
    <w:p>
      <w:pPr>
        <w:spacing w:after="0"/>
        <w:ind w:left="0"/>
        <w:jc w:val="both"/>
      </w:pPr>
      <w:r>
        <w:rPr>
          <w:rFonts w:ascii="Times New Roman"/>
          <w:b w:val="false"/>
          <w:i w:val="false"/>
          <w:color w:val="000000"/>
          <w:sz w:val="28"/>
        </w:rPr>
        <w:t>
      тысяч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потребности для достижения целевого индикатора или поставленной задачи вытекающие из вышестоящих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лимитов расходов администратора бюджетных программ,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безусловные базовые расходы постоянного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расходы на новые инициативы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суммы общей потребности от суммы доведенных лимитов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бюджетных программ,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текущие бюджетные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бюджетные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целевых индикаторов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1"/>
    <w:bookmarkStart w:name="z103" w:id="72"/>
    <w:p>
      <w:pPr>
        <w:spacing w:after="0"/>
        <w:ind w:left="0"/>
        <w:jc w:val="both"/>
      </w:pPr>
      <w:r>
        <w:rPr>
          <w:rFonts w:ascii="Times New Roman"/>
          <w:b w:val="false"/>
          <w:i w:val="false"/>
          <w:color w:val="000000"/>
          <w:sz w:val="28"/>
        </w:rPr>
        <w:t>
      государственного учреждения</w:t>
      </w:r>
    </w:p>
    <w:bookmarkEnd w:id="72"/>
    <w:p>
      <w:pPr>
        <w:spacing w:after="0"/>
        <w:ind w:left="0"/>
        <w:jc w:val="both"/>
      </w:pPr>
      <w:bookmarkStart w:name="z104" w:id="73"/>
      <w:r>
        <w:rPr>
          <w:rFonts w:ascii="Times New Roman"/>
          <w:b w:val="false"/>
          <w:i w:val="false"/>
          <w:color w:val="000000"/>
          <w:sz w:val="28"/>
        </w:rPr>
        <w:t xml:space="preserve">
      __________________________________________________________________  </w:t>
      </w:r>
    </w:p>
    <w:bookmarkEnd w:id="7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5" w:id="74"/>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74"/>
    <w:p>
      <w:pPr>
        <w:spacing w:after="0"/>
        <w:ind w:left="0"/>
        <w:jc w:val="both"/>
      </w:pPr>
      <w:bookmarkStart w:name="z106" w:id="75"/>
      <w:r>
        <w:rPr>
          <w:rFonts w:ascii="Times New Roman"/>
          <w:b w:val="false"/>
          <w:i w:val="false"/>
          <w:color w:val="000000"/>
          <w:sz w:val="28"/>
        </w:rPr>
        <w:t xml:space="preserve">
      __________________________________________________________________  </w:t>
      </w:r>
    </w:p>
    <w:bookmarkEnd w:id="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7" w:id="76"/>
    <w:p>
      <w:pPr>
        <w:spacing w:after="0"/>
        <w:ind w:left="0"/>
        <w:jc w:val="both"/>
      </w:pPr>
      <w:r>
        <w:rPr>
          <w:rFonts w:ascii="Times New Roman"/>
          <w:b w:val="false"/>
          <w:i w:val="false"/>
          <w:color w:val="000000"/>
          <w:sz w:val="28"/>
        </w:rPr>
        <w:t xml:space="preserve">
      Примечание: </w:t>
      </w:r>
    </w:p>
    <w:bookmarkEnd w:id="76"/>
    <w:bookmarkStart w:name="z108" w:id="77"/>
    <w:p>
      <w:pPr>
        <w:spacing w:after="0"/>
        <w:ind w:left="0"/>
        <w:jc w:val="both"/>
      </w:pPr>
      <w:r>
        <w:rPr>
          <w:rFonts w:ascii="Times New Roman"/>
          <w:b w:val="false"/>
          <w:i w:val="false"/>
          <w:color w:val="000000"/>
          <w:sz w:val="28"/>
        </w:rPr>
        <w:t>
      * -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администратором распределяемой бюджетной программы.</w:t>
      </w:r>
    </w:p>
    <w:bookmarkEnd w:id="77"/>
    <w:bookmarkStart w:name="z109" w:id="78"/>
    <w:p>
      <w:pPr>
        <w:spacing w:after="0"/>
        <w:ind w:left="0"/>
        <w:jc w:val="both"/>
      </w:pPr>
      <w:r>
        <w:rPr>
          <w:rFonts w:ascii="Times New Roman"/>
          <w:b w:val="false"/>
          <w:i w:val="false"/>
          <w:color w:val="000000"/>
          <w:sz w:val="28"/>
        </w:rPr>
        <w:t>
      Агрегированная сводная информация о паспортах бюджетных программ заполняется в соответствии с пояснениями по заполнению агрегированной сводной информации о паспортах бюджетных программ согласно приложению к настоящей форме.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агрегированной</w:t>
            </w:r>
            <w:r>
              <w:br/>
            </w:r>
            <w:r>
              <w:rPr>
                <w:rFonts w:ascii="Times New Roman"/>
                <w:b w:val="false"/>
                <w:i w:val="false"/>
                <w:color w:val="000000"/>
                <w:sz w:val="20"/>
              </w:rPr>
              <w:t>сводной информации о</w:t>
            </w:r>
            <w:r>
              <w:br/>
            </w:r>
            <w:r>
              <w:rPr>
                <w:rFonts w:ascii="Times New Roman"/>
                <w:b w:val="false"/>
                <w:i w:val="false"/>
                <w:color w:val="000000"/>
                <w:sz w:val="20"/>
              </w:rPr>
              <w:t>паспортах бюджетных</w:t>
            </w:r>
            <w:r>
              <w:br/>
            </w:r>
            <w:r>
              <w:rPr>
                <w:rFonts w:ascii="Times New Roman"/>
                <w:b w:val="false"/>
                <w:i w:val="false"/>
                <w:color w:val="000000"/>
                <w:sz w:val="20"/>
              </w:rPr>
              <w:t>программ</w:t>
            </w:r>
          </w:p>
        </w:tc>
      </w:tr>
    </w:tbl>
    <w:bookmarkStart w:name="z111" w:id="79"/>
    <w:p>
      <w:pPr>
        <w:spacing w:after="0"/>
        <w:ind w:left="0"/>
        <w:jc w:val="left"/>
      </w:pPr>
      <w:r>
        <w:rPr>
          <w:rFonts w:ascii="Times New Roman"/>
          <w:b/>
          <w:i w:val="false"/>
          <w:color w:val="000000"/>
        </w:rPr>
        <w:t xml:space="preserve"> Пояснения по заполнению агрегированной сводной информации о паспортах бюджетных программ</w:t>
      </w:r>
    </w:p>
    <w:bookmarkEnd w:id="79"/>
    <w:bookmarkStart w:name="z112" w:id="80"/>
    <w:p>
      <w:pPr>
        <w:spacing w:after="0"/>
        <w:ind w:left="0"/>
        <w:jc w:val="both"/>
      </w:pPr>
      <w:r>
        <w:rPr>
          <w:rFonts w:ascii="Times New Roman"/>
          <w:b w:val="false"/>
          <w:i w:val="false"/>
          <w:color w:val="000000"/>
          <w:sz w:val="28"/>
        </w:rPr>
        <w:t>
      Агрегированная сводная информация о паспортах бюджетных программ администратора бюджетных программ заполняется следующим образом:</w:t>
      </w:r>
    </w:p>
    <w:bookmarkEnd w:id="80"/>
    <w:bookmarkStart w:name="z113" w:id="81"/>
    <w:p>
      <w:pPr>
        <w:spacing w:after="0"/>
        <w:ind w:left="0"/>
        <w:jc w:val="both"/>
      </w:pPr>
      <w:r>
        <w:rPr>
          <w:rFonts w:ascii="Times New Roman"/>
          <w:b w:val="false"/>
          <w:i w:val="false"/>
          <w:color w:val="000000"/>
          <w:sz w:val="28"/>
        </w:rPr>
        <w:t>
      1) в строке "код и наименование администратора бюджетных программ" указывается полное наименование администратора бюджетных программ и его код в соответствии с единой бюджетной классификацией;</w:t>
      </w:r>
    </w:p>
    <w:bookmarkEnd w:id="81"/>
    <w:bookmarkStart w:name="z114" w:id="82"/>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82"/>
    <w:bookmarkStart w:name="z115" w:id="83"/>
    <w:p>
      <w:pPr>
        <w:spacing w:after="0"/>
        <w:ind w:left="0"/>
        <w:jc w:val="both"/>
      </w:pPr>
      <w:r>
        <w:rPr>
          <w:rFonts w:ascii="Times New Roman"/>
          <w:b w:val="false"/>
          <w:i w:val="false"/>
          <w:color w:val="000000"/>
          <w:sz w:val="28"/>
        </w:rPr>
        <w:t>
      2) в графе "Наименование показателей" указываются показатели результатов, подлежащие к расчету по следующим строкам;</w:t>
      </w:r>
    </w:p>
    <w:bookmarkEnd w:id="83"/>
    <w:bookmarkStart w:name="z116" w:id="84"/>
    <w:p>
      <w:pPr>
        <w:spacing w:after="0"/>
        <w:ind w:left="0"/>
        <w:jc w:val="both"/>
      </w:pPr>
      <w:r>
        <w:rPr>
          <w:rFonts w:ascii="Times New Roman"/>
          <w:b w:val="false"/>
          <w:i w:val="false"/>
          <w:color w:val="000000"/>
          <w:sz w:val="28"/>
        </w:rPr>
        <w:t>
      3) в строке "Общая сумма потребности для достижения целевого индикатора или поставленной задачи вытекающие из вышестоящих документов" указывается необходимая общая сумма потребности для достижения конечных результатов, в соответствии всех целевых индикаторов, задач администратора бюджетной программы согласно вышестоящих документов;</w:t>
      </w:r>
    </w:p>
    <w:bookmarkEnd w:id="84"/>
    <w:bookmarkStart w:name="z117" w:id="85"/>
    <w:p>
      <w:pPr>
        <w:spacing w:after="0"/>
        <w:ind w:left="0"/>
        <w:jc w:val="both"/>
      </w:pPr>
      <w:r>
        <w:rPr>
          <w:rFonts w:ascii="Times New Roman"/>
          <w:b w:val="false"/>
          <w:i w:val="false"/>
          <w:color w:val="000000"/>
          <w:sz w:val="28"/>
        </w:rPr>
        <w:t>
      4) в строке "Общая сумма лимитов расходов администраторов бюджетных программ" указывается сумма лимитов расходов, доведенных центральным уполномоченным органом по бюджетному планированию и (или) соответствующим местным уполномоченным органом по государственному планированию на три года;</w:t>
      </w:r>
    </w:p>
    <w:bookmarkEnd w:id="85"/>
    <w:bookmarkStart w:name="z118" w:id="86"/>
    <w:p>
      <w:pPr>
        <w:spacing w:after="0"/>
        <w:ind w:left="0"/>
        <w:jc w:val="both"/>
      </w:pPr>
      <w:r>
        <w:rPr>
          <w:rFonts w:ascii="Times New Roman"/>
          <w:b w:val="false"/>
          <w:i w:val="false"/>
          <w:color w:val="000000"/>
          <w:sz w:val="28"/>
        </w:rPr>
        <w:t>
      5) в строке "безусловные базовые расходы постоянного характера" указывается сумма расходов стабильного характера, которая не требует изменения денежных средств, согласно формированного перечня расходов, утвержденным центральным уполномоченным органом по бюджетному планированию и (или) соответствующим местным уполномоченным органом по государственному планированию;</w:t>
      </w:r>
    </w:p>
    <w:bookmarkEnd w:id="86"/>
    <w:bookmarkStart w:name="z119" w:id="87"/>
    <w:p>
      <w:pPr>
        <w:spacing w:after="0"/>
        <w:ind w:left="0"/>
        <w:jc w:val="both"/>
      </w:pPr>
      <w:r>
        <w:rPr>
          <w:rFonts w:ascii="Times New Roman"/>
          <w:b w:val="false"/>
          <w:i w:val="false"/>
          <w:color w:val="000000"/>
          <w:sz w:val="28"/>
        </w:rPr>
        <w:t>
      6) в строке "расходы на новые инициативы" указывается сумма расходов, направленные на вновь введенные, актуальные направления расходов, не входящие в базовые расходы постоянного характера;</w:t>
      </w:r>
    </w:p>
    <w:bookmarkEnd w:id="87"/>
    <w:bookmarkStart w:name="z120" w:id="88"/>
    <w:p>
      <w:pPr>
        <w:spacing w:after="0"/>
        <w:ind w:left="0"/>
        <w:jc w:val="both"/>
      </w:pPr>
      <w:r>
        <w:rPr>
          <w:rFonts w:ascii="Times New Roman"/>
          <w:b w:val="false"/>
          <w:i w:val="false"/>
          <w:color w:val="000000"/>
          <w:sz w:val="28"/>
        </w:rPr>
        <w:t>
      7) в строке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 указываются расходы необходимые на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bookmarkEnd w:id="88"/>
    <w:bookmarkStart w:name="z121" w:id="89"/>
    <w:p>
      <w:pPr>
        <w:spacing w:after="0"/>
        <w:ind w:left="0"/>
        <w:jc w:val="both"/>
      </w:pPr>
      <w:r>
        <w:rPr>
          <w:rFonts w:ascii="Times New Roman"/>
          <w:b w:val="false"/>
          <w:i w:val="false"/>
          <w:color w:val="000000"/>
          <w:sz w:val="28"/>
        </w:rPr>
        <w:t>
      8) в строке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указываются средства предусмотренные из резерва по инициативе Президента Республики Казахстан и Правительства Республики Казахстан или резерва местного исполнительного органа.</w:t>
      </w:r>
    </w:p>
    <w:bookmarkEnd w:id="89"/>
    <w:bookmarkStart w:name="z122" w:id="90"/>
    <w:p>
      <w:pPr>
        <w:spacing w:after="0"/>
        <w:ind w:left="0"/>
        <w:jc w:val="both"/>
      </w:pPr>
      <w:r>
        <w:rPr>
          <w:rFonts w:ascii="Times New Roman"/>
          <w:b w:val="false"/>
          <w:i w:val="false"/>
          <w:color w:val="000000"/>
          <w:sz w:val="28"/>
        </w:rPr>
        <w:t>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администратором распределяемой бюджетной программы;</w:t>
      </w:r>
    </w:p>
    <w:bookmarkEnd w:id="90"/>
    <w:bookmarkStart w:name="z123" w:id="91"/>
    <w:p>
      <w:pPr>
        <w:spacing w:after="0"/>
        <w:ind w:left="0"/>
        <w:jc w:val="both"/>
      </w:pPr>
      <w:r>
        <w:rPr>
          <w:rFonts w:ascii="Times New Roman"/>
          <w:b w:val="false"/>
          <w:i w:val="false"/>
          <w:color w:val="000000"/>
          <w:sz w:val="28"/>
        </w:rPr>
        <w:t>
      9) в строке "Разница суммы общей потребности от суммы доведенных лимитов" указывается сумма отклонения, недофинансирования необходимой потребности от общей суммы выделенных лимитов расходов;</w:t>
      </w:r>
    </w:p>
    <w:bookmarkEnd w:id="91"/>
    <w:bookmarkStart w:name="z124" w:id="92"/>
    <w:p>
      <w:pPr>
        <w:spacing w:after="0"/>
        <w:ind w:left="0"/>
        <w:jc w:val="both"/>
      </w:pPr>
      <w:r>
        <w:rPr>
          <w:rFonts w:ascii="Times New Roman"/>
          <w:b w:val="false"/>
          <w:i w:val="false"/>
          <w:color w:val="000000"/>
          <w:sz w:val="28"/>
        </w:rPr>
        <w:t>
      10) в строке "Общее количество бюджетных программ" указывается количество бюджетных программ администратора бюджетных программ;</w:t>
      </w:r>
    </w:p>
    <w:bookmarkEnd w:id="92"/>
    <w:bookmarkStart w:name="z125" w:id="93"/>
    <w:p>
      <w:pPr>
        <w:spacing w:after="0"/>
        <w:ind w:left="0"/>
        <w:jc w:val="both"/>
      </w:pPr>
      <w:r>
        <w:rPr>
          <w:rFonts w:ascii="Times New Roman"/>
          <w:b w:val="false"/>
          <w:i w:val="false"/>
          <w:color w:val="000000"/>
          <w:sz w:val="28"/>
        </w:rPr>
        <w:t>
      11) в строке "текущие бюджетные программы" указывается количество бюджетных программ, которые предусмотрены на текущие расходы;</w:t>
      </w:r>
    </w:p>
    <w:bookmarkEnd w:id="93"/>
    <w:bookmarkStart w:name="z126" w:id="94"/>
    <w:p>
      <w:pPr>
        <w:spacing w:after="0"/>
        <w:ind w:left="0"/>
        <w:jc w:val="both"/>
      </w:pPr>
      <w:r>
        <w:rPr>
          <w:rFonts w:ascii="Times New Roman"/>
          <w:b w:val="false"/>
          <w:i w:val="false"/>
          <w:color w:val="000000"/>
          <w:sz w:val="28"/>
        </w:rPr>
        <w:t>
      12) в строке "бюджетные программы развития" указывается количество бюджетных программ, которые предусмотрены на расходы развития;</w:t>
      </w:r>
    </w:p>
    <w:bookmarkEnd w:id="94"/>
    <w:bookmarkStart w:name="z127" w:id="95"/>
    <w:p>
      <w:pPr>
        <w:spacing w:after="0"/>
        <w:ind w:left="0"/>
        <w:jc w:val="both"/>
      </w:pPr>
      <w:r>
        <w:rPr>
          <w:rFonts w:ascii="Times New Roman"/>
          <w:b w:val="false"/>
          <w:i w:val="false"/>
          <w:color w:val="000000"/>
          <w:sz w:val="28"/>
        </w:rPr>
        <w:t>
      13) в строке "Общее количество целевых индикаторов" указывается общее количество целевых индикаторов по всем бюджетным программам предусмотренных у администратора бюджетных программ вытекающие из вышестоящих документов;</w:t>
      </w:r>
    </w:p>
    <w:bookmarkEnd w:id="95"/>
    <w:bookmarkStart w:name="z128" w:id="96"/>
    <w:p>
      <w:pPr>
        <w:spacing w:after="0"/>
        <w:ind w:left="0"/>
        <w:jc w:val="both"/>
      </w:pPr>
      <w:r>
        <w:rPr>
          <w:rFonts w:ascii="Times New Roman"/>
          <w:b w:val="false"/>
          <w:i w:val="false"/>
          <w:color w:val="000000"/>
          <w:sz w:val="28"/>
        </w:rPr>
        <w:t>
      14) в строке "Общее количество конечных результатов" указывается общее количество конечных результатов по всем бюджетным программам предусмотренных у администратора бюджетных программ;</w:t>
      </w:r>
    </w:p>
    <w:bookmarkEnd w:id="96"/>
    <w:bookmarkStart w:name="z129" w:id="97"/>
    <w:p>
      <w:pPr>
        <w:spacing w:after="0"/>
        <w:ind w:left="0"/>
        <w:jc w:val="both"/>
      </w:pPr>
      <w:r>
        <w:rPr>
          <w:rFonts w:ascii="Times New Roman"/>
          <w:b w:val="false"/>
          <w:i w:val="false"/>
          <w:color w:val="000000"/>
          <w:sz w:val="28"/>
        </w:rPr>
        <w:t>
      15) в строке "Руководитель аппарата центрального исполнительного органа/руководитель государственного учреждения" указываются фамилия, инициалы и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98"/>
    <w:p>
      <w:pPr>
        <w:spacing w:after="0"/>
        <w:ind w:left="0"/>
        <w:jc w:val="left"/>
      </w:pPr>
      <w:r>
        <w:rPr>
          <w:rFonts w:ascii="Times New Roman"/>
          <w:b/>
          <w:i w:val="false"/>
          <w:color w:val="000000"/>
        </w:rPr>
        <w:t xml:space="preserve"> Паспорт бюджетной программы Код и наименование администратора бюджетных программ Плановый период 20__-20__ годы</w:t>
      </w:r>
    </w:p>
    <w:bookmarkEnd w:id="98"/>
    <w:bookmarkStart w:name="z134" w:id="99"/>
    <w:p>
      <w:pPr>
        <w:spacing w:after="0"/>
        <w:ind w:left="0"/>
        <w:jc w:val="both"/>
      </w:pPr>
      <w:r>
        <w:rPr>
          <w:rFonts w:ascii="Times New Roman"/>
          <w:b w:val="false"/>
          <w:i w:val="false"/>
          <w:color w:val="000000"/>
          <w:sz w:val="28"/>
        </w:rPr>
        <w:t>
      Код и наименование бюджетной программы:</w:t>
      </w:r>
    </w:p>
    <w:bookmarkEnd w:id="99"/>
    <w:bookmarkStart w:name="z135" w:id="100"/>
    <w:p>
      <w:pPr>
        <w:spacing w:after="0"/>
        <w:ind w:left="0"/>
        <w:jc w:val="both"/>
      </w:pPr>
      <w:r>
        <w:rPr>
          <w:rFonts w:ascii="Times New Roman"/>
          <w:b w:val="false"/>
          <w:i w:val="false"/>
          <w:color w:val="000000"/>
          <w:sz w:val="28"/>
        </w:rPr>
        <w:t>
      Код и наименование функции (функций) государственного органа (в соответствии с реестром функций государственных органов):</w:t>
      </w:r>
    </w:p>
    <w:bookmarkEnd w:id="100"/>
    <w:bookmarkStart w:name="z136" w:id="101"/>
    <w:p>
      <w:pPr>
        <w:spacing w:after="0"/>
        <w:ind w:left="0"/>
        <w:jc w:val="both"/>
      </w:pPr>
      <w:r>
        <w:rPr>
          <w:rFonts w:ascii="Times New Roman"/>
          <w:b w:val="false"/>
          <w:i w:val="false"/>
          <w:color w:val="000000"/>
          <w:sz w:val="28"/>
        </w:rPr>
        <w:t>
      Код и наименование государственной услуги (в соответствии с реестром государственных услуг):</w:t>
      </w:r>
    </w:p>
    <w:bookmarkEnd w:id="101"/>
    <w:bookmarkStart w:name="z137" w:id="102"/>
    <w:p>
      <w:pPr>
        <w:spacing w:after="0"/>
        <w:ind w:left="0"/>
        <w:jc w:val="both"/>
      </w:pPr>
      <w:r>
        <w:rPr>
          <w:rFonts w:ascii="Times New Roman"/>
          <w:b w:val="false"/>
          <w:i w:val="false"/>
          <w:color w:val="000000"/>
          <w:sz w:val="28"/>
        </w:rPr>
        <w:t xml:space="preserve">
      Описание (обоснование), в том числе текущий статус: </w:t>
      </w:r>
    </w:p>
    <w:bookmarkEnd w:id="102"/>
    <w:bookmarkStart w:name="z138" w:id="103"/>
    <w:p>
      <w:pPr>
        <w:spacing w:after="0"/>
        <w:ind w:left="0"/>
        <w:jc w:val="both"/>
      </w:pPr>
      <w:r>
        <w:rPr>
          <w:rFonts w:ascii="Times New Roman"/>
          <w:b w:val="false"/>
          <w:i w:val="false"/>
          <w:color w:val="000000"/>
          <w:sz w:val="28"/>
        </w:rPr>
        <w:t>
      Вид бюджетной программы:</w:t>
      </w:r>
    </w:p>
    <w:bookmarkEnd w:id="103"/>
    <w:bookmarkStart w:name="z139" w:id="104"/>
    <w:p>
      <w:pPr>
        <w:spacing w:after="0"/>
        <w:ind w:left="0"/>
        <w:jc w:val="both"/>
      </w:pPr>
      <w:r>
        <w:rPr>
          <w:rFonts w:ascii="Times New Roman"/>
          <w:b w:val="false"/>
          <w:i w:val="false"/>
          <w:color w:val="000000"/>
          <w:sz w:val="28"/>
        </w:rPr>
        <w:t>
      в зависимости от содержания:</w:t>
      </w:r>
    </w:p>
    <w:bookmarkEnd w:id="104"/>
    <w:bookmarkStart w:name="z140" w:id="105"/>
    <w:p>
      <w:pPr>
        <w:spacing w:after="0"/>
        <w:ind w:left="0"/>
        <w:jc w:val="both"/>
      </w:pPr>
      <w:r>
        <w:rPr>
          <w:rFonts w:ascii="Times New Roman"/>
          <w:b w:val="false"/>
          <w:i w:val="false"/>
          <w:color w:val="000000"/>
          <w:sz w:val="28"/>
        </w:rPr>
        <w:t xml:space="preserve">
      в зависимости от уровня государственного управления: </w:t>
      </w:r>
    </w:p>
    <w:bookmarkEnd w:id="105"/>
    <w:bookmarkStart w:name="z141" w:id="106"/>
    <w:p>
      <w:pPr>
        <w:spacing w:after="0"/>
        <w:ind w:left="0"/>
        <w:jc w:val="both"/>
      </w:pPr>
      <w:r>
        <w:rPr>
          <w:rFonts w:ascii="Times New Roman"/>
          <w:b w:val="false"/>
          <w:i w:val="false"/>
          <w:color w:val="000000"/>
          <w:sz w:val="28"/>
        </w:rPr>
        <w:t xml:space="preserve">
      в зависимости от способа реализации: </w:t>
      </w:r>
    </w:p>
    <w:bookmarkEnd w:id="106"/>
    <w:bookmarkStart w:name="z142" w:id="107"/>
    <w:p>
      <w:pPr>
        <w:spacing w:after="0"/>
        <w:ind w:left="0"/>
        <w:jc w:val="both"/>
      </w:pPr>
      <w:r>
        <w:rPr>
          <w:rFonts w:ascii="Times New Roman"/>
          <w:b w:val="false"/>
          <w:i w:val="false"/>
          <w:color w:val="000000"/>
          <w:sz w:val="28"/>
        </w:rPr>
        <w:t>
      текущая/развития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конечного результата бюджетной программы от целевого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плана от запланированных средств для достижения целевых индикаторов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8"/>
    <w:p>
      <w:pPr>
        <w:spacing w:after="0"/>
        <w:ind w:left="0"/>
        <w:jc w:val="both"/>
      </w:pPr>
      <w:r>
        <w:rPr>
          <w:rFonts w:ascii="Times New Roman"/>
          <w:b w:val="false"/>
          <w:i w:val="false"/>
          <w:color w:val="000000"/>
          <w:sz w:val="28"/>
        </w:rPr>
        <w:t xml:space="preserve">
      Код и наименование бюджетной программы/подпрограммы: </w:t>
      </w:r>
    </w:p>
    <w:bookmarkEnd w:id="108"/>
    <w:bookmarkStart w:name="z144" w:id="109"/>
    <w:p>
      <w:pPr>
        <w:spacing w:after="0"/>
        <w:ind w:left="0"/>
        <w:jc w:val="both"/>
      </w:pPr>
      <w:r>
        <w:rPr>
          <w:rFonts w:ascii="Times New Roman"/>
          <w:b w:val="false"/>
          <w:i w:val="false"/>
          <w:color w:val="000000"/>
          <w:sz w:val="28"/>
        </w:rPr>
        <w:t>
      На 20_________ год тысяч теңге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Показатель документа Системы государственного планирования</w:t>
            </w:r>
          </w:p>
          <w:bookmarkEnd w:id="110"/>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1"/>
    <w:p>
      <w:pPr>
        <w:spacing w:after="0"/>
        <w:ind w:left="0"/>
        <w:jc w:val="both"/>
      </w:pPr>
      <w:r>
        <w:rPr>
          <w:rFonts w:ascii="Times New Roman"/>
          <w:b w:val="false"/>
          <w:i w:val="false"/>
          <w:color w:val="000000"/>
          <w:sz w:val="28"/>
        </w:rPr>
        <w:t>
      На 20_________ год тысяч теңге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Показатель документа Системы государственного планирования</w:t>
            </w:r>
          </w:p>
          <w:bookmarkEnd w:id="112"/>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13"/>
    <w:p>
      <w:pPr>
        <w:spacing w:after="0"/>
        <w:ind w:left="0"/>
        <w:jc w:val="both"/>
      </w:pPr>
      <w:r>
        <w:rPr>
          <w:rFonts w:ascii="Times New Roman"/>
          <w:b w:val="false"/>
          <w:i w:val="false"/>
          <w:color w:val="000000"/>
          <w:sz w:val="28"/>
        </w:rPr>
        <w:t>
      На 20_________ год тысяч теңге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Показатель документа Системы государственного планирования</w:t>
            </w:r>
          </w:p>
          <w:bookmarkEnd w:id="114"/>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15"/>
    <w:p>
      <w:pPr>
        <w:spacing w:after="0"/>
        <w:ind w:left="0"/>
        <w:jc w:val="both"/>
      </w:pPr>
      <w:r>
        <w:rPr>
          <w:rFonts w:ascii="Times New Roman"/>
          <w:b w:val="false"/>
          <w:i w:val="false"/>
          <w:color w:val="000000"/>
          <w:sz w:val="28"/>
        </w:rPr>
        <w:t xml:space="preserve">
      Руководитель бюджетной программы </w:t>
      </w:r>
    </w:p>
    <w:bookmarkEnd w:id="115"/>
    <w:p>
      <w:pPr>
        <w:spacing w:after="0"/>
        <w:ind w:left="0"/>
        <w:jc w:val="both"/>
      </w:pPr>
      <w:bookmarkStart w:name="z151" w:id="116"/>
      <w:r>
        <w:rPr>
          <w:rFonts w:ascii="Times New Roman"/>
          <w:b w:val="false"/>
          <w:i w:val="false"/>
          <w:color w:val="000000"/>
          <w:sz w:val="28"/>
        </w:rPr>
        <w:t xml:space="preserve">
      ________________________________________________________________  </w:t>
      </w:r>
    </w:p>
    <w:bookmarkEnd w:id="1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2" w:id="117"/>
    <w:p>
      <w:pPr>
        <w:spacing w:after="0"/>
        <w:ind w:left="0"/>
        <w:jc w:val="both"/>
      </w:pPr>
      <w:r>
        <w:rPr>
          <w:rFonts w:ascii="Times New Roman"/>
          <w:b w:val="false"/>
          <w:i w:val="false"/>
          <w:color w:val="000000"/>
          <w:sz w:val="28"/>
        </w:rPr>
        <w:t xml:space="preserve">
      Примечание: </w:t>
      </w:r>
    </w:p>
    <w:bookmarkEnd w:id="117"/>
    <w:bookmarkStart w:name="z153" w:id="118"/>
    <w:p>
      <w:pPr>
        <w:spacing w:after="0"/>
        <w:ind w:left="0"/>
        <w:jc w:val="both"/>
      </w:pPr>
      <w:r>
        <w:rPr>
          <w:rFonts w:ascii="Times New Roman"/>
          <w:b w:val="false"/>
          <w:i w:val="false"/>
          <w:color w:val="000000"/>
          <w:sz w:val="28"/>
        </w:rPr>
        <w:t>
      Паспорт бюджетной программы заполняется в соответствии с пояснениями по заполнению паспорта бюджетных программ согласно приложению к настоящей форме.</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бюджетной программы</w:t>
            </w:r>
          </w:p>
        </w:tc>
      </w:tr>
    </w:tbl>
    <w:bookmarkStart w:name="z155" w:id="119"/>
    <w:p>
      <w:pPr>
        <w:spacing w:after="0"/>
        <w:ind w:left="0"/>
        <w:jc w:val="left"/>
      </w:pPr>
      <w:r>
        <w:rPr>
          <w:rFonts w:ascii="Times New Roman"/>
          <w:b/>
          <w:i w:val="false"/>
          <w:color w:val="000000"/>
        </w:rPr>
        <w:t xml:space="preserve"> Пояснения по заполнению паспорта бюджетных программ</w:t>
      </w:r>
    </w:p>
    <w:bookmarkEnd w:id="119"/>
    <w:bookmarkStart w:name="z156" w:id="120"/>
    <w:p>
      <w:pPr>
        <w:spacing w:after="0"/>
        <w:ind w:left="0"/>
        <w:jc w:val="both"/>
      </w:pPr>
      <w:r>
        <w:rPr>
          <w:rFonts w:ascii="Times New Roman"/>
          <w:b w:val="false"/>
          <w:i w:val="false"/>
          <w:color w:val="000000"/>
          <w:sz w:val="28"/>
        </w:rPr>
        <w:t>
      Паспорт бюджетных программ администратора бюджетных программ составляется в соответствии со следующими требованиями:</w:t>
      </w:r>
    </w:p>
    <w:bookmarkEnd w:id="120"/>
    <w:bookmarkStart w:name="z157" w:id="121"/>
    <w:p>
      <w:pPr>
        <w:spacing w:after="0"/>
        <w:ind w:left="0"/>
        <w:jc w:val="both"/>
      </w:pPr>
      <w:r>
        <w:rPr>
          <w:rFonts w:ascii="Times New Roman"/>
          <w:b w:val="false"/>
          <w:i w:val="false"/>
          <w:color w:val="000000"/>
          <w:sz w:val="28"/>
        </w:rPr>
        <w:t>
      1)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bookmarkEnd w:id="121"/>
    <w:bookmarkStart w:name="z158" w:id="122"/>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122"/>
    <w:bookmarkStart w:name="z159" w:id="123"/>
    <w:p>
      <w:pPr>
        <w:spacing w:after="0"/>
        <w:ind w:left="0"/>
        <w:jc w:val="both"/>
      </w:pPr>
      <w:r>
        <w:rPr>
          <w:rFonts w:ascii="Times New Roman"/>
          <w:b w:val="false"/>
          <w:i w:val="false"/>
          <w:color w:val="000000"/>
          <w:sz w:val="28"/>
        </w:rPr>
        <w:t>
      2)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bookmarkEnd w:id="123"/>
    <w:bookmarkStart w:name="z160" w:id="124"/>
    <w:p>
      <w:pPr>
        <w:spacing w:after="0"/>
        <w:ind w:left="0"/>
        <w:jc w:val="both"/>
      </w:pPr>
      <w:r>
        <w:rPr>
          <w:rFonts w:ascii="Times New Roman"/>
          <w:b w:val="false"/>
          <w:i w:val="false"/>
          <w:color w:val="000000"/>
          <w:sz w:val="28"/>
        </w:rPr>
        <w:t>
      3) в строке "код и наименование функции (функций) государственного органа (в соответствии с реестром функций государственных органов) указываются код и наименование функции (функций) государственного органа,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w:t>
      </w:r>
    </w:p>
    <w:bookmarkEnd w:id="124"/>
    <w:bookmarkStart w:name="z161" w:id="125"/>
    <w:p>
      <w:pPr>
        <w:spacing w:after="0"/>
        <w:ind w:left="0"/>
        <w:jc w:val="both"/>
      </w:pPr>
      <w:r>
        <w:rPr>
          <w:rFonts w:ascii="Times New Roman"/>
          <w:b w:val="false"/>
          <w:i w:val="false"/>
          <w:color w:val="000000"/>
          <w:sz w:val="28"/>
        </w:rPr>
        <w:t>
      4) в строке "код и наименование государственной услуги (в соответствии с реестром государственных услуг)" указываются код и наименование государственной услуги на основании реестра государственных услуг, формируемого в соответствии с законодательством Республики Казахстан в сфере оказания государственных услуг;</w:t>
      </w:r>
    </w:p>
    <w:bookmarkEnd w:id="125"/>
    <w:bookmarkStart w:name="z162" w:id="126"/>
    <w:p>
      <w:pPr>
        <w:spacing w:after="0"/>
        <w:ind w:left="0"/>
        <w:jc w:val="both"/>
      </w:pPr>
      <w:r>
        <w:rPr>
          <w:rFonts w:ascii="Times New Roman"/>
          <w:b w:val="false"/>
          <w:i w:val="false"/>
          <w:color w:val="000000"/>
          <w:sz w:val="28"/>
        </w:rPr>
        <w:t>
      5) в строке "описание (обоснование), в том числе текущий статус" раскрываются основания планирования бюджетной программы, взаимоувязка планируемых бюджетных средств с целями, целевыми индикаторами либо с функциями, полномочиями и компетенциями, общая информация о проектах, планируемых в рамках бюджетной программы, ожидаемые эффекты от реализации бюджетной программы, объемы и причины отклонения целевых индикаторов от конечных результатов. Описание (обоснование) бюджетной программы может содержать способы и методы достижения цели бюджетной программы и должно быть предельно полным, кратким, четким, конкретным и качественным;</w:t>
      </w:r>
    </w:p>
    <w:bookmarkEnd w:id="126"/>
    <w:bookmarkStart w:name="z163" w:id="127"/>
    <w:p>
      <w:pPr>
        <w:spacing w:after="0"/>
        <w:ind w:left="0"/>
        <w:jc w:val="both"/>
      </w:pPr>
      <w:r>
        <w:rPr>
          <w:rFonts w:ascii="Times New Roman"/>
          <w:b w:val="false"/>
          <w:i w:val="false"/>
          <w:color w:val="000000"/>
          <w:sz w:val="28"/>
        </w:rPr>
        <w:t>
      6) в строке "вид бюджетной программы":</w:t>
      </w:r>
    </w:p>
    <w:bookmarkEnd w:id="127"/>
    <w:bookmarkStart w:name="z164" w:id="128"/>
    <w:p>
      <w:pPr>
        <w:spacing w:after="0"/>
        <w:ind w:left="0"/>
        <w:jc w:val="both"/>
      </w:pPr>
      <w:r>
        <w:rPr>
          <w:rFonts w:ascii="Times New Roman"/>
          <w:b w:val="false"/>
          <w:i w:val="false"/>
          <w:color w:val="000000"/>
          <w:sz w:val="28"/>
        </w:rPr>
        <w:t xml:space="preserve">
      по строке "в зависимости от содержания" указывается направление бюджетной программы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 Кодекса;</w:t>
      </w:r>
    </w:p>
    <w:bookmarkEnd w:id="128"/>
    <w:bookmarkStart w:name="z165" w:id="129"/>
    <w:p>
      <w:pPr>
        <w:spacing w:after="0"/>
        <w:ind w:left="0"/>
        <w:jc w:val="both"/>
      </w:pPr>
      <w:r>
        <w:rPr>
          <w:rFonts w:ascii="Times New Roman"/>
          <w:b w:val="false"/>
          <w:i w:val="false"/>
          <w:color w:val="000000"/>
          <w:sz w:val="28"/>
        </w:rPr>
        <w:t>
      по строке "в зависимости от уровня государственного управления" указывается вид бюджетной программы в зависимости от уровня управления;</w:t>
      </w:r>
    </w:p>
    <w:bookmarkEnd w:id="129"/>
    <w:bookmarkStart w:name="z166" w:id="130"/>
    <w:p>
      <w:pPr>
        <w:spacing w:after="0"/>
        <w:ind w:left="0"/>
        <w:jc w:val="both"/>
      </w:pPr>
      <w:r>
        <w:rPr>
          <w:rFonts w:ascii="Times New Roman"/>
          <w:b w:val="false"/>
          <w:i w:val="false"/>
          <w:color w:val="000000"/>
          <w:sz w:val="28"/>
        </w:rPr>
        <w:t>
      по строке "в зависимости от способа реализации" указывается индивидуальная бюджетная программа либо распределяемая;</w:t>
      </w:r>
    </w:p>
    <w:bookmarkEnd w:id="130"/>
    <w:bookmarkStart w:name="z167" w:id="131"/>
    <w:p>
      <w:pPr>
        <w:spacing w:after="0"/>
        <w:ind w:left="0"/>
        <w:jc w:val="both"/>
      </w:pPr>
      <w:r>
        <w:rPr>
          <w:rFonts w:ascii="Times New Roman"/>
          <w:b w:val="false"/>
          <w:i w:val="false"/>
          <w:color w:val="000000"/>
          <w:sz w:val="28"/>
        </w:rPr>
        <w:t>
      по строке "текущая/развитие" указывается текущая бюджетная программа либо бюджетная программа развития;</w:t>
      </w:r>
    </w:p>
    <w:bookmarkEnd w:id="131"/>
    <w:bookmarkStart w:name="z168" w:id="132"/>
    <w:p>
      <w:pPr>
        <w:spacing w:after="0"/>
        <w:ind w:left="0"/>
        <w:jc w:val="both"/>
      </w:pPr>
      <w:r>
        <w:rPr>
          <w:rFonts w:ascii="Times New Roman"/>
          <w:b w:val="false"/>
          <w:i w:val="false"/>
          <w:color w:val="000000"/>
          <w:sz w:val="28"/>
        </w:rPr>
        <w:t>
      7) в таблице 1 (показатели целевого индикатора):</w:t>
      </w:r>
    </w:p>
    <w:bookmarkEnd w:id="132"/>
    <w:bookmarkStart w:name="z169" w:id="133"/>
    <w:p>
      <w:pPr>
        <w:spacing w:after="0"/>
        <w:ind w:left="0"/>
        <w:jc w:val="both"/>
      </w:pPr>
      <w:r>
        <w:rPr>
          <w:rFonts w:ascii="Times New Roman"/>
          <w:b w:val="false"/>
          <w:i w:val="false"/>
          <w:color w:val="000000"/>
          <w:sz w:val="28"/>
        </w:rPr>
        <w:t xml:space="preserve">
      в строке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указывается наименование целевого индикатора, фактический показатель целевого индикатора за год, предыдущий отчетному, утвержденный и уточненный (в случае изменения целевого индикатора в течение отчетного года по основаниям, предусмотренным </w:t>
      </w:r>
      <w:r>
        <w:rPr>
          <w:rFonts w:ascii="Times New Roman"/>
          <w:b w:val="false"/>
          <w:i w:val="false"/>
          <w:color w:val="000000"/>
          <w:sz w:val="28"/>
        </w:rPr>
        <w:t>статьей 36</w:t>
      </w:r>
      <w:r>
        <w:rPr>
          <w:rFonts w:ascii="Times New Roman"/>
          <w:b w:val="false"/>
          <w:i w:val="false"/>
          <w:color w:val="000000"/>
          <w:sz w:val="28"/>
        </w:rPr>
        <w:t xml:space="preserve"> Бюджетного кодекса) показатель целевого индикатора, показатель целевого индикатора на плановый период;</w:t>
      </w:r>
    </w:p>
    <w:bookmarkEnd w:id="133"/>
    <w:bookmarkStart w:name="z170" w:id="134"/>
    <w:p>
      <w:pPr>
        <w:spacing w:after="0"/>
        <w:ind w:left="0"/>
        <w:jc w:val="both"/>
      </w:pPr>
      <w:r>
        <w:rPr>
          <w:rFonts w:ascii="Times New Roman"/>
          <w:b w:val="false"/>
          <w:i w:val="false"/>
          <w:color w:val="000000"/>
          <w:sz w:val="28"/>
        </w:rPr>
        <w:t>
      в строке "конечный результат бюджетной программы" указывается качественный результат достижения целевого индикатора документов плана развития государственного органа или плана развития столицы, области, города республиканского значения или реализации функций, полномочий и компетенций, установленных в соответствии с законами Республики Казахстан, направлений деятельности исходя из объема планируемых бюджетных средств, который должен быть достигнут по итогам реализации мероприятий бюджетной программы. Конечный результат бюджетной программы должен быть ясным, четким и конкретным, должен отражать качественный итог реализации цели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w:t>
      </w:r>
    </w:p>
    <w:bookmarkEnd w:id="134"/>
    <w:bookmarkStart w:name="z171" w:id="135"/>
    <w:p>
      <w:pPr>
        <w:spacing w:after="0"/>
        <w:ind w:left="0"/>
        <w:jc w:val="both"/>
      </w:pPr>
      <w:r>
        <w:rPr>
          <w:rFonts w:ascii="Times New Roman"/>
          <w:b w:val="false"/>
          <w:i w:val="false"/>
          <w:color w:val="000000"/>
          <w:sz w:val="28"/>
        </w:rPr>
        <w:t>
      Для паспортов бюджетных программ администраторов республиканских бюджетных программ, разрабатывающих планы развития формулировка конечных результатов и их показателей должны характеризовать степень достижения целей и (или) целевых индикаторов утвержденного плана развития государственного органа или проекта плана развития государственного органа.</w:t>
      </w:r>
    </w:p>
    <w:bookmarkEnd w:id="135"/>
    <w:bookmarkStart w:name="z172" w:id="136"/>
    <w:p>
      <w:pPr>
        <w:spacing w:after="0"/>
        <w:ind w:left="0"/>
        <w:jc w:val="both"/>
      </w:pPr>
      <w:r>
        <w:rPr>
          <w:rFonts w:ascii="Times New Roman"/>
          <w:b w:val="false"/>
          <w:i w:val="false"/>
          <w:color w:val="000000"/>
          <w:sz w:val="28"/>
        </w:rPr>
        <w:t>
      Конечные результаты взаимоувязываются с целевыми индикаторами, определенными в плане развития государственного органа.</w:t>
      </w:r>
    </w:p>
    <w:bookmarkEnd w:id="136"/>
    <w:bookmarkStart w:name="z173" w:id="137"/>
    <w:p>
      <w:pPr>
        <w:spacing w:after="0"/>
        <w:ind w:left="0"/>
        <w:jc w:val="both"/>
      </w:pPr>
      <w:r>
        <w:rPr>
          <w:rFonts w:ascii="Times New Roman"/>
          <w:b w:val="false"/>
          <w:i w:val="false"/>
          <w:color w:val="000000"/>
          <w:sz w:val="28"/>
        </w:rPr>
        <w:t>
      Конечный результат должен определяться таким образом, чтобы показать достижимость/недостижимость целевого индикатора.</w:t>
      </w:r>
    </w:p>
    <w:bookmarkEnd w:id="137"/>
    <w:bookmarkStart w:name="z174" w:id="138"/>
    <w:p>
      <w:pPr>
        <w:spacing w:after="0"/>
        <w:ind w:left="0"/>
        <w:jc w:val="both"/>
      </w:pPr>
      <w:r>
        <w:rPr>
          <w:rFonts w:ascii="Times New Roman"/>
          <w:b w:val="false"/>
          <w:i w:val="false"/>
          <w:color w:val="000000"/>
          <w:sz w:val="28"/>
        </w:rPr>
        <w:t>
      Для паспортов бюджетных программ администраторов республиканских бюджетных программ, не разрабатывающих планы развития формулировка конечных результатов и их показателей должны характеризовать степень достижения целевых индикаторов документов государственного органа или степень качественной реализации функций, полномочий и компетенций государственного органа.</w:t>
      </w:r>
    </w:p>
    <w:bookmarkEnd w:id="138"/>
    <w:bookmarkStart w:name="z175" w:id="139"/>
    <w:p>
      <w:pPr>
        <w:spacing w:after="0"/>
        <w:ind w:left="0"/>
        <w:jc w:val="both"/>
      </w:pPr>
      <w:r>
        <w:rPr>
          <w:rFonts w:ascii="Times New Roman"/>
          <w:b w:val="false"/>
          <w:i w:val="false"/>
          <w:color w:val="000000"/>
          <w:sz w:val="28"/>
        </w:rPr>
        <w:t>
      Для паспортов бюджетных программ администраторов местных бюджетных программ, не разрабатывающих планы развития государственного органа формулировка конечных результатов и их показателей должны характеризовать степень качественной реализации функций, полномочий и компетенций государственного органа.</w:t>
      </w:r>
    </w:p>
    <w:bookmarkEnd w:id="139"/>
    <w:bookmarkStart w:name="z176" w:id="140"/>
    <w:p>
      <w:pPr>
        <w:spacing w:after="0"/>
        <w:ind w:left="0"/>
        <w:jc w:val="both"/>
      </w:pPr>
      <w:r>
        <w:rPr>
          <w:rFonts w:ascii="Times New Roman"/>
          <w:b w:val="false"/>
          <w:i w:val="false"/>
          <w:color w:val="000000"/>
          <w:sz w:val="28"/>
        </w:rPr>
        <w:t>
      Формулировка конечного результата должна соответствовать формулировке целевого индикатора или степени качественной реализации функций, полномочий и компетенций.</w:t>
      </w:r>
    </w:p>
    <w:bookmarkEnd w:id="140"/>
    <w:bookmarkStart w:name="z177" w:id="141"/>
    <w:p>
      <w:pPr>
        <w:spacing w:after="0"/>
        <w:ind w:left="0"/>
        <w:jc w:val="both"/>
      </w:pPr>
      <w:r>
        <w:rPr>
          <w:rFonts w:ascii="Times New Roman"/>
          <w:b w:val="false"/>
          <w:i w:val="false"/>
          <w:color w:val="000000"/>
          <w:sz w:val="28"/>
        </w:rPr>
        <w:t>
      Разница (при наличии) между значениями конечного результата и целевым индикатором должна отражаться в количественном показателе конечного результата.</w:t>
      </w:r>
    </w:p>
    <w:bookmarkEnd w:id="141"/>
    <w:bookmarkStart w:name="z178" w:id="142"/>
    <w:p>
      <w:pPr>
        <w:spacing w:after="0"/>
        <w:ind w:left="0"/>
        <w:jc w:val="both"/>
      </w:pPr>
      <w:r>
        <w:rPr>
          <w:rFonts w:ascii="Times New Roman"/>
          <w:b w:val="false"/>
          <w:i w:val="false"/>
          <w:color w:val="000000"/>
          <w:sz w:val="28"/>
        </w:rPr>
        <w:t>
      В обратном случае в описании бюджетной программы излагаются причины несоответствия конечного результата целевому индикатору, а также причины возникновения разницы между количественным показателем конечного результата и количественным показателем целевого индикатора.</w:t>
      </w:r>
    </w:p>
    <w:bookmarkEnd w:id="142"/>
    <w:bookmarkStart w:name="z179" w:id="143"/>
    <w:p>
      <w:pPr>
        <w:spacing w:after="0"/>
        <w:ind w:left="0"/>
        <w:jc w:val="both"/>
      </w:pPr>
      <w:r>
        <w:rPr>
          <w:rFonts w:ascii="Times New Roman"/>
          <w:b w:val="false"/>
          <w:i w:val="false"/>
          <w:color w:val="000000"/>
          <w:sz w:val="28"/>
        </w:rPr>
        <w:t>
      Конечные результаты выражаются в абсолютных, относительных или процентных величинах и не могут отражаться в денежном выражении.</w:t>
      </w:r>
    </w:p>
    <w:bookmarkEnd w:id="143"/>
    <w:bookmarkStart w:name="z180" w:id="144"/>
    <w:p>
      <w:pPr>
        <w:spacing w:after="0"/>
        <w:ind w:left="0"/>
        <w:jc w:val="both"/>
      </w:pPr>
      <w:r>
        <w:rPr>
          <w:rFonts w:ascii="Times New Roman"/>
          <w:b w:val="false"/>
          <w:i w:val="false"/>
          <w:color w:val="000000"/>
          <w:sz w:val="28"/>
        </w:rPr>
        <w:t>
      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количественных показателей.</w:t>
      </w:r>
    </w:p>
    <w:bookmarkEnd w:id="144"/>
    <w:bookmarkStart w:name="z181" w:id="145"/>
    <w:p>
      <w:pPr>
        <w:spacing w:after="0"/>
        <w:ind w:left="0"/>
        <w:jc w:val="both"/>
      </w:pPr>
      <w:r>
        <w:rPr>
          <w:rFonts w:ascii="Times New Roman"/>
          <w:b w:val="false"/>
          <w:i w:val="false"/>
          <w:color w:val="000000"/>
          <w:sz w:val="28"/>
        </w:rPr>
        <w:t>
      В конечных результатах бюджетных программ, направленных на реализацию бюджетных инвестиционных проектов отражается количество проектов завершаемых в финансовом году и количество получателей выгод.</w:t>
      </w:r>
    </w:p>
    <w:bookmarkEnd w:id="145"/>
    <w:bookmarkStart w:name="z182" w:id="146"/>
    <w:p>
      <w:pPr>
        <w:spacing w:after="0"/>
        <w:ind w:left="0"/>
        <w:jc w:val="both"/>
      </w:pPr>
      <w:r>
        <w:rPr>
          <w:rFonts w:ascii="Times New Roman"/>
          <w:b w:val="false"/>
          <w:i w:val="false"/>
          <w:color w:val="000000"/>
          <w:sz w:val="28"/>
        </w:rPr>
        <w:t>
      Конечные результаты распределяемой бюджетной программы указываются в паспорте бюджетной программы администратора бюджетных программ, распределяющего распределяемую бюджетную программу, за исключением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w:t>
      </w:r>
    </w:p>
    <w:bookmarkEnd w:id="146"/>
    <w:bookmarkStart w:name="z183" w:id="147"/>
    <w:p>
      <w:pPr>
        <w:spacing w:after="0"/>
        <w:ind w:left="0"/>
        <w:jc w:val="both"/>
      </w:pPr>
      <w:r>
        <w:rPr>
          <w:rFonts w:ascii="Times New Roman"/>
          <w:b w:val="false"/>
          <w:i w:val="false"/>
          <w:color w:val="000000"/>
          <w:sz w:val="28"/>
        </w:rPr>
        <w:t>
      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паспорте бюджетной программы администратора бюджетных программ, получающего средства за счет данных распределяемых бюджетных программ.</w:t>
      </w:r>
    </w:p>
    <w:bookmarkEnd w:id="147"/>
    <w:bookmarkStart w:name="z184" w:id="148"/>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конечные результаты не указывают;</w:t>
      </w:r>
    </w:p>
    <w:bookmarkEnd w:id="148"/>
    <w:bookmarkStart w:name="z185" w:id="149"/>
    <w:p>
      <w:pPr>
        <w:spacing w:after="0"/>
        <w:ind w:left="0"/>
        <w:jc w:val="both"/>
      </w:pPr>
      <w:r>
        <w:rPr>
          <w:rFonts w:ascii="Times New Roman"/>
          <w:b w:val="false"/>
          <w:i w:val="false"/>
          <w:color w:val="000000"/>
          <w:sz w:val="28"/>
        </w:rPr>
        <w:t>
      в строке "отклонение конечного результата бюджетной программы от целевого индикатора" отражается разница между количественными показателями конечного результата бюджетной программы и целевого индикатора;</w:t>
      </w:r>
    </w:p>
    <w:bookmarkEnd w:id="149"/>
    <w:bookmarkStart w:name="z186" w:id="150"/>
    <w:p>
      <w:pPr>
        <w:spacing w:after="0"/>
        <w:ind w:left="0"/>
        <w:jc w:val="both"/>
      </w:pPr>
      <w:r>
        <w:rPr>
          <w:rFonts w:ascii="Times New Roman"/>
          <w:b w:val="false"/>
          <w:i w:val="false"/>
          <w:color w:val="000000"/>
          <w:sz w:val="28"/>
        </w:rPr>
        <w:t>
      в строке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потребность бюджетных средств для достижения целевого индикатора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w:t>
      </w:r>
    </w:p>
    <w:bookmarkEnd w:id="150"/>
    <w:bookmarkStart w:name="z187" w:id="151"/>
    <w:p>
      <w:pPr>
        <w:spacing w:after="0"/>
        <w:ind w:left="0"/>
        <w:jc w:val="both"/>
      </w:pPr>
      <w:r>
        <w:rPr>
          <w:rFonts w:ascii="Times New Roman"/>
          <w:b w:val="false"/>
          <w:i w:val="false"/>
          <w:color w:val="000000"/>
          <w:sz w:val="28"/>
        </w:rPr>
        <w:t>
      в строке "план" указывается сумма, которая предусмотрена на финансирование;</w:t>
      </w:r>
    </w:p>
    <w:bookmarkEnd w:id="151"/>
    <w:bookmarkStart w:name="z188" w:id="152"/>
    <w:p>
      <w:pPr>
        <w:spacing w:after="0"/>
        <w:ind w:left="0"/>
        <w:jc w:val="both"/>
      </w:pPr>
      <w:r>
        <w:rPr>
          <w:rFonts w:ascii="Times New Roman"/>
          <w:b w:val="false"/>
          <w:i w:val="false"/>
          <w:color w:val="000000"/>
          <w:sz w:val="28"/>
        </w:rPr>
        <w:t>
      в строке "отклонение плана от запланированных средств для достижения целевых индикаторов" указывается отклонение плана от запланированных средств для достижения целевого индикатора.</w:t>
      </w:r>
    </w:p>
    <w:bookmarkEnd w:id="152"/>
    <w:bookmarkStart w:name="z189" w:id="153"/>
    <w:p>
      <w:pPr>
        <w:spacing w:after="0"/>
        <w:ind w:left="0"/>
        <w:jc w:val="both"/>
      </w:pPr>
      <w:r>
        <w:rPr>
          <w:rFonts w:ascii="Times New Roman"/>
          <w:b w:val="false"/>
          <w:i w:val="false"/>
          <w:color w:val="000000"/>
          <w:sz w:val="28"/>
        </w:rPr>
        <w:t>
      Таблица 1 заполняется в отношении каждого целевого индикатора.</w:t>
      </w:r>
    </w:p>
    <w:bookmarkEnd w:id="153"/>
    <w:bookmarkStart w:name="z190" w:id="154"/>
    <w:p>
      <w:pPr>
        <w:spacing w:after="0"/>
        <w:ind w:left="0"/>
        <w:jc w:val="both"/>
      </w:pPr>
      <w:r>
        <w:rPr>
          <w:rFonts w:ascii="Times New Roman"/>
          <w:b w:val="false"/>
          <w:i w:val="false"/>
          <w:color w:val="000000"/>
          <w:sz w:val="28"/>
        </w:rPr>
        <w:t>
      8) в строке "код и наименование бюджетной программы/подпрограммы" указываются код и наименование бюджетной программы/подпрограммы в соответствии с единой бюджетной классификацией;</w:t>
      </w:r>
    </w:p>
    <w:bookmarkEnd w:id="154"/>
    <w:bookmarkStart w:name="z191" w:id="155"/>
    <w:p>
      <w:pPr>
        <w:spacing w:after="0"/>
        <w:ind w:left="0"/>
        <w:jc w:val="both"/>
      </w:pPr>
      <w:r>
        <w:rPr>
          <w:rFonts w:ascii="Times New Roman"/>
          <w:b w:val="false"/>
          <w:i w:val="false"/>
          <w:color w:val="000000"/>
          <w:sz w:val="28"/>
        </w:rPr>
        <w:t>
      9) в таблице 2,3,4 (мероприятия по бюджетной программе).</w:t>
      </w:r>
    </w:p>
    <w:bookmarkEnd w:id="155"/>
    <w:bookmarkStart w:name="z192" w:id="156"/>
    <w:p>
      <w:pPr>
        <w:spacing w:after="0"/>
        <w:ind w:left="0"/>
        <w:jc w:val="both"/>
      </w:pPr>
      <w:r>
        <w:rPr>
          <w:rFonts w:ascii="Times New Roman"/>
          <w:b w:val="false"/>
          <w:i w:val="false"/>
          <w:color w:val="000000"/>
          <w:sz w:val="28"/>
        </w:rPr>
        <w:t>
      в графе "мероприятия, всего, в том числе" указываются наименования мероприятий, которые необходимо осуществить для достижения конечного результата бюджетной программы, а также отображаются все мероприятия на всю сумму расходов, предусмотренных по бюджетной подпрограмме.</w:t>
      </w:r>
    </w:p>
    <w:bookmarkEnd w:id="156"/>
    <w:bookmarkStart w:name="z193" w:id="157"/>
    <w:p>
      <w:pPr>
        <w:spacing w:after="0"/>
        <w:ind w:left="0"/>
        <w:jc w:val="both"/>
      </w:pPr>
      <w:r>
        <w:rPr>
          <w:rFonts w:ascii="Times New Roman"/>
          <w:b w:val="false"/>
          <w:i w:val="false"/>
          <w:color w:val="000000"/>
          <w:sz w:val="28"/>
        </w:rPr>
        <w:t>
      Мероприятия бюджетных подпрограмм, предполагающих планирование государственных инвестиционных проектов, отражаются в разрезе проектов, а при необходимости в разрезе нижестоящих бюджетов.</w:t>
      </w:r>
    </w:p>
    <w:bookmarkEnd w:id="157"/>
    <w:bookmarkStart w:name="z194" w:id="158"/>
    <w:p>
      <w:pPr>
        <w:spacing w:after="0"/>
        <w:ind w:left="0"/>
        <w:jc w:val="both"/>
      </w:pPr>
      <w:r>
        <w:rPr>
          <w:rFonts w:ascii="Times New Roman"/>
          <w:b w:val="false"/>
          <w:i w:val="false"/>
          <w:color w:val="000000"/>
          <w:sz w:val="28"/>
        </w:rPr>
        <w:t>
      В случае отсутствия в бюджетной программе подпрограмм мероприятия формируются в отношении бюджетной программы;</w:t>
      </w:r>
    </w:p>
    <w:bookmarkEnd w:id="158"/>
    <w:bookmarkStart w:name="z195" w:id="159"/>
    <w:p>
      <w:pPr>
        <w:spacing w:after="0"/>
        <w:ind w:left="0"/>
        <w:jc w:val="both"/>
      </w:pPr>
      <w:r>
        <w:rPr>
          <w:rFonts w:ascii="Times New Roman"/>
          <w:b w:val="false"/>
          <w:i w:val="false"/>
          <w:color w:val="000000"/>
          <w:sz w:val="28"/>
        </w:rPr>
        <w:t>
      в графе "показатель мероприятия" указывается количественный показатель, характеризующий реализацию мероприятия;</w:t>
      </w:r>
    </w:p>
    <w:bookmarkEnd w:id="159"/>
    <w:bookmarkStart w:name="z196" w:id="160"/>
    <w:p>
      <w:pPr>
        <w:spacing w:after="0"/>
        <w:ind w:left="0"/>
        <w:jc w:val="both"/>
      </w:pPr>
      <w:r>
        <w:rPr>
          <w:rFonts w:ascii="Times New Roman"/>
          <w:b w:val="false"/>
          <w:i w:val="false"/>
          <w:color w:val="000000"/>
          <w:sz w:val="28"/>
        </w:rPr>
        <w:t>
      в графе "показатель документа Системы государственного планирования" указывается, при наличии, сопоставимый или аналогичный показателю мероприятия бюджетной подпрограммы количественный показатель документа государственного органа;</w:t>
      </w:r>
    </w:p>
    <w:bookmarkEnd w:id="160"/>
    <w:bookmarkStart w:name="z197" w:id="161"/>
    <w:p>
      <w:pPr>
        <w:spacing w:after="0"/>
        <w:ind w:left="0"/>
        <w:jc w:val="both"/>
      </w:pPr>
      <w:r>
        <w:rPr>
          <w:rFonts w:ascii="Times New Roman"/>
          <w:b w:val="false"/>
          <w:i w:val="false"/>
          <w:color w:val="000000"/>
          <w:sz w:val="28"/>
        </w:rPr>
        <w:t>
      в графе "отклонение" отражается разница между количественным показателем мероприятия и количественным показателем целевого индикатора;</w:t>
      </w:r>
    </w:p>
    <w:bookmarkEnd w:id="161"/>
    <w:bookmarkStart w:name="z198" w:id="162"/>
    <w:p>
      <w:pPr>
        <w:spacing w:after="0"/>
        <w:ind w:left="0"/>
        <w:jc w:val="both"/>
      </w:pPr>
      <w:r>
        <w:rPr>
          <w:rFonts w:ascii="Times New Roman"/>
          <w:b w:val="false"/>
          <w:i w:val="false"/>
          <w:color w:val="000000"/>
          <w:sz w:val="28"/>
        </w:rPr>
        <w:t>
      в графе "расходы" отражается выделенная бюджетная сумма расходов на мероприятия, в разрезе проектов на текущий период, в случае отсутствия проектов, указываются только мероприятия;</w:t>
      </w:r>
    </w:p>
    <w:bookmarkEnd w:id="162"/>
    <w:bookmarkStart w:name="z199" w:id="163"/>
    <w:p>
      <w:pPr>
        <w:spacing w:after="0"/>
        <w:ind w:left="0"/>
        <w:jc w:val="both"/>
      </w:pPr>
      <w:r>
        <w:rPr>
          <w:rFonts w:ascii="Times New Roman"/>
          <w:b w:val="false"/>
          <w:i w:val="false"/>
          <w:color w:val="000000"/>
          <w:sz w:val="28"/>
        </w:rPr>
        <w:t>
      10) в строке "руководитель бюджетной программы" указываются фамилия, инициалы и должность руководителя бюджетной программы, ответственный за составление и достоверность информации, обеспечивающий планирование и исполнение бюджетной программы.</w:t>
      </w:r>
    </w:p>
    <w:bookmarkEnd w:id="163"/>
    <w:bookmarkStart w:name="z200" w:id="164"/>
    <w:p>
      <w:pPr>
        <w:spacing w:after="0"/>
        <w:ind w:left="0"/>
        <w:jc w:val="both"/>
      </w:pPr>
      <w:r>
        <w:rPr>
          <w:rFonts w:ascii="Times New Roman"/>
          <w:b w:val="false"/>
          <w:i w:val="false"/>
          <w:color w:val="000000"/>
          <w:sz w:val="28"/>
        </w:rPr>
        <w:t>
      На местном уровне государственного управления руководителем бюджетной программы является аким села, поселка, сельского округа, руководитель аппарата акима либо заместитель акима, курирующий соответствующие направления деятельности акимата, первые руководители либо заместители первых руководителей администраторов местных бюджетных программ, курирующие соответствующие направления деятельности государственного органа.</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01-111</w:t>
            </w:r>
          </w:p>
        </w:tc>
      </w:tr>
    </w:tbl>
    <w:bookmarkStart w:name="z204" w:id="165"/>
    <w:p>
      <w:pPr>
        <w:spacing w:after="0"/>
        <w:ind w:left="0"/>
        <w:jc w:val="left"/>
      </w:pPr>
      <w:r>
        <w:rPr>
          <w:rFonts w:ascii="Times New Roman"/>
          <w:b/>
          <w:i w:val="false"/>
          <w:color w:val="000000"/>
        </w:rPr>
        <w:t xml:space="preserve"> Расчет расходов на оплату труда административных государственных служащих</w:t>
      </w:r>
    </w:p>
    <w:bookmarkEnd w:id="165"/>
    <w:bookmarkStart w:name="z205" w:id="166"/>
    <w:p>
      <w:pPr>
        <w:spacing w:after="0"/>
        <w:ind w:left="0"/>
        <w:jc w:val="both"/>
      </w:pPr>
      <w:r>
        <w:rPr>
          <w:rFonts w:ascii="Times New Roman"/>
          <w:b w:val="false"/>
          <w:i w:val="false"/>
          <w:color w:val="000000"/>
          <w:sz w:val="28"/>
        </w:rPr>
        <w:t>
      Коды</w:t>
      </w:r>
    </w:p>
    <w:bookmarkEnd w:id="166"/>
    <w:bookmarkStart w:name="z206" w:id="167"/>
    <w:p>
      <w:pPr>
        <w:spacing w:after="0"/>
        <w:ind w:left="0"/>
        <w:jc w:val="both"/>
      </w:pPr>
      <w:r>
        <w:rPr>
          <w:rFonts w:ascii="Times New Roman"/>
          <w:b w:val="false"/>
          <w:i w:val="false"/>
          <w:color w:val="000000"/>
          <w:sz w:val="28"/>
        </w:rPr>
        <w:t>
      Год |______________|</w:t>
      </w:r>
    </w:p>
    <w:bookmarkEnd w:id="167"/>
    <w:bookmarkStart w:name="z207" w:id="168"/>
    <w:p>
      <w:pPr>
        <w:spacing w:after="0"/>
        <w:ind w:left="0"/>
        <w:jc w:val="both"/>
      </w:pPr>
      <w:r>
        <w:rPr>
          <w:rFonts w:ascii="Times New Roman"/>
          <w:b w:val="false"/>
          <w:i w:val="false"/>
          <w:color w:val="000000"/>
          <w:sz w:val="28"/>
        </w:rPr>
        <w:t>
      Вид данных (прогноз, план, отчет) |______________|</w:t>
      </w:r>
    </w:p>
    <w:bookmarkEnd w:id="168"/>
    <w:bookmarkStart w:name="z208" w:id="169"/>
    <w:p>
      <w:pPr>
        <w:spacing w:after="0"/>
        <w:ind w:left="0"/>
        <w:jc w:val="both"/>
      </w:pPr>
      <w:r>
        <w:rPr>
          <w:rFonts w:ascii="Times New Roman"/>
          <w:b w:val="false"/>
          <w:i w:val="false"/>
          <w:color w:val="000000"/>
          <w:sz w:val="28"/>
        </w:rPr>
        <w:t>
      Функциональная группа |______________|</w:t>
      </w:r>
    </w:p>
    <w:bookmarkEnd w:id="169"/>
    <w:bookmarkStart w:name="z209" w:id="170"/>
    <w:p>
      <w:pPr>
        <w:spacing w:after="0"/>
        <w:ind w:left="0"/>
        <w:jc w:val="both"/>
      </w:pPr>
      <w:r>
        <w:rPr>
          <w:rFonts w:ascii="Times New Roman"/>
          <w:b w:val="false"/>
          <w:i w:val="false"/>
          <w:color w:val="000000"/>
          <w:sz w:val="28"/>
        </w:rPr>
        <w:t>
      Администратор программ |______________|</w:t>
      </w:r>
    </w:p>
    <w:bookmarkEnd w:id="170"/>
    <w:bookmarkStart w:name="z210" w:id="171"/>
    <w:p>
      <w:pPr>
        <w:spacing w:after="0"/>
        <w:ind w:left="0"/>
        <w:jc w:val="both"/>
      </w:pPr>
      <w:r>
        <w:rPr>
          <w:rFonts w:ascii="Times New Roman"/>
          <w:b w:val="false"/>
          <w:i w:val="false"/>
          <w:color w:val="000000"/>
          <w:sz w:val="28"/>
        </w:rPr>
        <w:t>
      Государственное учреждение |______________|</w:t>
      </w:r>
    </w:p>
    <w:bookmarkEnd w:id="171"/>
    <w:bookmarkStart w:name="z211" w:id="172"/>
    <w:p>
      <w:pPr>
        <w:spacing w:after="0"/>
        <w:ind w:left="0"/>
        <w:jc w:val="both"/>
      </w:pPr>
      <w:r>
        <w:rPr>
          <w:rFonts w:ascii="Times New Roman"/>
          <w:b w:val="false"/>
          <w:i w:val="false"/>
          <w:color w:val="000000"/>
          <w:sz w:val="28"/>
        </w:rPr>
        <w:t>
      Программа |______________|</w:t>
      </w:r>
    </w:p>
    <w:bookmarkEnd w:id="172"/>
    <w:bookmarkStart w:name="z212" w:id="173"/>
    <w:p>
      <w:pPr>
        <w:spacing w:after="0"/>
        <w:ind w:left="0"/>
        <w:jc w:val="both"/>
      </w:pPr>
      <w:r>
        <w:rPr>
          <w:rFonts w:ascii="Times New Roman"/>
          <w:b w:val="false"/>
          <w:i w:val="false"/>
          <w:color w:val="000000"/>
          <w:sz w:val="28"/>
        </w:rPr>
        <w:t>
      Специфика |______________|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6 х графа7 х графа 8)/1000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4"/>
    <w:p>
      <w:pPr>
        <w:spacing w:after="0"/>
        <w:ind w:left="0"/>
        <w:jc w:val="both"/>
      </w:pPr>
      <w:r>
        <w:rPr>
          <w:rFonts w:ascii="Times New Roman"/>
          <w:b w:val="false"/>
          <w:i w:val="false"/>
          <w:color w:val="000000"/>
          <w:sz w:val="28"/>
        </w:rPr>
        <w:t>
            продолжение таблицы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х(графа13х2+графа14х1,75+графа15х1,5+графа16х1,25+графа17х1))/1000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в том числе по коэффициенту</w:t>
            </w:r>
          </w:p>
          <w:bookmarkEnd w:id="175"/>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76"/>
    <w:p>
      <w:pPr>
        <w:spacing w:after="0"/>
        <w:ind w:left="0"/>
        <w:jc w:val="both"/>
      </w:pPr>
      <w:r>
        <w:rPr>
          <w:rFonts w:ascii="Times New Roman"/>
          <w:b w:val="false"/>
          <w:i w:val="false"/>
          <w:color w:val="000000"/>
          <w:sz w:val="28"/>
        </w:rPr>
        <w:t>
            продолжение таблицы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графа9+графа11+ графа 18+графа23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графа24х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(графа9+ графа31/12) / графа 6 х (графа20 х 1,5+графа21 х 1,3+графа22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(графа25 + графа28+32)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(графа33х12 + графа34)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(графа27 – (графа26+графа34/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(графа28 х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хграфа30х графа31)/1000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7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78"/>
    <w:p>
      <w:pPr>
        <w:spacing w:after="0"/>
        <w:ind w:left="0"/>
        <w:jc w:val="both"/>
      </w:pPr>
      <w:bookmarkStart w:name="z218" w:id="179"/>
      <w:r>
        <w:rPr>
          <w:rFonts w:ascii="Times New Roman"/>
          <w:b w:val="false"/>
          <w:i w:val="false"/>
          <w:color w:val="000000"/>
          <w:sz w:val="28"/>
        </w:rPr>
        <w:t xml:space="preserve">
      государственного учреждения ___________________________________________________________________  </w:t>
      </w:r>
    </w:p>
    <w:bookmarkEnd w:id="17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9" w:id="180"/>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180"/>
    <w:p>
      <w:pPr>
        <w:spacing w:after="0"/>
        <w:ind w:left="0"/>
        <w:jc w:val="both"/>
      </w:pPr>
      <w:bookmarkStart w:name="z220" w:id="181"/>
      <w:r>
        <w:rPr>
          <w:rFonts w:ascii="Times New Roman"/>
          <w:b w:val="false"/>
          <w:i w:val="false"/>
          <w:color w:val="000000"/>
          <w:sz w:val="28"/>
        </w:rPr>
        <w:t xml:space="preserve">
      ____________________________________________________________________   </w:t>
      </w:r>
    </w:p>
    <w:bookmarkEnd w:id="18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21" w:id="182"/>
    <w:p>
      <w:pPr>
        <w:spacing w:after="0"/>
        <w:ind w:left="0"/>
        <w:jc w:val="both"/>
      </w:pPr>
      <w:r>
        <w:rPr>
          <w:rFonts w:ascii="Times New Roman"/>
          <w:b w:val="false"/>
          <w:i w:val="false"/>
          <w:color w:val="000000"/>
          <w:sz w:val="28"/>
        </w:rPr>
        <w:t>
      Примечание:</w:t>
      </w:r>
    </w:p>
    <w:bookmarkEnd w:id="182"/>
    <w:bookmarkStart w:name="z222" w:id="183"/>
    <w:p>
      <w:pPr>
        <w:spacing w:after="0"/>
        <w:ind w:left="0"/>
        <w:jc w:val="both"/>
      </w:pPr>
      <w:r>
        <w:rPr>
          <w:rFonts w:ascii="Times New Roman"/>
          <w:b w:val="false"/>
          <w:i w:val="false"/>
          <w:color w:val="000000"/>
          <w:sz w:val="28"/>
        </w:rPr>
        <w:t>
      * – заполняется по каждой категории;</w:t>
      </w:r>
    </w:p>
    <w:bookmarkEnd w:id="183"/>
    <w:bookmarkStart w:name="z223" w:id="184"/>
    <w:p>
      <w:pPr>
        <w:spacing w:after="0"/>
        <w:ind w:left="0"/>
        <w:jc w:val="both"/>
      </w:pPr>
      <w:r>
        <w:rPr>
          <w:rFonts w:ascii="Times New Roman"/>
          <w:b w:val="false"/>
          <w:i w:val="false"/>
          <w:color w:val="000000"/>
          <w:sz w:val="28"/>
        </w:rPr>
        <w:t>
      ** – заполняется в случае повышения заработной платы;</w:t>
      </w:r>
    </w:p>
    <w:bookmarkEnd w:id="184"/>
    <w:bookmarkStart w:name="z224" w:id="185"/>
    <w:p>
      <w:pPr>
        <w:spacing w:after="0"/>
        <w:ind w:left="0"/>
        <w:jc w:val="both"/>
      </w:pPr>
      <w:r>
        <w:rPr>
          <w:rFonts w:ascii="Times New Roman"/>
          <w:b w:val="false"/>
          <w:i w:val="false"/>
          <w:color w:val="000000"/>
          <w:sz w:val="28"/>
        </w:rPr>
        <w:t xml:space="preserve">
      *** – графы 26, 27, 28 и 29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 02-111</w:t>
            </w:r>
          </w:p>
        </w:tc>
      </w:tr>
    </w:tbl>
    <w:bookmarkStart w:name="z228" w:id="186"/>
    <w:p>
      <w:pPr>
        <w:spacing w:after="0"/>
        <w:ind w:left="0"/>
        <w:jc w:val="left"/>
      </w:pPr>
      <w:r>
        <w:rPr>
          <w:rFonts w:ascii="Times New Roman"/>
          <w:b/>
          <w:i w:val="false"/>
          <w:color w:val="000000"/>
        </w:rPr>
        <w:t xml:space="preserve"> Расчет расходов на оплату труда политических государственных служащих, депутатов</w:t>
      </w:r>
    </w:p>
    <w:bookmarkEnd w:id="186"/>
    <w:bookmarkStart w:name="z229" w:id="187"/>
    <w:p>
      <w:pPr>
        <w:spacing w:after="0"/>
        <w:ind w:left="0"/>
        <w:jc w:val="both"/>
      </w:pPr>
      <w:r>
        <w:rPr>
          <w:rFonts w:ascii="Times New Roman"/>
          <w:b w:val="false"/>
          <w:i w:val="false"/>
          <w:color w:val="000000"/>
          <w:sz w:val="28"/>
        </w:rPr>
        <w:t>
      Коды</w:t>
      </w:r>
    </w:p>
    <w:bookmarkEnd w:id="187"/>
    <w:bookmarkStart w:name="z230" w:id="188"/>
    <w:p>
      <w:pPr>
        <w:spacing w:after="0"/>
        <w:ind w:left="0"/>
        <w:jc w:val="both"/>
      </w:pPr>
      <w:r>
        <w:rPr>
          <w:rFonts w:ascii="Times New Roman"/>
          <w:b w:val="false"/>
          <w:i w:val="false"/>
          <w:color w:val="000000"/>
          <w:sz w:val="28"/>
        </w:rPr>
        <w:t>
      Год |______________|</w:t>
      </w:r>
    </w:p>
    <w:bookmarkEnd w:id="188"/>
    <w:bookmarkStart w:name="z231" w:id="189"/>
    <w:p>
      <w:pPr>
        <w:spacing w:after="0"/>
        <w:ind w:left="0"/>
        <w:jc w:val="both"/>
      </w:pPr>
      <w:r>
        <w:rPr>
          <w:rFonts w:ascii="Times New Roman"/>
          <w:b w:val="false"/>
          <w:i w:val="false"/>
          <w:color w:val="000000"/>
          <w:sz w:val="28"/>
        </w:rPr>
        <w:t>
      Вид данных (прогноз, план, отчет) |______________|</w:t>
      </w:r>
    </w:p>
    <w:bookmarkEnd w:id="189"/>
    <w:bookmarkStart w:name="z232" w:id="190"/>
    <w:p>
      <w:pPr>
        <w:spacing w:after="0"/>
        <w:ind w:left="0"/>
        <w:jc w:val="both"/>
      </w:pPr>
      <w:r>
        <w:rPr>
          <w:rFonts w:ascii="Times New Roman"/>
          <w:b w:val="false"/>
          <w:i w:val="false"/>
          <w:color w:val="000000"/>
          <w:sz w:val="28"/>
        </w:rPr>
        <w:t>
      Функциональная группа |______________|</w:t>
      </w:r>
    </w:p>
    <w:bookmarkEnd w:id="190"/>
    <w:bookmarkStart w:name="z233" w:id="191"/>
    <w:p>
      <w:pPr>
        <w:spacing w:after="0"/>
        <w:ind w:left="0"/>
        <w:jc w:val="both"/>
      </w:pPr>
      <w:r>
        <w:rPr>
          <w:rFonts w:ascii="Times New Roman"/>
          <w:b w:val="false"/>
          <w:i w:val="false"/>
          <w:color w:val="000000"/>
          <w:sz w:val="28"/>
        </w:rPr>
        <w:t>
      Администратор программ |______________|</w:t>
      </w:r>
    </w:p>
    <w:bookmarkEnd w:id="191"/>
    <w:bookmarkStart w:name="z234" w:id="192"/>
    <w:p>
      <w:pPr>
        <w:spacing w:after="0"/>
        <w:ind w:left="0"/>
        <w:jc w:val="both"/>
      </w:pPr>
      <w:r>
        <w:rPr>
          <w:rFonts w:ascii="Times New Roman"/>
          <w:b w:val="false"/>
          <w:i w:val="false"/>
          <w:color w:val="000000"/>
          <w:sz w:val="28"/>
        </w:rPr>
        <w:t>
      Государственное учреждение |______________|</w:t>
      </w:r>
    </w:p>
    <w:bookmarkEnd w:id="192"/>
    <w:bookmarkStart w:name="z235" w:id="193"/>
    <w:p>
      <w:pPr>
        <w:spacing w:after="0"/>
        <w:ind w:left="0"/>
        <w:jc w:val="both"/>
      </w:pPr>
      <w:r>
        <w:rPr>
          <w:rFonts w:ascii="Times New Roman"/>
          <w:b w:val="false"/>
          <w:i w:val="false"/>
          <w:color w:val="000000"/>
          <w:sz w:val="28"/>
        </w:rPr>
        <w:t>
      Программа |______________|</w:t>
      </w:r>
    </w:p>
    <w:bookmarkEnd w:id="193"/>
    <w:bookmarkStart w:name="z236" w:id="194"/>
    <w:p>
      <w:pPr>
        <w:spacing w:after="0"/>
        <w:ind w:left="0"/>
        <w:jc w:val="both"/>
      </w:pPr>
      <w:r>
        <w:rPr>
          <w:rFonts w:ascii="Times New Roman"/>
          <w:b w:val="false"/>
          <w:i w:val="false"/>
          <w:color w:val="000000"/>
          <w:sz w:val="28"/>
        </w:rPr>
        <w:t>
      Специфика |______________|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5 х графа6 х 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х(графа10х2+графа11х1,75+графа12 х1,5+графа13х1,25+графа14х1))/1000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17 х1,5+графа18х1,3+графа19х1,2 ))/1000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97"/>
    <w:p>
      <w:pPr>
        <w:spacing w:after="0"/>
        <w:ind w:left="0"/>
        <w:jc w:val="both"/>
      </w:pPr>
      <w:r>
        <w:rPr>
          <w:rFonts w:ascii="Times New Roman"/>
          <w:b w:val="false"/>
          <w:i w:val="false"/>
          <w:color w:val="000000"/>
          <w:sz w:val="28"/>
        </w:rPr>
        <w:t>
            Продолжение таблицы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графа8+графа15+графа20+графа22+графа24+графа27+ графа29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графа30х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хграфа25х графа26)/1000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9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98"/>
    <w:p>
      <w:pPr>
        <w:spacing w:after="0"/>
        <w:ind w:left="0"/>
        <w:jc w:val="both"/>
      </w:pPr>
      <w:bookmarkStart w:name="z241" w:id="199"/>
      <w:r>
        <w:rPr>
          <w:rFonts w:ascii="Times New Roman"/>
          <w:b w:val="false"/>
          <w:i w:val="false"/>
          <w:color w:val="000000"/>
          <w:sz w:val="28"/>
        </w:rPr>
        <w:t xml:space="preserve">
      государственного учреждения ___________________________________________________________________ </w:t>
      </w:r>
    </w:p>
    <w:bookmarkEnd w:id="19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2" w:id="200"/>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200"/>
    <w:p>
      <w:pPr>
        <w:spacing w:after="0"/>
        <w:ind w:left="0"/>
        <w:jc w:val="both"/>
      </w:pPr>
      <w:bookmarkStart w:name="z243" w:id="201"/>
      <w:r>
        <w:rPr>
          <w:rFonts w:ascii="Times New Roman"/>
          <w:b w:val="false"/>
          <w:i w:val="false"/>
          <w:color w:val="000000"/>
          <w:sz w:val="28"/>
        </w:rPr>
        <w:t xml:space="preserve">
      ____________________________________________________________________  </w:t>
      </w:r>
    </w:p>
    <w:bookmarkEnd w:id="20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4" w:id="202"/>
    <w:p>
      <w:pPr>
        <w:spacing w:after="0"/>
        <w:ind w:left="0"/>
        <w:jc w:val="both"/>
      </w:pPr>
      <w:r>
        <w:rPr>
          <w:rFonts w:ascii="Times New Roman"/>
          <w:b w:val="false"/>
          <w:i w:val="false"/>
          <w:color w:val="000000"/>
          <w:sz w:val="28"/>
        </w:rPr>
        <w:t>
      Примечание:</w:t>
      </w:r>
    </w:p>
    <w:bookmarkEnd w:id="202"/>
    <w:bookmarkStart w:name="z245" w:id="203"/>
    <w:p>
      <w:pPr>
        <w:spacing w:after="0"/>
        <w:ind w:left="0"/>
        <w:jc w:val="both"/>
      </w:pPr>
      <w:r>
        <w:rPr>
          <w:rFonts w:ascii="Times New Roman"/>
          <w:b w:val="false"/>
          <w:i w:val="false"/>
          <w:color w:val="000000"/>
          <w:sz w:val="28"/>
        </w:rPr>
        <w:t>
      * – заполняется по каждой категории;</w:t>
      </w:r>
    </w:p>
    <w:bookmarkEnd w:id="203"/>
    <w:bookmarkStart w:name="z246" w:id="204"/>
    <w:p>
      <w:pPr>
        <w:spacing w:after="0"/>
        <w:ind w:left="0"/>
        <w:jc w:val="both"/>
      </w:pPr>
      <w:r>
        <w:rPr>
          <w:rFonts w:ascii="Times New Roman"/>
          <w:b w:val="false"/>
          <w:i w:val="false"/>
          <w:color w:val="000000"/>
          <w:sz w:val="28"/>
        </w:rPr>
        <w:t>
      ** – заполняется в случае повышения заработной платы.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рассмотрения бюджетного</w:t>
            </w:r>
            <w:r>
              <w:br/>
            </w:r>
            <w:r>
              <w:rPr>
                <w:rFonts w:ascii="Times New Roman"/>
                <w:b w:val="false"/>
                <w:i w:val="false"/>
                <w:color w:val="000000"/>
                <w:sz w:val="20"/>
              </w:rPr>
              <w:t>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02-111</w:t>
            </w:r>
          </w:p>
        </w:tc>
      </w:tr>
    </w:tbl>
    <w:bookmarkStart w:name="z250" w:id="205"/>
    <w:p>
      <w:pPr>
        <w:spacing w:after="0"/>
        <w:ind w:left="0"/>
        <w:jc w:val="left"/>
      </w:pPr>
      <w:r>
        <w:rPr>
          <w:rFonts w:ascii="Times New Roman"/>
          <w:b/>
          <w:i w:val="false"/>
          <w:color w:val="000000"/>
        </w:rPr>
        <w:t xml:space="preserve"> Расчет расходов на оплату труда судей</w:t>
      </w:r>
    </w:p>
    <w:bookmarkEnd w:id="205"/>
    <w:bookmarkStart w:name="z251" w:id="206"/>
    <w:p>
      <w:pPr>
        <w:spacing w:after="0"/>
        <w:ind w:left="0"/>
        <w:jc w:val="both"/>
      </w:pPr>
      <w:r>
        <w:rPr>
          <w:rFonts w:ascii="Times New Roman"/>
          <w:b w:val="false"/>
          <w:i w:val="false"/>
          <w:color w:val="000000"/>
          <w:sz w:val="28"/>
        </w:rPr>
        <w:t>
      Коды</w:t>
      </w:r>
    </w:p>
    <w:bookmarkEnd w:id="206"/>
    <w:bookmarkStart w:name="z252" w:id="207"/>
    <w:p>
      <w:pPr>
        <w:spacing w:after="0"/>
        <w:ind w:left="0"/>
        <w:jc w:val="both"/>
      </w:pPr>
      <w:r>
        <w:rPr>
          <w:rFonts w:ascii="Times New Roman"/>
          <w:b w:val="false"/>
          <w:i w:val="false"/>
          <w:color w:val="000000"/>
          <w:sz w:val="28"/>
        </w:rPr>
        <w:t>
      Год |______________|</w:t>
      </w:r>
    </w:p>
    <w:bookmarkEnd w:id="207"/>
    <w:bookmarkStart w:name="z253" w:id="208"/>
    <w:p>
      <w:pPr>
        <w:spacing w:after="0"/>
        <w:ind w:left="0"/>
        <w:jc w:val="both"/>
      </w:pPr>
      <w:r>
        <w:rPr>
          <w:rFonts w:ascii="Times New Roman"/>
          <w:b w:val="false"/>
          <w:i w:val="false"/>
          <w:color w:val="000000"/>
          <w:sz w:val="28"/>
        </w:rPr>
        <w:t>
      Вид данных (прогноз, план, отчет) |______________|</w:t>
      </w:r>
    </w:p>
    <w:bookmarkEnd w:id="208"/>
    <w:bookmarkStart w:name="z254" w:id="209"/>
    <w:p>
      <w:pPr>
        <w:spacing w:after="0"/>
        <w:ind w:left="0"/>
        <w:jc w:val="both"/>
      </w:pPr>
      <w:r>
        <w:rPr>
          <w:rFonts w:ascii="Times New Roman"/>
          <w:b w:val="false"/>
          <w:i w:val="false"/>
          <w:color w:val="000000"/>
          <w:sz w:val="28"/>
        </w:rPr>
        <w:t>
      Функциональная группа |______________|</w:t>
      </w:r>
    </w:p>
    <w:bookmarkEnd w:id="209"/>
    <w:bookmarkStart w:name="z255" w:id="210"/>
    <w:p>
      <w:pPr>
        <w:spacing w:after="0"/>
        <w:ind w:left="0"/>
        <w:jc w:val="both"/>
      </w:pPr>
      <w:r>
        <w:rPr>
          <w:rFonts w:ascii="Times New Roman"/>
          <w:b w:val="false"/>
          <w:i w:val="false"/>
          <w:color w:val="000000"/>
          <w:sz w:val="28"/>
        </w:rPr>
        <w:t>
      Администратор программ |______________|</w:t>
      </w:r>
    </w:p>
    <w:bookmarkEnd w:id="210"/>
    <w:bookmarkStart w:name="z256" w:id="211"/>
    <w:p>
      <w:pPr>
        <w:spacing w:after="0"/>
        <w:ind w:left="0"/>
        <w:jc w:val="both"/>
      </w:pPr>
      <w:r>
        <w:rPr>
          <w:rFonts w:ascii="Times New Roman"/>
          <w:b w:val="false"/>
          <w:i w:val="false"/>
          <w:color w:val="000000"/>
          <w:sz w:val="28"/>
        </w:rPr>
        <w:t>
      Государственное учреждение |______________|</w:t>
      </w:r>
    </w:p>
    <w:bookmarkEnd w:id="211"/>
    <w:bookmarkStart w:name="z257" w:id="212"/>
    <w:p>
      <w:pPr>
        <w:spacing w:after="0"/>
        <w:ind w:left="0"/>
        <w:jc w:val="both"/>
      </w:pPr>
      <w:r>
        <w:rPr>
          <w:rFonts w:ascii="Times New Roman"/>
          <w:b w:val="false"/>
          <w:i w:val="false"/>
          <w:color w:val="000000"/>
          <w:sz w:val="28"/>
        </w:rPr>
        <w:t>
      Программа |______________|</w:t>
      </w:r>
    </w:p>
    <w:bookmarkEnd w:id="212"/>
    <w:bookmarkStart w:name="z258" w:id="213"/>
    <w:p>
      <w:pPr>
        <w:spacing w:after="0"/>
        <w:ind w:left="0"/>
        <w:jc w:val="both"/>
      </w:pPr>
      <w:r>
        <w:rPr>
          <w:rFonts w:ascii="Times New Roman"/>
          <w:b w:val="false"/>
          <w:i w:val="false"/>
          <w:color w:val="000000"/>
          <w:sz w:val="28"/>
        </w:rPr>
        <w:t>
      Специфика |______________|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3 х базовый должностной оклад х графа4 х графа5) /1000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х(графа8х2+графа9х1,75+графа10 х1,5+графа11х1,25+графа12х1))/1000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15 х1,5+графа16 х1,3+графа17х1,2 ))/1000</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14"/>
    <w:p>
      <w:pPr>
        <w:spacing w:after="0"/>
        <w:ind w:left="0"/>
        <w:jc w:val="both"/>
      </w:pPr>
      <w:r>
        <w:rPr>
          <w:rFonts w:ascii="Times New Roman"/>
          <w:b w:val="false"/>
          <w:i w:val="false"/>
          <w:color w:val="000000"/>
          <w:sz w:val="28"/>
        </w:rPr>
        <w:t>
            Продолжение таблицы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графа6+графа13+графа18+графа20+графа22+графа25+ графа27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графа28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хграфа23х графа24)/1000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1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215"/>
    <w:bookmarkStart w:name="z261" w:id="216"/>
    <w:p>
      <w:pPr>
        <w:spacing w:after="0"/>
        <w:ind w:left="0"/>
        <w:jc w:val="both"/>
      </w:pPr>
      <w:r>
        <w:rPr>
          <w:rFonts w:ascii="Times New Roman"/>
          <w:b w:val="false"/>
          <w:i w:val="false"/>
          <w:color w:val="000000"/>
          <w:sz w:val="28"/>
        </w:rPr>
        <w:t xml:space="preserve">
      государственного учреждения </w:t>
      </w:r>
    </w:p>
    <w:bookmarkEnd w:id="216"/>
    <w:p>
      <w:pPr>
        <w:spacing w:after="0"/>
        <w:ind w:left="0"/>
        <w:jc w:val="both"/>
      </w:pPr>
      <w:bookmarkStart w:name="z262" w:id="217"/>
      <w:r>
        <w:rPr>
          <w:rFonts w:ascii="Times New Roman"/>
          <w:b w:val="false"/>
          <w:i w:val="false"/>
          <w:color w:val="000000"/>
          <w:sz w:val="28"/>
        </w:rPr>
        <w:t xml:space="preserve">
      _________________________________________________________________  </w:t>
      </w:r>
    </w:p>
    <w:bookmarkEnd w:id="21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3" w:id="218"/>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218"/>
    <w:p>
      <w:pPr>
        <w:spacing w:after="0"/>
        <w:ind w:left="0"/>
        <w:jc w:val="both"/>
      </w:pPr>
      <w:bookmarkStart w:name="z264" w:id="219"/>
      <w:r>
        <w:rPr>
          <w:rFonts w:ascii="Times New Roman"/>
          <w:b w:val="false"/>
          <w:i w:val="false"/>
          <w:color w:val="000000"/>
          <w:sz w:val="28"/>
        </w:rPr>
        <w:t xml:space="preserve">
      ____________________________________________________________________  </w:t>
      </w:r>
    </w:p>
    <w:bookmarkEnd w:id="21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5" w:id="220"/>
    <w:p>
      <w:pPr>
        <w:spacing w:after="0"/>
        <w:ind w:left="0"/>
        <w:jc w:val="both"/>
      </w:pPr>
      <w:r>
        <w:rPr>
          <w:rFonts w:ascii="Times New Roman"/>
          <w:b w:val="false"/>
          <w:i w:val="false"/>
          <w:color w:val="000000"/>
          <w:sz w:val="28"/>
        </w:rPr>
        <w:t>
      Примечание:</w:t>
      </w:r>
    </w:p>
    <w:bookmarkEnd w:id="220"/>
    <w:bookmarkStart w:name="z266" w:id="221"/>
    <w:p>
      <w:pPr>
        <w:spacing w:after="0"/>
        <w:ind w:left="0"/>
        <w:jc w:val="both"/>
      </w:pPr>
      <w:r>
        <w:rPr>
          <w:rFonts w:ascii="Times New Roman"/>
          <w:b w:val="false"/>
          <w:i w:val="false"/>
          <w:color w:val="000000"/>
          <w:sz w:val="28"/>
        </w:rPr>
        <w:t>
      * – заполняется по каждой категории;</w:t>
      </w:r>
    </w:p>
    <w:bookmarkEnd w:id="221"/>
    <w:bookmarkStart w:name="z267" w:id="222"/>
    <w:p>
      <w:pPr>
        <w:spacing w:after="0"/>
        <w:ind w:left="0"/>
        <w:jc w:val="both"/>
      </w:pPr>
      <w:r>
        <w:rPr>
          <w:rFonts w:ascii="Times New Roman"/>
          <w:b w:val="false"/>
          <w:i w:val="false"/>
          <w:color w:val="000000"/>
          <w:sz w:val="28"/>
        </w:rPr>
        <w:t>
      ** – заполняется в случае повышения заработной платы.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03-111</w:t>
            </w:r>
          </w:p>
        </w:tc>
      </w:tr>
    </w:tbl>
    <w:bookmarkStart w:name="z271" w:id="223"/>
    <w:p>
      <w:pPr>
        <w:spacing w:after="0"/>
        <w:ind w:left="0"/>
        <w:jc w:val="left"/>
      </w:pPr>
      <w:r>
        <w:rPr>
          <w:rFonts w:ascii="Times New Roman"/>
          <w:b/>
          <w:i w:val="false"/>
          <w:color w:val="000000"/>
        </w:rPr>
        <w:t xml:space="preserve"> Расчет расходов на оплату труда и денежных доплат персонала дипломатической службы</w:t>
      </w:r>
    </w:p>
    <w:bookmarkEnd w:id="223"/>
    <w:bookmarkStart w:name="z272" w:id="224"/>
    <w:p>
      <w:pPr>
        <w:spacing w:after="0"/>
        <w:ind w:left="0"/>
        <w:jc w:val="both"/>
      </w:pPr>
      <w:r>
        <w:rPr>
          <w:rFonts w:ascii="Times New Roman"/>
          <w:b w:val="false"/>
          <w:i w:val="false"/>
          <w:color w:val="000000"/>
          <w:sz w:val="28"/>
        </w:rPr>
        <w:t>
      Год</w:t>
      </w:r>
    </w:p>
    <w:bookmarkEnd w:id="224"/>
    <w:bookmarkStart w:name="z273" w:id="225"/>
    <w:p>
      <w:pPr>
        <w:spacing w:after="0"/>
        <w:ind w:left="0"/>
        <w:jc w:val="both"/>
      </w:pPr>
      <w:r>
        <w:rPr>
          <w:rFonts w:ascii="Times New Roman"/>
          <w:b w:val="false"/>
          <w:i w:val="false"/>
          <w:color w:val="000000"/>
          <w:sz w:val="28"/>
        </w:rPr>
        <w:t>
      Коды |______________|</w:t>
      </w:r>
    </w:p>
    <w:bookmarkEnd w:id="225"/>
    <w:bookmarkStart w:name="z274" w:id="226"/>
    <w:p>
      <w:pPr>
        <w:spacing w:after="0"/>
        <w:ind w:left="0"/>
        <w:jc w:val="both"/>
      </w:pPr>
      <w:r>
        <w:rPr>
          <w:rFonts w:ascii="Times New Roman"/>
          <w:b w:val="false"/>
          <w:i w:val="false"/>
          <w:color w:val="000000"/>
          <w:sz w:val="28"/>
        </w:rPr>
        <w:t>
      Вид данных (прогноз, план, отчет) |______________|</w:t>
      </w:r>
    </w:p>
    <w:bookmarkEnd w:id="226"/>
    <w:bookmarkStart w:name="z275" w:id="227"/>
    <w:p>
      <w:pPr>
        <w:spacing w:after="0"/>
        <w:ind w:left="0"/>
        <w:jc w:val="both"/>
      </w:pPr>
      <w:r>
        <w:rPr>
          <w:rFonts w:ascii="Times New Roman"/>
          <w:b w:val="false"/>
          <w:i w:val="false"/>
          <w:color w:val="000000"/>
          <w:sz w:val="28"/>
        </w:rPr>
        <w:t>
      Функциональная группа |______________|</w:t>
      </w:r>
    </w:p>
    <w:bookmarkEnd w:id="227"/>
    <w:bookmarkStart w:name="z276" w:id="228"/>
    <w:p>
      <w:pPr>
        <w:spacing w:after="0"/>
        <w:ind w:left="0"/>
        <w:jc w:val="both"/>
      </w:pPr>
      <w:r>
        <w:rPr>
          <w:rFonts w:ascii="Times New Roman"/>
          <w:b w:val="false"/>
          <w:i w:val="false"/>
          <w:color w:val="000000"/>
          <w:sz w:val="28"/>
        </w:rPr>
        <w:t>
      Администратор программ |______________|</w:t>
      </w:r>
    </w:p>
    <w:bookmarkEnd w:id="228"/>
    <w:bookmarkStart w:name="z277" w:id="229"/>
    <w:p>
      <w:pPr>
        <w:spacing w:after="0"/>
        <w:ind w:left="0"/>
        <w:jc w:val="both"/>
      </w:pPr>
      <w:r>
        <w:rPr>
          <w:rFonts w:ascii="Times New Roman"/>
          <w:b w:val="false"/>
          <w:i w:val="false"/>
          <w:color w:val="000000"/>
          <w:sz w:val="28"/>
        </w:rPr>
        <w:t>
      Государственное учреждение |______________|</w:t>
      </w:r>
    </w:p>
    <w:bookmarkEnd w:id="229"/>
    <w:bookmarkStart w:name="z278" w:id="230"/>
    <w:p>
      <w:pPr>
        <w:spacing w:after="0"/>
        <w:ind w:left="0"/>
        <w:jc w:val="both"/>
      </w:pPr>
      <w:r>
        <w:rPr>
          <w:rFonts w:ascii="Times New Roman"/>
          <w:b w:val="false"/>
          <w:i w:val="false"/>
          <w:color w:val="000000"/>
          <w:sz w:val="28"/>
        </w:rPr>
        <w:t>
      Программа |______________|</w:t>
      </w:r>
    </w:p>
    <w:bookmarkEnd w:id="230"/>
    <w:bookmarkStart w:name="z279" w:id="231"/>
    <w:p>
      <w:pPr>
        <w:spacing w:after="0"/>
        <w:ind w:left="0"/>
        <w:jc w:val="both"/>
      </w:pPr>
      <w:r>
        <w:rPr>
          <w:rFonts w:ascii="Times New Roman"/>
          <w:b w:val="false"/>
          <w:i w:val="false"/>
          <w:color w:val="000000"/>
          <w:sz w:val="28"/>
        </w:rPr>
        <w:t>
      Специфика |______________|</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должностной оклад в теңге)/1000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 графа4)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32"/>
    <w:p>
      <w:pPr>
        <w:spacing w:after="0"/>
        <w:ind w:left="0"/>
        <w:jc w:val="both"/>
      </w:pPr>
      <w:r>
        <w:rPr>
          <w:rFonts w:ascii="Times New Roman"/>
          <w:b w:val="false"/>
          <w:i w:val="false"/>
          <w:color w:val="000000"/>
          <w:sz w:val="28"/>
        </w:rPr>
        <w:t>
      Руководитель аппарата центрального исполнительного</w:t>
      </w:r>
    </w:p>
    <w:bookmarkEnd w:id="232"/>
    <w:bookmarkStart w:name="z281" w:id="233"/>
    <w:p>
      <w:pPr>
        <w:spacing w:after="0"/>
        <w:ind w:left="0"/>
        <w:jc w:val="both"/>
      </w:pPr>
      <w:r>
        <w:rPr>
          <w:rFonts w:ascii="Times New Roman"/>
          <w:b w:val="false"/>
          <w:i w:val="false"/>
          <w:color w:val="000000"/>
          <w:sz w:val="28"/>
        </w:rPr>
        <w:t xml:space="preserve">
       органа/руководитель государственного учреждения </w:t>
      </w:r>
    </w:p>
    <w:bookmarkEnd w:id="233"/>
    <w:p>
      <w:pPr>
        <w:spacing w:after="0"/>
        <w:ind w:left="0"/>
        <w:jc w:val="both"/>
      </w:pPr>
      <w:bookmarkStart w:name="z282" w:id="234"/>
      <w:r>
        <w:rPr>
          <w:rFonts w:ascii="Times New Roman"/>
          <w:b w:val="false"/>
          <w:i w:val="false"/>
          <w:color w:val="000000"/>
          <w:sz w:val="28"/>
        </w:rPr>
        <w:t xml:space="preserve">
      ________________________________________________________________  </w:t>
      </w:r>
    </w:p>
    <w:bookmarkEnd w:id="23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3" w:id="235"/>
    <w:p>
      <w:pPr>
        <w:spacing w:after="0"/>
        <w:ind w:left="0"/>
        <w:jc w:val="both"/>
      </w:pPr>
      <w:r>
        <w:rPr>
          <w:rFonts w:ascii="Times New Roman"/>
          <w:b w:val="false"/>
          <w:i w:val="false"/>
          <w:color w:val="000000"/>
          <w:sz w:val="28"/>
        </w:rPr>
        <w:t xml:space="preserve">
      Руководитель бюджетной программы </w:t>
      </w:r>
    </w:p>
    <w:bookmarkEnd w:id="235"/>
    <w:p>
      <w:pPr>
        <w:spacing w:after="0"/>
        <w:ind w:left="0"/>
        <w:jc w:val="both"/>
      </w:pPr>
      <w:bookmarkStart w:name="z284" w:id="236"/>
      <w:r>
        <w:rPr>
          <w:rFonts w:ascii="Times New Roman"/>
          <w:b w:val="false"/>
          <w:i w:val="false"/>
          <w:color w:val="000000"/>
          <w:sz w:val="28"/>
        </w:rPr>
        <w:t xml:space="preserve">
      _________________________________________________________________  </w:t>
      </w:r>
    </w:p>
    <w:bookmarkEnd w:id="23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5" w:id="237"/>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237"/>
    <w:p>
      <w:pPr>
        <w:spacing w:after="0"/>
        <w:ind w:left="0"/>
        <w:jc w:val="both"/>
      </w:pPr>
      <w:bookmarkStart w:name="z286" w:id="238"/>
      <w:r>
        <w:rPr>
          <w:rFonts w:ascii="Times New Roman"/>
          <w:b w:val="false"/>
          <w:i w:val="false"/>
          <w:color w:val="000000"/>
          <w:sz w:val="28"/>
        </w:rPr>
        <w:t xml:space="preserve">
      ____________________________________________________________________  </w:t>
      </w:r>
    </w:p>
    <w:bookmarkEnd w:id="23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04-111</w:t>
            </w:r>
          </w:p>
        </w:tc>
      </w:tr>
    </w:tbl>
    <w:bookmarkStart w:name="z290" w:id="239"/>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образования</w:t>
      </w:r>
    </w:p>
    <w:bookmarkEnd w:id="239"/>
    <w:bookmarkStart w:name="z291" w:id="240"/>
    <w:p>
      <w:pPr>
        <w:spacing w:after="0"/>
        <w:ind w:left="0"/>
        <w:jc w:val="both"/>
      </w:pPr>
      <w:r>
        <w:rPr>
          <w:rFonts w:ascii="Times New Roman"/>
          <w:b w:val="false"/>
          <w:i w:val="false"/>
          <w:color w:val="000000"/>
          <w:sz w:val="28"/>
        </w:rPr>
        <w:t>
      Год</w:t>
      </w:r>
    </w:p>
    <w:bookmarkEnd w:id="240"/>
    <w:bookmarkStart w:name="z292" w:id="241"/>
    <w:p>
      <w:pPr>
        <w:spacing w:after="0"/>
        <w:ind w:left="0"/>
        <w:jc w:val="both"/>
      </w:pPr>
      <w:r>
        <w:rPr>
          <w:rFonts w:ascii="Times New Roman"/>
          <w:b w:val="false"/>
          <w:i w:val="false"/>
          <w:color w:val="000000"/>
          <w:sz w:val="28"/>
        </w:rPr>
        <w:t>
      Коды |______________|</w:t>
      </w:r>
    </w:p>
    <w:bookmarkEnd w:id="241"/>
    <w:bookmarkStart w:name="z293" w:id="242"/>
    <w:p>
      <w:pPr>
        <w:spacing w:after="0"/>
        <w:ind w:left="0"/>
        <w:jc w:val="both"/>
      </w:pPr>
      <w:r>
        <w:rPr>
          <w:rFonts w:ascii="Times New Roman"/>
          <w:b w:val="false"/>
          <w:i w:val="false"/>
          <w:color w:val="000000"/>
          <w:sz w:val="28"/>
        </w:rPr>
        <w:t>
      Вид данных (прогноз, план, отчет) |______________|</w:t>
      </w:r>
    </w:p>
    <w:bookmarkEnd w:id="242"/>
    <w:bookmarkStart w:name="z294" w:id="243"/>
    <w:p>
      <w:pPr>
        <w:spacing w:after="0"/>
        <w:ind w:left="0"/>
        <w:jc w:val="both"/>
      </w:pPr>
      <w:r>
        <w:rPr>
          <w:rFonts w:ascii="Times New Roman"/>
          <w:b w:val="false"/>
          <w:i w:val="false"/>
          <w:color w:val="000000"/>
          <w:sz w:val="28"/>
        </w:rPr>
        <w:t>
      Функциональная группа |______________|</w:t>
      </w:r>
    </w:p>
    <w:bookmarkEnd w:id="243"/>
    <w:bookmarkStart w:name="z295" w:id="244"/>
    <w:p>
      <w:pPr>
        <w:spacing w:after="0"/>
        <w:ind w:left="0"/>
        <w:jc w:val="both"/>
      </w:pPr>
      <w:r>
        <w:rPr>
          <w:rFonts w:ascii="Times New Roman"/>
          <w:b w:val="false"/>
          <w:i w:val="false"/>
          <w:color w:val="000000"/>
          <w:sz w:val="28"/>
        </w:rPr>
        <w:t>
      Администратор программ |______________|</w:t>
      </w:r>
    </w:p>
    <w:bookmarkEnd w:id="244"/>
    <w:bookmarkStart w:name="z296" w:id="245"/>
    <w:p>
      <w:pPr>
        <w:spacing w:after="0"/>
        <w:ind w:left="0"/>
        <w:jc w:val="both"/>
      </w:pPr>
      <w:r>
        <w:rPr>
          <w:rFonts w:ascii="Times New Roman"/>
          <w:b w:val="false"/>
          <w:i w:val="false"/>
          <w:color w:val="000000"/>
          <w:sz w:val="28"/>
        </w:rPr>
        <w:t>
      Государственное учреждение |______________|</w:t>
      </w:r>
    </w:p>
    <w:bookmarkEnd w:id="245"/>
    <w:bookmarkStart w:name="z297" w:id="246"/>
    <w:p>
      <w:pPr>
        <w:spacing w:after="0"/>
        <w:ind w:left="0"/>
        <w:jc w:val="both"/>
      </w:pPr>
      <w:r>
        <w:rPr>
          <w:rFonts w:ascii="Times New Roman"/>
          <w:b w:val="false"/>
          <w:i w:val="false"/>
          <w:color w:val="000000"/>
          <w:sz w:val="28"/>
        </w:rPr>
        <w:t>
      Программа |______________|</w:t>
      </w:r>
    </w:p>
    <w:bookmarkEnd w:id="246"/>
    <w:bookmarkStart w:name="z298" w:id="247"/>
    <w:p>
      <w:pPr>
        <w:spacing w:after="0"/>
        <w:ind w:left="0"/>
        <w:jc w:val="both"/>
      </w:pPr>
      <w:r>
        <w:rPr>
          <w:rFonts w:ascii="Times New Roman"/>
          <w:b w:val="false"/>
          <w:i w:val="false"/>
          <w:color w:val="000000"/>
          <w:sz w:val="28"/>
        </w:rPr>
        <w:t>
      Специфика |______________|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299" w:id="248"/>
    <w:p>
      <w:pPr>
        <w:spacing w:after="0"/>
        <w:ind w:left="0"/>
        <w:jc w:val="both"/>
      </w:pPr>
      <w:r>
        <w:rPr>
          <w:rFonts w:ascii="Times New Roman"/>
          <w:b w:val="false"/>
          <w:i w:val="false"/>
          <w:color w:val="000000"/>
          <w:sz w:val="28"/>
        </w:rPr>
        <w:t>
            продолжение таблицы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2 х базовый должностной оклад х коэффициент+…+ графа 20 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0" w:id="249"/>
    <w:p>
      <w:pPr>
        <w:spacing w:after="0"/>
        <w:ind w:left="0"/>
        <w:jc w:val="both"/>
      </w:pPr>
      <w:r>
        <w:rPr>
          <w:rFonts w:ascii="Times New Roman"/>
          <w:b w:val="false"/>
          <w:i w:val="false"/>
          <w:color w:val="000000"/>
          <w:sz w:val="28"/>
        </w:rPr>
        <w:t>
            продолжение таблицы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 22 + 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1" w:id="250"/>
    <w:p>
      <w:pPr>
        <w:spacing w:after="0"/>
        <w:ind w:left="0"/>
        <w:jc w:val="both"/>
      </w:pPr>
      <w:r>
        <w:rPr>
          <w:rFonts w:ascii="Times New Roman"/>
          <w:b w:val="false"/>
          <w:i w:val="false"/>
          <w:color w:val="000000"/>
          <w:sz w:val="28"/>
        </w:rPr>
        <w:t>
            продолжение таблицы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2" w:id="251"/>
    <w:p>
      <w:pPr>
        <w:spacing w:after="0"/>
        <w:ind w:left="0"/>
        <w:jc w:val="both"/>
      </w:pPr>
      <w:r>
        <w:rPr>
          <w:rFonts w:ascii="Times New Roman"/>
          <w:b w:val="false"/>
          <w:i w:val="false"/>
          <w:color w:val="000000"/>
          <w:sz w:val="28"/>
        </w:rPr>
        <w:t>
            продолжение таблицы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3" w:id="252"/>
    <w:p>
      <w:pPr>
        <w:spacing w:after="0"/>
        <w:ind w:left="0"/>
        <w:jc w:val="both"/>
      </w:pPr>
      <w:r>
        <w:rPr>
          <w:rFonts w:ascii="Times New Roman"/>
          <w:b w:val="false"/>
          <w:i w:val="false"/>
          <w:color w:val="000000"/>
          <w:sz w:val="28"/>
        </w:rPr>
        <w:t>
            продолжение таблицы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4" w:id="253"/>
    <w:p>
      <w:pPr>
        <w:spacing w:after="0"/>
        <w:ind w:left="0"/>
        <w:jc w:val="both"/>
      </w:pPr>
      <w:r>
        <w:rPr>
          <w:rFonts w:ascii="Times New Roman"/>
          <w:b w:val="false"/>
          <w:i w:val="false"/>
          <w:color w:val="000000"/>
          <w:sz w:val="28"/>
        </w:rPr>
        <w:t>
            продолжение таблицы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(графа61х2+графа62х1,75+ графа 63х1,5+ графа64х1,25+ графа65х1))/1000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5" w:id="254"/>
    <w:p>
      <w:pPr>
        <w:spacing w:after="0"/>
        <w:ind w:left="0"/>
        <w:jc w:val="both"/>
      </w:pPr>
      <w:r>
        <w:rPr>
          <w:rFonts w:ascii="Times New Roman"/>
          <w:b w:val="false"/>
          <w:i w:val="false"/>
          <w:color w:val="000000"/>
          <w:sz w:val="28"/>
        </w:rPr>
        <w:t>
            продолжение таблицы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 41+ графа43+ графа45+ графа47+ графа49+ графа51+ графа53+ графа55+ графа57+ графа59+ графа66+ графа68)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6" w:id="255"/>
    <w:p>
      <w:pPr>
        <w:spacing w:after="0"/>
        <w:ind w:left="0"/>
        <w:jc w:val="both"/>
      </w:pPr>
      <w:r>
        <w:rPr>
          <w:rFonts w:ascii="Times New Roman"/>
          <w:b w:val="false"/>
          <w:i w:val="false"/>
          <w:color w:val="000000"/>
          <w:sz w:val="28"/>
        </w:rPr>
        <w:t>
            продолжение таблицы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графа25+графа69+ графа76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07" w:id="25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256"/>
    <w:bookmarkStart w:name="z308" w:id="257"/>
    <w:p>
      <w:pPr>
        <w:spacing w:after="0"/>
        <w:ind w:left="0"/>
        <w:jc w:val="both"/>
      </w:pPr>
      <w:r>
        <w:rPr>
          <w:rFonts w:ascii="Times New Roman"/>
          <w:b w:val="false"/>
          <w:i w:val="false"/>
          <w:color w:val="000000"/>
          <w:sz w:val="28"/>
        </w:rPr>
        <w:t xml:space="preserve">
      государственного учреждения </w:t>
      </w:r>
    </w:p>
    <w:bookmarkEnd w:id="257"/>
    <w:p>
      <w:pPr>
        <w:spacing w:after="0"/>
        <w:ind w:left="0"/>
        <w:jc w:val="both"/>
      </w:pPr>
      <w:bookmarkStart w:name="z309" w:id="258"/>
      <w:r>
        <w:rPr>
          <w:rFonts w:ascii="Times New Roman"/>
          <w:b w:val="false"/>
          <w:i w:val="false"/>
          <w:color w:val="000000"/>
          <w:sz w:val="28"/>
        </w:rPr>
        <w:t xml:space="preserve">
      ____________________________________________________________________  </w:t>
      </w:r>
    </w:p>
    <w:bookmarkEnd w:id="25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0" w:id="259"/>
    <w:p>
      <w:pPr>
        <w:spacing w:after="0"/>
        <w:ind w:left="0"/>
        <w:jc w:val="both"/>
      </w:pPr>
      <w:r>
        <w:rPr>
          <w:rFonts w:ascii="Times New Roman"/>
          <w:b w:val="false"/>
          <w:i w:val="false"/>
          <w:color w:val="000000"/>
          <w:sz w:val="28"/>
        </w:rPr>
        <w:t xml:space="preserve">
      Руководитель бюджетной программы </w:t>
      </w:r>
    </w:p>
    <w:bookmarkEnd w:id="259"/>
    <w:p>
      <w:pPr>
        <w:spacing w:after="0"/>
        <w:ind w:left="0"/>
        <w:jc w:val="both"/>
      </w:pPr>
      <w:bookmarkStart w:name="z311" w:id="260"/>
      <w:r>
        <w:rPr>
          <w:rFonts w:ascii="Times New Roman"/>
          <w:b w:val="false"/>
          <w:i w:val="false"/>
          <w:color w:val="000000"/>
          <w:sz w:val="28"/>
        </w:rPr>
        <w:t xml:space="preserve">
      _____________________________________________________________________  </w:t>
      </w:r>
    </w:p>
    <w:bookmarkEnd w:id="26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2" w:id="261"/>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261"/>
    <w:p>
      <w:pPr>
        <w:spacing w:after="0"/>
        <w:ind w:left="0"/>
        <w:jc w:val="both"/>
      </w:pPr>
      <w:bookmarkStart w:name="z313" w:id="262"/>
      <w:r>
        <w:rPr>
          <w:rFonts w:ascii="Times New Roman"/>
          <w:b w:val="false"/>
          <w:i w:val="false"/>
          <w:color w:val="000000"/>
          <w:sz w:val="28"/>
        </w:rPr>
        <w:t xml:space="preserve">
      ____________________________________________________________________  </w:t>
      </w:r>
    </w:p>
    <w:bookmarkEnd w:id="26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05-111</w:t>
            </w:r>
          </w:p>
        </w:tc>
      </w:tr>
    </w:tbl>
    <w:bookmarkStart w:name="z317" w:id="263"/>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высшего образования и науки</w:t>
      </w:r>
    </w:p>
    <w:bookmarkEnd w:id="263"/>
    <w:bookmarkStart w:name="z318" w:id="264"/>
    <w:p>
      <w:pPr>
        <w:spacing w:after="0"/>
        <w:ind w:left="0"/>
        <w:jc w:val="both"/>
      </w:pPr>
      <w:r>
        <w:rPr>
          <w:rFonts w:ascii="Times New Roman"/>
          <w:b w:val="false"/>
          <w:i w:val="false"/>
          <w:color w:val="000000"/>
          <w:sz w:val="28"/>
        </w:rPr>
        <w:t>
      Год</w:t>
      </w:r>
    </w:p>
    <w:bookmarkEnd w:id="264"/>
    <w:bookmarkStart w:name="z319" w:id="265"/>
    <w:p>
      <w:pPr>
        <w:spacing w:after="0"/>
        <w:ind w:left="0"/>
        <w:jc w:val="both"/>
      </w:pPr>
      <w:r>
        <w:rPr>
          <w:rFonts w:ascii="Times New Roman"/>
          <w:b w:val="false"/>
          <w:i w:val="false"/>
          <w:color w:val="000000"/>
          <w:sz w:val="28"/>
        </w:rPr>
        <w:t>
      Коды |______________|</w:t>
      </w:r>
    </w:p>
    <w:bookmarkEnd w:id="265"/>
    <w:bookmarkStart w:name="z320" w:id="266"/>
    <w:p>
      <w:pPr>
        <w:spacing w:after="0"/>
        <w:ind w:left="0"/>
        <w:jc w:val="both"/>
      </w:pPr>
      <w:r>
        <w:rPr>
          <w:rFonts w:ascii="Times New Roman"/>
          <w:b w:val="false"/>
          <w:i w:val="false"/>
          <w:color w:val="000000"/>
          <w:sz w:val="28"/>
        </w:rPr>
        <w:t>
      Вид данных (прогноз, план, отчет) |______________|</w:t>
      </w:r>
    </w:p>
    <w:bookmarkEnd w:id="266"/>
    <w:bookmarkStart w:name="z321" w:id="267"/>
    <w:p>
      <w:pPr>
        <w:spacing w:after="0"/>
        <w:ind w:left="0"/>
        <w:jc w:val="both"/>
      </w:pPr>
      <w:r>
        <w:rPr>
          <w:rFonts w:ascii="Times New Roman"/>
          <w:b w:val="false"/>
          <w:i w:val="false"/>
          <w:color w:val="000000"/>
          <w:sz w:val="28"/>
        </w:rPr>
        <w:t>
      Функциональная группа |______________|</w:t>
      </w:r>
    </w:p>
    <w:bookmarkEnd w:id="267"/>
    <w:bookmarkStart w:name="z322" w:id="268"/>
    <w:p>
      <w:pPr>
        <w:spacing w:after="0"/>
        <w:ind w:left="0"/>
        <w:jc w:val="both"/>
      </w:pPr>
      <w:r>
        <w:rPr>
          <w:rFonts w:ascii="Times New Roman"/>
          <w:b w:val="false"/>
          <w:i w:val="false"/>
          <w:color w:val="000000"/>
          <w:sz w:val="28"/>
        </w:rPr>
        <w:t>
      Администратор программ |______________|</w:t>
      </w:r>
    </w:p>
    <w:bookmarkEnd w:id="268"/>
    <w:bookmarkStart w:name="z323" w:id="269"/>
    <w:p>
      <w:pPr>
        <w:spacing w:after="0"/>
        <w:ind w:left="0"/>
        <w:jc w:val="both"/>
      </w:pPr>
      <w:r>
        <w:rPr>
          <w:rFonts w:ascii="Times New Roman"/>
          <w:b w:val="false"/>
          <w:i w:val="false"/>
          <w:color w:val="000000"/>
          <w:sz w:val="28"/>
        </w:rPr>
        <w:t>
      Государственное учреждение |______________|</w:t>
      </w:r>
    </w:p>
    <w:bookmarkEnd w:id="269"/>
    <w:bookmarkStart w:name="z324" w:id="270"/>
    <w:p>
      <w:pPr>
        <w:spacing w:after="0"/>
        <w:ind w:left="0"/>
        <w:jc w:val="both"/>
      </w:pPr>
      <w:r>
        <w:rPr>
          <w:rFonts w:ascii="Times New Roman"/>
          <w:b w:val="false"/>
          <w:i w:val="false"/>
          <w:color w:val="000000"/>
          <w:sz w:val="28"/>
        </w:rPr>
        <w:t>
      Программа |______________|</w:t>
      </w:r>
    </w:p>
    <w:bookmarkEnd w:id="270"/>
    <w:bookmarkStart w:name="z325" w:id="271"/>
    <w:p>
      <w:pPr>
        <w:spacing w:after="0"/>
        <w:ind w:left="0"/>
        <w:jc w:val="both"/>
      </w:pPr>
      <w:r>
        <w:rPr>
          <w:rFonts w:ascii="Times New Roman"/>
          <w:b w:val="false"/>
          <w:i w:val="false"/>
          <w:color w:val="000000"/>
          <w:sz w:val="28"/>
        </w:rPr>
        <w:t>
      Специфика |______________|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26"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 3+…+ графа19 + графа 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до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27"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графа23х графа24)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28"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29" w:id="275"/>
    <w:p>
      <w:pPr>
        <w:spacing w:after="0"/>
        <w:ind w:left="0"/>
        <w:jc w:val="both"/>
      </w:pPr>
      <w:r>
        <w:rPr>
          <w:rFonts w:ascii="Times New Roman"/>
          <w:b w:val="false"/>
          <w:i w:val="false"/>
          <w:color w:val="000000"/>
          <w:sz w:val="28"/>
        </w:rPr>
        <w:t>
            продолжение таблицы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(графа37х2+графа38х1,75+графа39 х1,5+графа40х1,25+графа41х1))/1000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30"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31"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(графа25+графа27+графа29+графа31+графа33+графа35+графа42+ графа44+графа46+графа48+графа50)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32" w:id="278"/>
    <w:p>
      <w:pPr>
        <w:spacing w:after="0"/>
        <w:ind w:left="0"/>
        <w:jc w:val="both"/>
      </w:pPr>
      <w:r>
        <w:rPr>
          <w:rFonts w:ascii="Times New Roman"/>
          <w:b w:val="false"/>
          <w:i w:val="false"/>
          <w:color w:val="000000"/>
          <w:sz w:val="28"/>
        </w:rPr>
        <w:t>
            продолжение таблицы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(графа22+ графа51+ графа61)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графа62х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(графа53+ графа55+ графа58+ графа60)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56 х графа57)/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33" w:id="27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279"/>
    <w:bookmarkStart w:name="z334" w:id="280"/>
    <w:p>
      <w:pPr>
        <w:spacing w:after="0"/>
        <w:ind w:left="0"/>
        <w:jc w:val="both"/>
      </w:pPr>
      <w:r>
        <w:rPr>
          <w:rFonts w:ascii="Times New Roman"/>
          <w:b w:val="false"/>
          <w:i w:val="false"/>
          <w:color w:val="000000"/>
          <w:sz w:val="28"/>
        </w:rPr>
        <w:t xml:space="preserve">
      государственного учреждения </w:t>
      </w:r>
    </w:p>
    <w:bookmarkEnd w:id="280"/>
    <w:p>
      <w:pPr>
        <w:spacing w:after="0"/>
        <w:ind w:left="0"/>
        <w:jc w:val="both"/>
      </w:pPr>
      <w:bookmarkStart w:name="z335" w:id="281"/>
      <w:r>
        <w:rPr>
          <w:rFonts w:ascii="Times New Roman"/>
          <w:b w:val="false"/>
          <w:i w:val="false"/>
          <w:color w:val="000000"/>
          <w:sz w:val="28"/>
        </w:rPr>
        <w:t xml:space="preserve">
      ___________________________________________________________________ </w:t>
      </w:r>
    </w:p>
    <w:bookmarkEnd w:id="28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6" w:id="282"/>
    <w:p>
      <w:pPr>
        <w:spacing w:after="0"/>
        <w:ind w:left="0"/>
        <w:jc w:val="both"/>
      </w:pPr>
      <w:r>
        <w:rPr>
          <w:rFonts w:ascii="Times New Roman"/>
          <w:b w:val="false"/>
          <w:i w:val="false"/>
          <w:color w:val="000000"/>
          <w:sz w:val="28"/>
        </w:rPr>
        <w:t xml:space="preserve">
      Руководитель бюджетной программы </w:t>
      </w:r>
    </w:p>
    <w:bookmarkEnd w:id="282"/>
    <w:p>
      <w:pPr>
        <w:spacing w:after="0"/>
        <w:ind w:left="0"/>
        <w:jc w:val="both"/>
      </w:pPr>
      <w:bookmarkStart w:name="z337" w:id="283"/>
      <w:r>
        <w:rPr>
          <w:rFonts w:ascii="Times New Roman"/>
          <w:b w:val="false"/>
          <w:i w:val="false"/>
          <w:color w:val="000000"/>
          <w:sz w:val="28"/>
        </w:rPr>
        <w:t xml:space="preserve">
      ___________________________________________________________________  </w:t>
      </w:r>
    </w:p>
    <w:bookmarkEnd w:id="28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8" w:id="284"/>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284"/>
    <w:p>
      <w:pPr>
        <w:spacing w:after="0"/>
        <w:ind w:left="0"/>
        <w:jc w:val="both"/>
      </w:pPr>
      <w:bookmarkStart w:name="z339" w:id="285"/>
      <w:r>
        <w:rPr>
          <w:rFonts w:ascii="Times New Roman"/>
          <w:b w:val="false"/>
          <w:i w:val="false"/>
          <w:color w:val="000000"/>
          <w:sz w:val="28"/>
        </w:rPr>
        <w:t xml:space="preserve">
      ____________________________________________________________________  </w:t>
      </w:r>
    </w:p>
    <w:bookmarkEnd w:id="28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06-111</w:t>
            </w:r>
          </w:p>
        </w:tc>
      </w:tr>
    </w:tbl>
    <w:bookmarkStart w:name="z343" w:id="286"/>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здравоохранения</w:t>
      </w:r>
    </w:p>
    <w:bookmarkEnd w:id="286"/>
    <w:bookmarkStart w:name="z344" w:id="287"/>
    <w:p>
      <w:pPr>
        <w:spacing w:after="0"/>
        <w:ind w:left="0"/>
        <w:jc w:val="both"/>
      </w:pPr>
      <w:r>
        <w:rPr>
          <w:rFonts w:ascii="Times New Roman"/>
          <w:b w:val="false"/>
          <w:i w:val="false"/>
          <w:color w:val="000000"/>
          <w:sz w:val="28"/>
        </w:rPr>
        <w:t>
      Год</w:t>
      </w:r>
    </w:p>
    <w:bookmarkEnd w:id="287"/>
    <w:bookmarkStart w:name="z345" w:id="288"/>
    <w:p>
      <w:pPr>
        <w:spacing w:after="0"/>
        <w:ind w:left="0"/>
        <w:jc w:val="both"/>
      </w:pPr>
      <w:r>
        <w:rPr>
          <w:rFonts w:ascii="Times New Roman"/>
          <w:b w:val="false"/>
          <w:i w:val="false"/>
          <w:color w:val="000000"/>
          <w:sz w:val="28"/>
        </w:rPr>
        <w:t>
      Коды |______________|</w:t>
      </w:r>
    </w:p>
    <w:bookmarkEnd w:id="288"/>
    <w:bookmarkStart w:name="z346" w:id="289"/>
    <w:p>
      <w:pPr>
        <w:spacing w:after="0"/>
        <w:ind w:left="0"/>
        <w:jc w:val="both"/>
      </w:pPr>
      <w:r>
        <w:rPr>
          <w:rFonts w:ascii="Times New Roman"/>
          <w:b w:val="false"/>
          <w:i w:val="false"/>
          <w:color w:val="000000"/>
          <w:sz w:val="28"/>
        </w:rPr>
        <w:t>
      Вид данных (прогноз, план, отчет) |______________|</w:t>
      </w:r>
    </w:p>
    <w:bookmarkEnd w:id="289"/>
    <w:bookmarkStart w:name="z347" w:id="290"/>
    <w:p>
      <w:pPr>
        <w:spacing w:after="0"/>
        <w:ind w:left="0"/>
        <w:jc w:val="both"/>
      </w:pPr>
      <w:r>
        <w:rPr>
          <w:rFonts w:ascii="Times New Roman"/>
          <w:b w:val="false"/>
          <w:i w:val="false"/>
          <w:color w:val="000000"/>
          <w:sz w:val="28"/>
        </w:rPr>
        <w:t>
      Функциональная группа |______________|</w:t>
      </w:r>
    </w:p>
    <w:bookmarkEnd w:id="290"/>
    <w:bookmarkStart w:name="z348" w:id="291"/>
    <w:p>
      <w:pPr>
        <w:spacing w:after="0"/>
        <w:ind w:left="0"/>
        <w:jc w:val="both"/>
      </w:pPr>
      <w:r>
        <w:rPr>
          <w:rFonts w:ascii="Times New Roman"/>
          <w:b w:val="false"/>
          <w:i w:val="false"/>
          <w:color w:val="000000"/>
          <w:sz w:val="28"/>
        </w:rPr>
        <w:t>
      Администратор программ |______________|</w:t>
      </w:r>
    </w:p>
    <w:bookmarkEnd w:id="291"/>
    <w:bookmarkStart w:name="z349" w:id="292"/>
    <w:p>
      <w:pPr>
        <w:spacing w:after="0"/>
        <w:ind w:left="0"/>
        <w:jc w:val="both"/>
      </w:pPr>
      <w:r>
        <w:rPr>
          <w:rFonts w:ascii="Times New Roman"/>
          <w:b w:val="false"/>
          <w:i w:val="false"/>
          <w:color w:val="000000"/>
          <w:sz w:val="28"/>
        </w:rPr>
        <w:t>
      Государственное учреждение |______________|</w:t>
      </w:r>
    </w:p>
    <w:bookmarkEnd w:id="292"/>
    <w:bookmarkStart w:name="z350" w:id="293"/>
    <w:p>
      <w:pPr>
        <w:spacing w:after="0"/>
        <w:ind w:left="0"/>
        <w:jc w:val="both"/>
      </w:pPr>
      <w:r>
        <w:rPr>
          <w:rFonts w:ascii="Times New Roman"/>
          <w:b w:val="false"/>
          <w:i w:val="false"/>
          <w:color w:val="000000"/>
          <w:sz w:val="28"/>
        </w:rPr>
        <w:t>
      Программа |______________|</w:t>
      </w:r>
    </w:p>
    <w:bookmarkEnd w:id="293"/>
    <w:bookmarkStart w:name="z351" w:id="294"/>
    <w:p>
      <w:pPr>
        <w:spacing w:after="0"/>
        <w:ind w:left="0"/>
        <w:jc w:val="both"/>
      </w:pPr>
      <w:r>
        <w:rPr>
          <w:rFonts w:ascii="Times New Roman"/>
          <w:b w:val="false"/>
          <w:i w:val="false"/>
          <w:color w:val="000000"/>
          <w:sz w:val="28"/>
        </w:rPr>
        <w:t>
      Специфика |______________|</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52" w:id="295"/>
    <w:p>
      <w:pPr>
        <w:spacing w:after="0"/>
        <w:ind w:left="0"/>
        <w:jc w:val="both"/>
      </w:pPr>
      <w:r>
        <w:rPr>
          <w:rFonts w:ascii="Times New Roman"/>
          <w:b w:val="false"/>
          <w:i w:val="false"/>
          <w:color w:val="000000"/>
          <w:sz w:val="28"/>
        </w:rPr>
        <w:t>
            продолжение таблицы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3" w:id="296"/>
    <w:p>
      <w:pPr>
        <w:spacing w:after="0"/>
        <w:ind w:left="0"/>
        <w:jc w:val="both"/>
      </w:pPr>
      <w:r>
        <w:rPr>
          <w:rFonts w:ascii="Times New Roman"/>
          <w:b w:val="false"/>
          <w:i w:val="false"/>
          <w:color w:val="000000"/>
          <w:sz w:val="28"/>
        </w:rPr>
        <w:t>
            продолжение таблицы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4" w:id="297"/>
    <w:p>
      <w:pPr>
        <w:spacing w:after="0"/>
        <w:ind w:left="0"/>
        <w:jc w:val="both"/>
      </w:pPr>
      <w:r>
        <w:rPr>
          <w:rFonts w:ascii="Times New Roman"/>
          <w:b w:val="false"/>
          <w:i w:val="false"/>
          <w:color w:val="000000"/>
          <w:sz w:val="28"/>
        </w:rPr>
        <w:t>
            продолжение таблицы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5" w:id="298"/>
    <w:p>
      <w:pPr>
        <w:spacing w:after="0"/>
        <w:ind w:left="0"/>
        <w:jc w:val="both"/>
      </w:pPr>
      <w:r>
        <w:rPr>
          <w:rFonts w:ascii="Times New Roman"/>
          <w:b w:val="false"/>
          <w:i w:val="false"/>
          <w:color w:val="000000"/>
          <w:sz w:val="28"/>
        </w:rPr>
        <w:t>
            продолжение таблицы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6" w:id="299"/>
    <w:p>
      <w:pPr>
        <w:spacing w:after="0"/>
        <w:ind w:left="0"/>
        <w:jc w:val="both"/>
      </w:pPr>
      <w:r>
        <w:rPr>
          <w:rFonts w:ascii="Times New Roman"/>
          <w:b w:val="false"/>
          <w:i w:val="false"/>
          <w:color w:val="000000"/>
          <w:sz w:val="28"/>
        </w:rPr>
        <w:t>
            продолжение таблицы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"Главная"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7" w:id="300"/>
    <w:p>
      <w:pPr>
        <w:spacing w:after="0"/>
        <w:ind w:left="0"/>
        <w:jc w:val="both"/>
      </w:pPr>
      <w:r>
        <w:rPr>
          <w:rFonts w:ascii="Times New Roman"/>
          <w:b w:val="false"/>
          <w:i w:val="false"/>
          <w:color w:val="000000"/>
          <w:sz w:val="28"/>
        </w:rPr>
        <w:t>
            продолжение таблицы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графа56+графа58+графа60+графа62)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8" w:id="301"/>
    <w:p>
      <w:pPr>
        <w:spacing w:after="0"/>
        <w:ind w:left="0"/>
        <w:jc w:val="both"/>
      </w:pPr>
      <w:r>
        <w:rPr>
          <w:rFonts w:ascii="Times New Roman"/>
          <w:b w:val="false"/>
          <w:i w:val="false"/>
          <w:color w:val="000000"/>
          <w:sz w:val="28"/>
        </w:rPr>
        <w:t>
            продолжение таблицы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(графа25+графа63+графа70)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(графа65+графа67+графа69)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59" w:id="30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02"/>
    <w:p>
      <w:pPr>
        <w:spacing w:after="0"/>
        <w:ind w:left="0"/>
        <w:jc w:val="both"/>
      </w:pPr>
      <w:bookmarkStart w:name="z360" w:id="303"/>
      <w:r>
        <w:rPr>
          <w:rFonts w:ascii="Times New Roman"/>
          <w:b w:val="false"/>
          <w:i w:val="false"/>
          <w:color w:val="000000"/>
          <w:sz w:val="28"/>
        </w:rPr>
        <w:t xml:space="preserve">
      государственного учреждения ________________________________________________  </w:t>
      </w:r>
    </w:p>
    <w:bookmarkEnd w:id="30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61" w:id="304"/>
      <w:r>
        <w:rPr>
          <w:rFonts w:ascii="Times New Roman"/>
          <w:b w:val="false"/>
          <w:i w:val="false"/>
          <w:color w:val="000000"/>
          <w:sz w:val="28"/>
        </w:rPr>
        <w:t xml:space="preserve">
      Руководитель бюджетной программы _________________________________________  </w:t>
      </w:r>
    </w:p>
    <w:bookmarkEnd w:id="30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2" w:id="305"/>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305"/>
    <w:p>
      <w:pPr>
        <w:spacing w:after="0"/>
        <w:ind w:left="0"/>
        <w:jc w:val="both"/>
      </w:pPr>
      <w:bookmarkStart w:name="z363" w:id="306"/>
      <w:r>
        <w:rPr>
          <w:rFonts w:ascii="Times New Roman"/>
          <w:b w:val="false"/>
          <w:i w:val="false"/>
          <w:color w:val="000000"/>
          <w:sz w:val="28"/>
        </w:rPr>
        <w:t>
      __________________________________________________________________________</w:t>
      </w:r>
    </w:p>
    <w:bookmarkEnd w:id="30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07-111</w:t>
            </w:r>
          </w:p>
        </w:tc>
      </w:tr>
    </w:tbl>
    <w:bookmarkStart w:name="z367" w:id="307"/>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социального обеспечения</w:t>
      </w:r>
    </w:p>
    <w:bookmarkEnd w:id="307"/>
    <w:bookmarkStart w:name="z368" w:id="308"/>
    <w:p>
      <w:pPr>
        <w:spacing w:after="0"/>
        <w:ind w:left="0"/>
        <w:jc w:val="both"/>
      </w:pPr>
      <w:r>
        <w:rPr>
          <w:rFonts w:ascii="Times New Roman"/>
          <w:b w:val="false"/>
          <w:i w:val="false"/>
          <w:color w:val="000000"/>
          <w:sz w:val="28"/>
        </w:rPr>
        <w:t>
      Год</w:t>
      </w:r>
    </w:p>
    <w:bookmarkEnd w:id="308"/>
    <w:bookmarkStart w:name="z369" w:id="309"/>
    <w:p>
      <w:pPr>
        <w:spacing w:after="0"/>
        <w:ind w:left="0"/>
        <w:jc w:val="both"/>
      </w:pPr>
      <w:r>
        <w:rPr>
          <w:rFonts w:ascii="Times New Roman"/>
          <w:b w:val="false"/>
          <w:i w:val="false"/>
          <w:color w:val="000000"/>
          <w:sz w:val="28"/>
        </w:rPr>
        <w:t>
      Коды |______________|</w:t>
      </w:r>
    </w:p>
    <w:bookmarkEnd w:id="309"/>
    <w:bookmarkStart w:name="z370" w:id="310"/>
    <w:p>
      <w:pPr>
        <w:spacing w:after="0"/>
        <w:ind w:left="0"/>
        <w:jc w:val="both"/>
      </w:pPr>
      <w:r>
        <w:rPr>
          <w:rFonts w:ascii="Times New Roman"/>
          <w:b w:val="false"/>
          <w:i w:val="false"/>
          <w:color w:val="000000"/>
          <w:sz w:val="28"/>
        </w:rPr>
        <w:t>
      Вид данных (прогноз, план, отчет) |______________|</w:t>
      </w:r>
    </w:p>
    <w:bookmarkEnd w:id="310"/>
    <w:bookmarkStart w:name="z371" w:id="311"/>
    <w:p>
      <w:pPr>
        <w:spacing w:after="0"/>
        <w:ind w:left="0"/>
        <w:jc w:val="both"/>
      </w:pPr>
      <w:r>
        <w:rPr>
          <w:rFonts w:ascii="Times New Roman"/>
          <w:b w:val="false"/>
          <w:i w:val="false"/>
          <w:color w:val="000000"/>
          <w:sz w:val="28"/>
        </w:rPr>
        <w:t>
      Функциональная группа |______________|</w:t>
      </w:r>
    </w:p>
    <w:bookmarkEnd w:id="311"/>
    <w:bookmarkStart w:name="z372" w:id="312"/>
    <w:p>
      <w:pPr>
        <w:spacing w:after="0"/>
        <w:ind w:left="0"/>
        <w:jc w:val="both"/>
      </w:pPr>
      <w:r>
        <w:rPr>
          <w:rFonts w:ascii="Times New Roman"/>
          <w:b w:val="false"/>
          <w:i w:val="false"/>
          <w:color w:val="000000"/>
          <w:sz w:val="28"/>
        </w:rPr>
        <w:t>
      Администратор программ |______________|</w:t>
      </w:r>
    </w:p>
    <w:bookmarkEnd w:id="312"/>
    <w:bookmarkStart w:name="z373" w:id="313"/>
    <w:p>
      <w:pPr>
        <w:spacing w:after="0"/>
        <w:ind w:left="0"/>
        <w:jc w:val="both"/>
      </w:pPr>
      <w:r>
        <w:rPr>
          <w:rFonts w:ascii="Times New Roman"/>
          <w:b w:val="false"/>
          <w:i w:val="false"/>
          <w:color w:val="000000"/>
          <w:sz w:val="28"/>
        </w:rPr>
        <w:t>
      Государственное учреждение |______________|</w:t>
      </w:r>
    </w:p>
    <w:bookmarkEnd w:id="313"/>
    <w:bookmarkStart w:name="z374" w:id="314"/>
    <w:p>
      <w:pPr>
        <w:spacing w:after="0"/>
        <w:ind w:left="0"/>
        <w:jc w:val="both"/>
      </w:pPr>
      <w:r>
        <w:rPr>
          <w:rFonts w:ascii="Times New Roman"/>
          <w:b w:val="false"/>
          <w:i w:val="false"/>
          <w:color w:val="000000"/>
          <w:sz w:val="28"/>
        </w:rPr>
        <w:t>
      Программа |______________|</w:t>
      </w:r>
    </w:p>
    <w:bookmarkEnd w:id="314"/>
    <w:bookmarkStart w:name="z375" w:id="315"/>
    <w:p>
      <w:pPr>
        <w:spacing w:after="0"/>
        <w:ind w:left="0"/>
        <w:jc w:val="both"/>
      </w:pPr>
      <w:r>
        <w:rPr>
          <w:rFonts w:ascii="Times New Roman"/>
          <w:b w:val="false"/>
          <w:i w:val="false"/>
          <w:color w:val="000000"/>
          <w:sz w:val="28"/>
        </w:rPr>
        <w:t>
      Специфика |______________|</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76" w:id="316"/>
    <w:p>
      <w:pPr>
        <w:spacing w:after="0"/>
        <w:ind w:left="0"/>
        <w:jc w:val="both"/>
      </w:pPr>
      <w:r>
        <w:rPr>
          <w:rFonts w:ascii="Times New Roman"/>
          <w:b w:val="false"/>
          <w:i w:val="false"/>
          <w:color w:val="000000"/>
          <w:sz w:val="28"/>
        </w:rPr>
        <w:t>
            продолжение таблицы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77"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78" w:id="318"/>
    <w:p>
      <w:pPr>
        <w:spacing w:after="0"/>
        <w:ind w:left="0"/>
        <w:jc w:val="both"/>
      </w:pPr>
      <w:r>
        <w:rPr>
          <w:rFonts w:ascii="Times New Roman"/>
          <w:b w:val="false"/>
          <w:i w:val="false"/>
          <w:color w:val="000000"/>
          <w:sz w:val="28"/>
        </w:rPr>
        <w:t>
            продолжение таблицы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79" w:id="319"/>
    <w:p>
      <w:pPr>
        <w:spacing w:after="0"/>
        <w:ind w:left="0"/>
        <w:jc w:val="both"/>
      </w:pPr>
      <w:r>
        <w:rPr>
          <w:rFonts w:ascii="Times New Roman"/>
          <w:b w:val="false"/>
          <w:i w:val="false"/>
          <w:color w:val="000000"/>
          <w:sz w:val="28"/>
        </w:rPr>
        <w:t>
            продолжение таблицы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80" w:id="320"/>
    <w:p>
      <w:pPr>
        <w:spacing w:after="0"/>
        <w:ind w:left="0"/>
        <w:jc w:val="both"/>
      </w:pPr>
      <w:r>
        <w:rPr>
          <w:rFonts w:ascii="Times New Roman"/>
          <w:b w:val="false"/>
          <w:i w:val="false"/>
          <w:color w:val="000000"/>
          <w:sz w:val="28"/>
        </w:rPr>
        <w:t>
            продолжение таблицы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 графа35+графа37+графа39+графа46+ графа48+графа50+графа52+графа54+графа56)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81"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(графа25+графа57+графа64)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графа65х12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382" w:id="32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22"/>
    <w:p>
      <w:pPr>
        <w:spacing w:after="0"/>
        <w:ind w:left="0"/>
        <w:jc w:val="both"/>
      </w:pPr>
      <w:bookmarkStart w:name="z383" w:id="323"/>
      <w:r>
        <w:rPr>
          <w:rFonts w:ascii="Times New Roman"/>
          <w:b w:val="false"/>
          <w:i w:val="false"/>
          <w:color w:val="000000"/>
          <w:sz w:val="28"/>
        </w:rPr>
        <w:t xml:space="preserve">
      государственного учреждения ________________________________________________  </w:t>
      </w:r>
    </w:p>
    <w:bookmarkEnd w:id="32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84" w:id="324"/>
    <w:p>
      <w:pPr>
        <w:spacing w:after="0"/>
        <w:ind w:left="0"/>
        <w:jc w:val="both"/>
      </w:pPr>
      <w:r>
        <w:rPr>
          <w:rFonts w:ascii="Times New Roman"/>
          <w:b w:val="false"/>
          <w:i w:val="false"/>
          <w:color w:val="000000"/>
          <w:sz w:val="28"/>
        </w:rPr>
        <w:t xml:space="preserve">
      Руководитель бюджетной программы </w:t>
      </w:r>
    </w:p>
    <w:bookmarkEnd w:id="324"/>
    <w:p>
      <w:pPr>
        <w:spacing w:after="0"/>
        <w:ind w:left="0"/>
        <w:jc w:val="both"/>
      </w:pPr>
      <w:bookmarkStart w:name="z385" w:id="325"/>
      <w:r>
        <w:rPr>
          <w:rFonts w:ascii="Times New Roman"/>
          <w:b w:val="false"/>
          <w:i w:val="false"/>
          <w:color w:val="000000"/>
          <w:sz w:val="28"/>
        </w:rPr>
        <w:t xml:space="preserve">
      __________________________________________________________________________  </w:t>
      </w:r>
    </w:p>
    <w:bookmarkEnd w:id="32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86" w:id="326"/>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326"/>
    <w:p>
      <w:pPr>
        <w:spacing w:after="0"/>
        <w:ind w:left="0"/>
        <w:jc w:val="both"/>
      </w:pPr>
      <w:bookmarkStart w:name="z387" w:id="327"/>
      <w:r>
        <w:rPr>
          <w:rFonts w:ascii="Times New Roman"/>
          <w:b w:val="false"/>
          <w:i w:val="false"/>
          <w:color w:val="000000"/>
          <w:sz w:val="28"/>
        </w:rPr>
        <w:t>
      __________________________________________________________________________</w:t>
      </w:r>
    </w:p>
    <w:bookmarkEnd w:id="32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08-111</w:t>
            </w:r>
          </w:p>
        </w:tc>
      </w:tr>
    </w:tbl>
    <w:bookmarkStart w:name="z391" w:id="328"/>
    <w:p>
      <w:pPr>
        <w:spacing w:after="0"/>
        <w:ind w:left="0"/>
        <w:jc w:val="left"/>
      </w:pPr>
      <w:r>
        <w:rPr>
          <w:rFonts w:ascii="Times New Roman"/>
          <w:b/>
          <w:i w:val="false"/>
          <w:color w:val="000000"/>
        </w:rPr>
        <w:t xml:space="preserve"> Расчет работников государственных учреждений культуры и архивного дела</w:t>
      </w:r>
    </w:p>
    <w:bookmarkEnd w:id="328"/>
    <w:bookmarkStart w:name="z392" w:id="329"/>
    <w:p>
      <w:pPr>
        <w:spacing w:after="0"/>
        <w:ind w:left="0"/>
        <w:jc w:val="both"/>
      </w:pPr>
      <w:r>
        <w:rPr>
          <w:rFonts w:ascii="Times New Roman"/>
          <w:b w:val="false"/>
          <w:i w:val="false"/>
          <w:color w:val="000000"/>
          <w:sz w:val="28"/>
        </w:rPr>
        <w:t>
      Год</w:t>
      </w:r>
    </w:p>
    <w:bookmarkEnd w:id="329"/>
    <w:bookmarkStart w:name="z393" w:id="330"/>
    <w:p>
      <w:pPr>
        <w:spacing w:after="0"/>
        <w:ind w:left="0"/>
        <w:jc w:val="both"/>
      </w:pPr>
      <w:r>
        <w:rPr>
          <w:rFonts w:ascii="Times New Roman"/>
          <w:b w:val="false"/>
          <w:i w:val="false"/>
          <w:color w:val="000000"/>
          <w:sz w:val="28"/>
        </w:rPr>
        <w:t>
      Коды |______________|</w:t>
      </w:r>
    </w:p>
    <w:bookmarkEnd w:id="330"/>
    <w:bookmarkStart w:name="z394" w:id="331"/>
    <w:p>
      <w:pPr>
        <w:spacing w:after="0"/>
        <w:ind w:left="0"/>
        <w:jc w:val="both"/>
      </w:pPr>
      <w:r>
        <w:rPr>
          <w:rFonts w:ascii="Times New Roman"/>
          <w:b w:val="false"/>
          <w:i w:val="false"/>
          <w:color w:val="000000"/>
          <w:sz w:val="28"/>
        </w:rPr>
        <w:t>
      Вид данных (прогноз, план, отчет) |______________|</w:t>
      </w:r>
    </w:p>
    <w:bookmarkEnd w:id="331"/>
    <w:bookmarkStart w:name="z395" w:id="332"/>
    <w:p>
      <w:pPr>
        <w:spacing w:after="0"/>
        <w:ind w:left="0"/>
        <w:jc w:val="both"/>
      </w:pPr>
      <w:r>
        <w:rPr>
          <w:rFonts w:ascii="Times New Roman"/>
          <w:b w:val="false"/>
          <w:i w:val="false"/>
          <w:color w:val="000000"/>
          <w:sz w:val="28"/>
        </w:rPr>
        <w:t>
      Функциональная группа |______________|</w:t>
      </w:r>
    </w:p>
    <w:bookmarkEnd w:id="332"/>
    <w:bookmarkStart w:name="z396" w:id="333"/>
    <w:p>
      <w:pPr>
        <w:spacing w:after="0"/>
        <w:ind w:left="0"/>
        <w:jc w:val="both"/>
      </w:pPr>
      <w:r>
        <w:rPr>
          <w:rFonts w:ascii="Times New Roman"/>
          <w:b w:val="false"/>
          <w:i w:val="false"/>
          <w:color w:val="000000"/>
          <w:sz w:val="28"/>
        </w:rPr>
        <w:t>
      Администратор программ |______________|</w:t>
      </w:r>
    </w:p>
    <w:bookmarkEnd w:id="333"/>
    <w:bookmarkStart w:name="z397" w:id="334"/>
    <w:p>
      <w:pPr>
        <w:spacing w:after="0"/>
        <w:ind w:left="0"/>
        <w:jc w:val="both"/>
      </w:pPr>
      <w:r>
        <w:rPr>
          <w:rFonts w:ascii="Times New Roman"/>
          <w:b w:val="false"/>
          <w:i w:val="false"/>
          <w:color w:val="000000"/>
          <w:sz w:val="28"/>
        </w:rPr>
        <w:t>
      Государственное учреждение |______________|</w:t>
      </w:r>
    </w:p>
    <w:bookmarkEnd w:id="334"/>
    <w:bookmarkStart w:name="z398" w:id="335"/>
    <w:p>
      <w:pPr>
        <w:spacing w:after="0"/>
        <w:ind w:left="0"/>
        <w:jc w:val="both"/>
      </w:pPr>
      <w:r>
        <w:rPr>
          <w:rFonts w:ascii="Times New Roman"/>
          <w:b w:val="false"/>
          <w:i w:val="false"/>
          <w:color w:val="000000"/>
          <w:sz w:val="28"/>
        </w:rPr>
        <w:t>
      Программа |______________|</w:t>
      </w:r>
    </w:p>
    <w:bookmarkEnd w:id="335"/>
    <w:bookmarkStart w:name="z399" w:id="336"/>
    <w:p>
      <w:pPr>
        <w:spacing w:after="0"/>
        <w:ind w:left="0"/>
        <w:jc w:val="both"/>
      </w:pPr>
      <w:r>
        <w:rPr>
          <w:rFonts w:ascii="Times New Roman"/>
          <w:b w:val="false"/>
          <w:i w:val="false"/>
          <w:color w:val="000000"/>
          <w:sz w:val="28"/>
        </w:rPr>
        <w:t>
      Специфика |______________|</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00" w:id="337"/>
    <w:p>
      <w:pPr>
        <w:spacing w:after="0"/>
        <w:ind w:left="0"/>
        <w:jc w:val="both"/>
      </w:pPr>
      <w:r>
        <w:rPr>
          <w:rFonts w:ascii="Times New Roman"/>
          <w:b w:val="false"/>
          <w:i w:val="false"/>
          <w:color w:val="000000"/>
          <w:sz w:val="28"/>
        </w:rPr>
        <w:t>
            продолжение таблицы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1" w:id="338"/>
    <w:p>
      <w:pPr>
        <w:spacing w:after="0"/>
        <w:ind w:left="0"/>
        <w:jc w:val="both"/>
      </w:pPr>
      <w:r>
        <w:rPr>
          <w:rFonts w:ascii="Times New Roman"/>
          <w:b w:val="false"/>
          <w:i w:val="false"/>
          <w:color w:val="000000"/>
          <w:sz w:val="28"/>
        </w:rPr>
        <w:t>
            продолжение таблицы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2" w:id="339"/>
    <w:p>
      <w:pPr>
        <w:spacing w:after="0"/>
        <w:ind w:left="0"/>
        <w:jc w:val="both"/>
      </w:pPr>
      <w:r>
        <w:rPr>
          <w:rFonts w:ascii="Times New Roman"/>
          <w:b w:val="false"/>
          <w:i w:val="false"/>
          <w:color w:val="000000"/>
          <w:sz w:val="28"/>
        </w:rPr>
        <w:t>
            продолжение таблицы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3" w:id="340"/>
    <w:p>
      <w:pPr>
        <w:spacing w:after="0"/>
        <w:ind w:left="0"/>
        <w:jc w:val="both"/>
      </w:pPr>
      <w:r>
        <w:rPr>
          <w:rFonts w:ascii="Times New Roman"/>
          <w:b w:val="false"/>
          <w:i w:val="false"/>
          <w:color w:val="000000"/>
          <w:sz w:val="28"/>
        </w:rPr>
        <w:t>
            продолжение таблицы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4" w:id="341"/>
    <w:p>
      <w:pPr>
        <w:spacing w:after="0"/>
        <w:ind w:left="0"/>
        <w:jc w:val="both"/>
      </w:pPr>
      <w:r>
        <w:rPr>
          <w:rFonts w:ascii="Times New Roman"/>
          <w:b w:val="false"/>
          <w:i w:val="false"/>
          <w:color w:val="000000"/>
          <w:sz w:val="28"/>
        </w:rPr>
        <w:t>
            продолжение таблицы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5" w:id="342"/>
    <w:p>
      <w:pPr>
        <w:spacing w:after="0"/>
        <w:ind w:left="0"/>
        <w:jc w:val="both"/>
      </w:pPr>
      <w:r>
        <w:rPr>
          <w:rFonts w:ascii="Times New Roman"/>
          <w:b w:val="false"/>
          <w:i w:val="false"/>
          <w:color w:val="000000"/>
          <w:sz w:val="28"/>
        </w:rPr>
        <w:t>
            продолжение таблицы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6"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(графа25+графа59+графа66)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(графа61+графа63+гр65)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07" w:id="34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44"/>
    <w:bookmarkStart w:name="z408" w:id="345"/>
    <w:p>
      <w:pPr>
        <w:spacing w:after="0"/>
        <w:ind w:left="0"/>
        <w:jc w:val="both"/>
      </w:pPr>
      <w:r>
        <w:rPr>
          <w:rFonts w:ascii="Times New Roman"/>
          <w:b w:val="false"/>
          <w:i w:val="false"/>
          <w:color w:val="000000"/>
          <w:sz w:val="28"/>
        </w:rPr>
        <w:t xml:space="preserve">
      государственного учреждения </w:t>
      </w:r>
    </w:p>
    <w:bookmarkEnd w:id="345"/>
    <w:p>
      <w:pPr>
        <w:spacing w:after="0"/>
        <w:ind w:left="0"/>
        <w:jc w:val="both"/>
      </w:pPr>
      <w:bookmarkStart w:name="z409" w:id="346"/>
      <w:r>
        <w:rPr>
          <w:rFonts w:ascii="Times New Roman"/>
          <w:b w:val="false"/>
          <w:i w:val="false"/>
          <w:color w:val="000000"/>
          <w:sz w:val="28"/>
        </w:rPr>
        <w:t xml:space="preserve">
      ________________________________________________________________________ </w:t>
      </w:r>
    </w:p>
    <w:bookmarkEnd w:id="34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0" w:id="347"/>
    <w:p>
      <w:pPr>
        <w:spacing w:after="0"/>
        <w:ind w:left="0"/>
        <w:jc w:val="both"/>
      </w:pPr>
      <w:r>
        <w:rPr>
          <w:rFonts w:ascii="Times New Roman"/>
          <w:b w:val="false"/>
          <w:i w:val="false"/>
          <w:color w:val="000000"/>
          <w:sz w:val="28"/>
        </w:rPr>
        <w:t xml:space="preserve">
      Руководитель бюджетной программы </w:t>
      </w:r>
    </w:p>
    <w:bookmarkEnd w:id="347"/>
    <w:p>
      <w:pPr>
        <w:spacing w:after="0"/>
        <w:ind w:left="0"/>
        <w:jc w:val="both"/>
      </w:pPr>
      <w:bookmarkStart w:name="z411" w:id="348"/>
      <w:r>
        <w:rPr>
          <w:rFonts w:ascii="Times New Roman"/>
          <w:b w:val="false"/>
          <w:i w:val="false"/>
          <w:color w:val="000000"/>
          <w:sz w:val="28"/>
        </w:rPr>
        <w:t>
      ______________________________________________________________________</w:t>
      </w:r>
    </w:p>
    <w:bookmarkEnd w:id="34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2" w:id="349"/>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349"/>
    <w:p>
      <w:pPr>
        <w:spacing w:after="0"/>
        <w:ind w:left="0"/>
        <w:jc w:val="both"/>
      </w:pPr>
      <w:bookmarkStart w:name="z413" w:id="350"/>
      <w:r>
        <w:rPr>
          <w:rFonts w:ascii="Times New Roman"/>
          <w:b w:val="false"/>
          <w:i w:val="false"/>
          <w:color w:val="000000"/>
          <w:sz w:val="28"/>
        </w:rPr>
        <w:t xml:space="preserve">
      ____________________________________________________________________  </w:t>
      </w:r>
    </w:p>
    <w:bookmarkEnd w:id="35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09-111</w:t>
            </w:r>
          </w:p>
        </w:tc>
      </w:tr>
    </w:tbl>
    <w:bookmarkStart w:name="z417" w:id="351"/>
    <w:p>
      <w:pPr>
        <w:spacing w:after="0"/>
        <w:ind w:left="0"/>
        <w:jc w:val="left"/>
      </w:pPr>
      <w:r>
        <w:rPr>
          <w:rFonts w:ascii="Times New Roman"/>
          <w:b/>
          <w:i w:val="false"/>
          <w:color w:val="000000"/>
        </w:rPr>
        <w:t xml:space="preserve"> Расчет на оплату труда работников государственных учреждений физической культуры и спорта</w:t>
      </w:r>
    </w:p>
    <w:bookmarkEnd w:id="351"/>
    <w:bookmarkStart w:name="z418" w:id="352"/>
    <w:p>
      <w:pPr>
        <w:spacing w:after="0"/>
        <w:ind w:left="0"/>
        <w:jc w:val="both"/>
      </w:pPr>
      <w:r>
        <w:rPr>
          <w:rFonts w:ascii="Times New Roman"/>
          <w:b w:val="false"/>
          <w:i w:val="false"/>
          <w:color w:val="000000"/>
          <w:sz w:val="28"/>
        </w:rPr>
        <w:t>
      Год</w:t>
      </w:r>
    </w:p>
    <w:bookmarkEnd w:id="352"/>
    <w:bookmarkStart w:name="z419" w:id="353"/>
    <w:p>
      <w:pPr>
        <w:spacing w:after="0"/>
        <w:ind w:left="0"/>
        <w:jc w:val="both"/>
      </w:pPr>
      <w:r>
        <w:rPr>
          <w:rFonts w:ascii="Times New Roman"/>
          <w:b w:val="false"/>
          <w:i w:val="false"/>
          <w:color w:val="000000"/>
          <w:sz w:val="28"/>
        </w:rPr>
        <w:t>
      Коды |______________|</w:t>
      </w:r>
    </w:p>
    <w:bookmarkEnd w:id="353"/>
    <w:bookmarkStart w:name="z420" w:id="354"/>
    <w:p>
      <w:pPr>
        <w:spacing w:after="0"/>
        <w:ind w:left="0"/>
        <w:jc w:val="both"/>
      </w:pPr>
      <w:r>
        <w:rPr>
          <w:rFonts w:ascii="Times New Roman"/>
          <w:b w:val="false"/>
          <w:i w:val="false"/>
          <w:color w:val="000000"/>
          <w:sz w:val="28"/>
        </w:rPr>
        <w:t>
      Вид данных (прогноз, план, отчет) |______________|</w:t>
      </w:r>
    </w:p>
    <w:bookmarkEnd w:id="354"/>
    <w:bookmarkStart w:name="z421" w:id="355"/>
    <w:p>
      <w:pPr>
        <w:spacing w:after="0"/>
        <w:ind w:left="0"/>
        <w:jc w:val="both"/>
      </w:pPr>
      <w:r>
        <w:rPr>
          <w:rFonts w:ascii="Times New Roman"/>
          <w:b w:val="false"/>
          <w:i w:val="false"/>
          <w:color w:val="000000"/>
          <w:sz w:val="28"/>
        </w:rPr>
        <w:t>
      Функциональная группа |______________|</w:t>
      </w:r>
    </w:p>
    <w:bookmarkEnd w:id="355"/>
    <w:bookmarkStart w:name="z422" w:id="356"/>
    <w:p>
      <w:pPr>
        <w:spacing w:after="0"/>
        <w:ind w:left="0"/>
        <w:jc w:val="both"/>
      </w:pPr>
      <w:r>
        <w:rPr>
          <w:rFonts w:ascii="Times New Roman"/>
          <w:b w:val="false"/>
          <w:i w:val="false"/>
          <w:color w:val="000000"/>
          <w:sz w:val="28"/>
        </w:rPr>
        <w:t>
      Администратор программ |______________|</w:t>
      </w:r>
    </w:p>
    <w:bookmarkEnd w:id="356"/>
    <w:bookmarkStart w:name="z423" w:id="357"/>
    <w:p>
      <w:pPr>
        <w:spacing w:after="0"/>
        <w:ind w:left="0"/>
        <w:jc w:val="both"/>
      </w:pPr>
      <w:r>
        <w:rPr>
          <w:rFonts w:ascii="Times New Roman"/>
          <w:b w:val="false"/>
          <w:i w:val="false"/>
          <w:color w:val="000000"/>
          <w:sz w:val="28"/>
        </w:rPr>
        <w:t>
      Государственное учреждение |______________|</w:t>
      </w:r>
    </w:p>
    <w:bookmarkEnd w:id="357"/>
    <w:bookmarkStart w:name="z424" w:id="358"/>
    <w:p>
      <w:pPr>
        <w:spacing w:after="0"/>
        <w:ind w:left="0"/>
        <w:jc w:val="both"/>
      </w:pPr>
      <w:r>
        <w:rPr>
          <w:rFonts w:ascii="Times New Roman"/>
          <w:b w:val="false"/>
          <w:i w:val="false"/>
          <w:color w:val="000000"/>
          <w:sz w:val="28"/>
        </w:rPr>
        <w:t>
      Программа |______________|</w:t>
      </w:r>
    </w:p>
    <w:bookmarkEnd w:id="358"/>
    <w:bookmarkStart w:name="z425" w:id="359"/>
    <w:p>
      <w:pPr>
        <w:spacing w:after="0"/>
        <w:ind w:left="0"/>
        <w:jc w:val="both"/>
      </w:pPr>
      <w:r>
        <w:rPr>
          <w:rFonts w:ascii="Times New Roman"/>
          <w:b w:val="false"/>
          <w:i w:val="false"/>
          <w:color w:val="000000"/>
          <w:sz w:val="28"/>
        </w:rPr>
        <w:t>
      Специфика |______________|</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26"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27" w:id="361"/>
    <w:p>
      <w:pPr>
        <w:spacing w:after="0"/>
        <w:ind w:left="0"/>
        <w:jc w:val="both"/>
      </w:pPr>
      <w:r>
        <w:rPr>
          <w:rFonts w:ascii="Times New Roman"/>
          <w:b w:val="false"/>
          <w:i w:val="false"/>
          <w:color w:val="000000"/>
          <w:sz w:val="28"/>
        </w:rPr>
        <w:t>
            продолжение таблицы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28" w:id="362"/>
    <w:p>
      <w:pPr>
        <w:spacing w:after="0"/>
        <w:ind w:left="0"/>
        <w:jc w:val="both"/>
      </w:pPr>
      <w:r>
        <w:rPr>
          <w:rFonts w:ascii="Times New Roman"/>
          <w:b w:val="false"/>
          <w:i w:val="false"/>
          <w:color w:val="000000"/>
          <w:sz w:val="28"/>
        </w:rPr>
        <w:t>
             продолжение таблицы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29" w:id="363"/>
    <w:p>
      <w:pPr>
        <w:spacing w:after="0"/>
        <w:ind w:left="0"/>
        <w:jc w:val="both"/>
      </w:pPr>
      <w:r>
        <w:rPr>
          <w:rFonts w:ascii="Times New Roman"/>
          <w:b w:val="false"/>
          <w:i w:val="false"/>
          <w:color w:val="000000"/>
          <w:sz w:val="28"/>
        </w:rPr>
        <w:t>
            продолжение таблицы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30" w:id="364"/>
    <w:p>
      <w:pPr>
        <w:spacing w:after="0"/>
        <w:ind w:left="0"/>
        <w:jc w:val="both"/>
      </w:pPr>
      <w:r>
        <w:rPr>
          <w:rFonts w:ascii="Times New Roman"/>
          <w:b w:val="false"/>
          <w:i w:val="false"/>
          <w:color w:val="000000"/>
          <w:sz w:val="28"/>
        </w:rPr>
        <w:t>
            продолжение таблицы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(графа49х2+графа 50х1,75+графа51 х1,5+графа52х1,25+графа53х1))/1000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31" w:id="365"/>
    <w:p>
      <w:pPr>
        <w:spacing w:after="0"/>
        <w:ind w:left="0"/>
        <w:jc w:val="both"/>
      </w:pPr>
      <w:r>
        <w:rPr>
          <w:rFonts w:ascii="Times New Roman"/>
          <w:b w:val="false"/>
          <w:i w:val="false"/>
          <w:color w:val="000000"/>
          <w:sz w:val="28"/>
        </w:rPr>
        <w:t>
            продолжение таблицы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графа47+ графа54+ графа56+ графа58+графа60)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 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32" w:id="366"/>
    <w:p>
      <w:pPr>
        <w:spacing w:after="0"/>
        <w:ind w:left="0"/>
        <w:jc w:val="both"/>
      </w:pPr>
      <w:r>
        <w:rPr>
          <w:rFonts w:ascii="Times New Roman"/>
          <w:b w:val="false"/>
          <w:i w:val="false"/>
          <w:color w:val="000000"/>
          <w:sz w:val="28"/>
        </w:rPr>
        <w:t>
            продолжение таблицы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(графа25+графа61+графа72)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графа73х12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спортивное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(графа63+графа65+графа67+графа69+графа71)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33" w:id="36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67"/>
    <w:bookmarkStart w:name="z434" w:id="368"/>
    <w:p>
      <w:pPr>
        <w:spacing w:after="0"/>
        <w:ind w:left="0"/>
        <w:jc w:val="both"/>
      </w:pPr>
      <w:r>
        <w:rPr>
          <w:rFonts w:ascii="Times New Roman"/>
          <w:b w:val="false"/>
          <w:i w:val="false"/>
          <w:color w:val="000000"/>
          <w:sz w:val="28"/>
        </w:rPr>
        <w:t xml:space="preserve">
      государственного учреждения </w:t>
      </w:r>
    </w:p>
    <w:bookmarkEnd w:id="368"/>
    <w:p>
      <w:pPr>
        <w:spacing w:after="0"/>
        <w:ind w:left="0"/>
        <w:jc w:val="both"/>
      </w:pPr>
      <w:bookmarkStart w:name="z435" w:id="369"/>
      <w:r>
        <w:rPr>
          <w:rFonts w:ascii="Times New Roman"/>
          <w:b w:val="false"/>
          <w:i w:val="false"/>
          <w:color w:val="000000"/>
          <w:sz w:val="28"/>
        </w:rPr>
        <w:t xml:space="preserve">
      _____________________________________________________________________  </w:t>
      </w:r>
    </w:p>
    <w:bookmarkEnd w:id="36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6" w:id="370"/>
    <w:p>
      <w:pPr>
        <w:spacing w:after="0"/>
        <w:ind w:left="0"/>
        <w:jc w:val="both"/>
      </w:pPr>
      <w:r>
        <w:rPr>
          <w:rFonts w:ascii="Times New Roman"/>
          <w:b w:val="false"/>
          <w:i w:val="false"/>
          <w:color w:val="000000"/>
          <w:sz w:val="28"/>
        </w:rPr>
        <w:t xml:space="preserve">
      Руководитель бюджетной программы </w:t>
      </w:r>
    </w:p>
    <w:bookmarkEnd w:id="370"/>
    <w:p>
      <w:pPr>
        <w:spacing w:after="0"/>
        <w:ind w:left="0"/>
        <w:jc w:val="both"/>
      </w:pPr>
      <w:bookmarkStart w:name="z437" w:id="371"/>
      <w:r>
        <w:rPr>
          <w:rFonts w:ascii="Times New Roman"/>
          <w:b w:val="false"/>
          <w:i w:val="false"/>
          <w:color w:val="000000"/>
          <w:sz w:val="28"/>
        </w:rPr>
        <w:t xml:space="preserve">
      _____________________________________________________________________  </w:t>
      </w:r>
    </w:p>
    <w:bookmarkEnd w:id="37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8" w:id="372"/>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372"/>
    <w:p>
      <w:pPr>
        <w:spacing w:after="0"/>
        <w:ind w:left="0"/>
        <w:jc w:val="both"/>
      </w:pPr>
      <w:bookmarkStart w:name="z439" w:id="373"/>
      <w:r>
        <w:rPr>
          <w:rFonts w:ascii="Times New Roman"/>
          <w:b w:val="false"/>
          <w:i w:val="false"/>
          <w:color w:val="000000"/>
          <w:sz w:val="28"/>
        </w:rPr>
        <w:t xml:space="preserve">
      ____________________________________________________________________  </w:t>
      </w:r>
    </w:p>
    <w:bookmarkEnd w:id="37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42" w:id="374"/>
    <w:p>
      <w:pPr>
        <w:spacing w:after="0"/>
        <w:ind w:left="0"/>
        <w:jc w:val="both"/>
      </w:pPr>
      <w:r>
        <w:rPr>
          <w:rFonts w:ascii="Times New Roman"/>
          <w:b w:val="false"/>
          <w:i w:val="false"/>
          <w:color w:val="000000"/>
          <w:sz w:val="28"/>
        </w:rPr>
        <w:t>
      Форма 10-111</w:t>
      </w:r>
    </w:p>
    <w:bookmarkEnd w:id="374"/>
    <w:bookmarkStart w:name="z443" w:id="375"/>
    <w:p>
      <w:pPr>
        <w:spacing w:after="0"/>
        <w:ind w:left="0"/>
        <w:jc w:val="left"/>
      </w:pPr>
      <w:r>
        <w:rPr>
          <w:rFonts w:ascii="Times New Roman"/>
          <w:b/>
          <w:i w:val="false"/>
          <w:color w:val="000000"/>
        </w:rPr>
        <w:t xml:space="preserve"> Расчет расходов на оплату труда работников прочих государственных учреждений</w:t>
      </w:r>
    </w:p>
    <w:bookmarkEnd w:id="375"/>
    <w:bookmarkStart w:name="z444" w:id="376"/>
    <w:p>
      <w:pPr>
        <w:spacing w:after="0"/>
        <w:ind w:left="0"/>
        <w:jc w:val="both"/>
      </w:pPr>
      <w:r>
        <w:rPr>
          <w:rFonts w:ascii="Times New Roman"/>
          <w:b w:val="false"/>
          <w:i w:val="false"/>
          <w:color w:val="000000"/>
          <w:sz w:val="28"/>
        </w:rPr>
        <w:t xml:space="preserve">
      Год                              </w:t>
      </w:r>
    </w:p>
    <w:bookmarkEnd w:id="376"/>
    <w:bookmarkStart w:name="z445" w:id="377"/>
    <w:p>
      <w:pPr>
        <w:spacing w:after="0"/>
        <w:ind w:left="0"/>
        <w:jc w:val="both"/>
      </w:pPr>
      <w:r>
        <w:rPr>
          <w:rFonts w:ascii="Times New Roman"/>
          <w:b w:val="false"/>
          <w:i w:val="false"/>
          <w:color w:val="000000"/>
          <w:sz w:val="28"/>
        </w:rPr>
        <w:t xml:space="preserve">
      Коды      |______________| </w:t>
      </w:r>
    </w:p>
    <w:bookmarkEnd w:id="377"/>
    <w:bookmarkStart w:name="z446" w:id="378"/>
    <w:p>
      <w:pPr>
        <w:spacing w:after="0"/>
        <w:ind w:left="0"/>
        <w:jc w:val="both"/>
      </w:pPr>
      <w:r>
        <w:rPr>
          <w:rFonts w:ascii="Times New Roman"/>
          <w:b w:val="false"/>
          <w:i w:val="false"/>
          <w:color w:val="000000"/>
          <w:sz w:val="28"/>
        </w:rPr>
        <w:t xml:space="preserve">
             Вид данных (прогноз, план, отчет)            |______________| </w:t>
      </w:r>
    </w:p>
    <w:bookmarkEnd w:id="378"/>
    <w:bookmarkStart w:name="z447" w:id="379"/>
    <w:p>
      <w:pPr>
        <w:spacing w:after="0"/>
        <w:ind w:left="0"/>
        <w:jc w:val="both"/>
      </w:pPr>
      <w:r>
        <w:rPr>
          <w:rFonts w:ascii="Times New Roman"/>
          <w:b w:val="false"/>
          <w:i w:val="false"/>
          <w:color w:val="000000"/>
          <w:sz w:val="28"/>
        </w:rPr>
        <w:t xml:space="preserve">
             Функциональная группа                   |______________| </w:t>
      </w:r>
    </w:p>
    <w:bookmarkEnd w:id="379"/>
    <w:bookmarkStart w:name="z448" w:id="380"/>
    <w:p>
      <w:pPr>
        <w:spacing w:after="0"/>
        <w:ind w:left="0"/>
        <w:jc w:val="both"/>
      </w:pPr>
      <w:r>
        <w:rPr>
          <w:rFonts w:ascii="Times New Roman"/>
          <w:b w:val="false"/>
          <w:i w:val="false"/>
          <w:color w:val="000000"/>
          <w:sz w:val="28"/>
        </w:rPr>
        <w:t xml:space="preserve">
             Администратор программ                  |______________| </w:t>
      </w:r>
    </w:p>
    <w:bookmarkEnd w:id="380"/>
    <w:bookmarkStart w:name="z449" w:id="381"/>
    <w:p>
      <w:pPr>
        <w:spacing w:after="0"/>
        <w:ind w:left="0"/>
        <w:jc w:val="both"/>
      </w:pPr>
      <w:r>
        <w:rPr>
          <w:rFonts w:ascii="Times New Roman"/>
          <w:b w:val="false"/>
          <w:i w:val="false"/>
          <w:color w:val="000000"/>
          <w:sz w:val="28"/>
        </w:rPr>
        <w:t xml:space="preserve">
             Государственное учреждение             |______________| </w:t>
      </w:r>
    </w:p>
    <w:bookmarkEnd w:id="381"/>
    <w:bookmarkStart w:name="z450" w:id="382"/>
    <w:p>
      <w:pPr>
        <w:spacing w:after="0"/>
        <w:ind w:left="0"/>
        <w:jc w:val="both"/>
      </w:pPr>
      <w:r>
        <w:rPr>
          <w:rFonts w:ascii="Times New Roman"/>
          <w:b w:val="false"/>
          <w:i w:val="false"/>
          <w:color w:val="000000"/>
          <w:sz w:val="28"/>
        </w:rPr>
        <w:t xml:space="preserve">
             Программа                              |______________| </w:t>
      </w:r>
    </w:p>
    <w:bookmarkEnd w:id="382"/>
    <w:bookmarkStart w:name="z451" w:id="383"/>
    <w:p>
      <w:pPr>
        <w:spacing w:after="0"/>
        <w:ind w:left="0"/>
        <w:jc w:val="both"/>
      </w:pPr>
      <w:r>
        <w:rPr>
          <w:rFonts w:ascii="Times New Roman"/>
          <w:b w:val="false"/>
          <w:i w:val="false"/>
          <w:color w:val="000000"/>
          <w:sz w:val="28"/>
        </w:rPr>
        <w:t>
            Специфика                               |______________|</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52" w:id="384"/>
    <w:p>
      <w:pPr>
        <w:spacing w:after="0"/>
        <w:ind w:left="0"/>
        <w:jc w:val="both"/>
      </w:pPr>
      <w:r>
        <w:rPr>
          <w:rFonts w:ascii="Times New Roman"/>
          <w:b w:val="false"/>
          <w:i w:val="false"/>
          <w:color w:val="000000"/>
          <w:sz w:val="28"/>
        </w:rPr>
        <w:t>
            продолжение таблицы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Всегографа2+графа3+…+графа19+графа20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3" w:id="385"/>
    <w:p>
      <w:pPr>
        <w:spacing w:after="0"/>
        <w:ind w:left="0"/>
        <w:jc w:val="both"/>
      </w:pPr>
      <w:r>
        <w:rPr>
          <w:rFonts w:ascii="Times New Roman"/>
          <w:b w:val="false"/>
          <w:i w:val="false"/>
          <w:color w:val="000000"/>
          <w:sz w:val="28"/>
        </w:rPr>
        <w:t>
            продолжение таблицы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4"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5" w:id="387"/>
    <w:p>
      <w:pPr>
        <w:spacing w:after="0"/>
        <w:ind w:left="0"/>
        <w:jc w:val="both"/>
      </w:pPr>
      <w:r>
        <w:rPr>
          <w:rFonts w:ascii="Times New Roman"/>
          <w:b w:val="false"/>
          <w:i w:val="false"/>
          <w:color w:val="000000"/>
          <w:sz w:val="28"/>
        </w:rPr>
        <w:t>
            продолжение таблицы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6" w:id="388"/>
    <w:p>
      <w:pPr>
        <w:spacing w:after="0"/>
        <w:ind w:left="0"/>
        <w:jc w:val="both"/>
      </w:pPr>
      <w:r>
        <w:rPr>
          <w:rFonts w:ascii="Times New Roman"/>
          <w:b w:val="false"/>
          <w:i w:val="false"/>
          <w:color w:val="000000"/>
          <w:sz w:val="28"/>
        </w:rPr>
        <w:t>
            продолжение таблицы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7" w:id="389"/>
    <w:p>
      <w:pPr>
        <w:spacing w:after="0"/>
        <w:ind w:left="0"/>
        <w:jc w:val="both"/>
      </w:pPr>
      <w:r>
        <w:rPr>
          <w:rFonts w:ascii="Times New Roman"/>
          <w:b w:val="false"/>
          <w:i w:val="false"/>
          <w:color w:val="000000"/>
          <w:sz w:val="28"/>
        </w:rPr>
        <w:t>
            продолжение таблицы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(графа27графа29+графа31+графа33+графа35+графа37+графа39+графа41+графа48+графа50+графа52+графа54+графа56)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8" w:id="390"/>
    <w:p>
      <w:pPr>
        <w:spacing w:after="0"/>
        <w:ind w:left="0"/>
        <w:jc w:val="both"/>
      </w:pPr>
      <w:r>
        <w:rPr>
          <w:rFonts w:ascii="Times New Roman"/>
          <w:b w:val="false"/>
          <w:i w:val="false"/>
          <w:color w:val="000000"/>
          <w:sz w:val="28"/>
        </w:rPr>
        <w:t>
            продолжение таблицы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59" w:id="391"/>
    <w:p>
      <w:pPr>
        <w:spacing w:after="0"/>
        <w:ind w:left="0"/>
        <w:jc w:val="both"/>
      </w:pPr>
      <w:r>
        <w:rPr>
          <w:rFonts w:ascii="Times New Roman"/>
          <w:b w:val="false"/>
          <w:i w:val="false"/>
          <w:color w:val="000000"/>
          <w:sz w:val="28"/>
        </w:rPr>
        <w:t>
            продолжение таблицы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60"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 25+ графа57+ графа 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 +графа65+графа67+графа69+графа71+графа73+графа75)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61" w:id="39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93"/>
    <w:bookmarkStart w:name="z462" w:id="394"/>
    <w:p>
      <w:pPr>
        <w:spacing w:after="0"/>
        <w:ind w:left="0"/>
        <w:jc w:val="both"/>
      </w:pPr>
      <w:r>
        <w:rPr>
          <w:rFonts w:ascii="Times New Roman"/>
          <w:b w:val="false"/>
          <w:i w:val="false"/>
          <w:color w:val="000000"/>
          <w:sz w:val="28"/>
        </w:rPr>
        <w:t xml:space="preserve">
      государственного учреждения </w:t>
      </w:r>
    </w:p>
    <w:bookmarkEnd w:id="394"/>
    <w:p>
      <w:pPr>
        <w:spacing w:after="0"/>
        <w:ind w:left="0"/>
        <w:jc w:val="both"/>
      </w:pPr>
      <w:bookmarkStart w:name="z463" w:id="395"/>
      <w:r>
        <w:rPr>
          <w:rFonts w:ascii="Times New Roman"/>
          <w:b w:val="false"/>
          <w:i w:val="false"/>
          <w:color w:val="000000"/>
          <w:sz w:val="28"/>
        </w:rPr>
        <w:t xml:space="preserve">
      ______________________________________________________________________  </w:t>
      </w:r>
    </w:p>
    <w:bookmarkEnd w:id="39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64" w:id="396"/>
    <w:p>
      <w:pPr>
        <w:spacing w:after="0"/>
        <w:ind w:left="0"/>
        <w:jc w:val="both"/>
      </w:pPr>
      <w:r>
        <w:rPr>
          <w:rFonts w:ascii="Times New Roman"/>
          <w:b w:val="false"/>
          <w:i w:val="false"/>
          <w:color w:val="000000"/>
          <w:sz w:val="28"/>
        </w:rPr>
        <w:t xml:space="preserve">
      Руководитель бюджетной программы </w:t>
      </w:r>
    </w:p>
    <w:bookmarkEnd w:id="396"/>
    <w:p>
      <w:pPr>
        <w:spacing w:after="0"/>
        <w:ind w:left="0"/>
        <w:jc w:val="both"/>
      </w:pPr>
      <w:bookmarkStart w:name="z465" w:id="397"/>
      <w:r>
        <w:rPr>
          <w:rFonts w:ascii="Times New Roman"/>
          <w:b w:val="false"/>
          <w:i w:val="false"/>
          <w:color w:val="000000"/>
          <w:sz w:val="28"/>
        </w:rPr>
        <w:t xml:space="preserve">
      _______________________________________________________________________  </w:t>
      </w:r>
    </w:p>
    <w:bookmarkEnd w:id="39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66" w:id="398"/>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398"/>
    <w:p>
      <w:pPr>
        <w:spacing w:after="0"/>
        <w:ind w:left="0"/>
        <w:jc w:val="both"/>
      </w:pPr>
      <w:bookmarkStart w:name="z467" w:id="399"/>
      <w:r>
        <w:rPr>
          <w:rFonts w:ascii="Times New Roman"/>
          <w:b w:val="false"/>
          <w:i w:val="false"/>
          <w:color w:val="000000"/>
          <w:sz w:val="28"/>
        </w:rPr>
        <w:t>
      _______________________________________________________________________</w:t>
      </w:r>
    </w:p>
    <w:bookmarkEnd w:id="39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70" w:id="400"/>
    <w:p>
      <w:pPr>
        <w:spacing w:after="0"/>
        <w:ind w:left="0"/>
        <w:jc w:val="both"/>
      </w:pPr>
      <w:r>
        <w:rPr>
          <w:rFonts w:ascii="Times New Roman"/>
          <w:b w:val="false"/>
          <w:i w:val="false"/>
          <w:color w:val="000000"/>
          <w:sz w:val="28"/>
        </w:rPr>
        <w:t>
      Форма 11-111</w:t>
      </w:r>
    </w:p>
    <w:bookmarkEnd w:id="400"/>
    <w:bookmarkStart w:name="z471" w:id="401"/>
    <w:p>
      <w:pPr>
        <w:spacing w:after="0"/>
        <w:ind w:left="0"/>
        <w:jc w:val="left"/>
      </w:pPr>
      <w:r>
        <w:rPr>
          <w:rFonts w:ascii="Times New Roman"/>
          <w:b/>
          <w:i w:val="false"/>
          <w:color w:val="000000"/>
        </w:rPr>
        <w:t xml:space="preserve"> Расчет расходов на оплату труда рабочих государственных учреждений</w:t>
      </w:r>
    </w:p>
    <w:bookmarkEnd w:id="401"/>
    <w:bookmarkStart w:name="z472" w:id="402"/>
    <w:p>
      <w:pPr>
        <w:spacing w:after="0"/>
        <w:ind w:left="0"/>
        <w:jc w:val="both"/>
      </w:pPr>
      <w:r>
        <w:rPr>
          <w:rFonts w:ascii="Times New Roman"/>
          <w:b w:val="false"/>
          <w:i w:val="false"/>
          <w:color w:val="000000"/>
          <w:sz w:val="28"/>
        </w:rPr>
        <w:t>
      Год</w:t>
      </w:r>
    </w:p>
    <w:bookmarkEnd w:id="402"/>
    <w:bookmarkStart w:name="z473" w:id="403"/>
    <w:p>
      <w:pPr>
        <w:spacing w:after="0"/>
        <w:ind w:left="0"/>
        <w:jc w:val="both"/>
      </w:pPr>
      <w:r>
        <w:rPr>
          <w:rFonts w:ascii="Times New Roman"/>
          <w:b w:val="false"/>
          <w:i w:val="false"/>
          <w:color w:val="000000"/>
          <w:sz w:val="28"/>
        </w:rPr>
        <w:t>
      Коды |______________|</w:t>
      </w:r>
    </w:p>
    <w:bookmarkEnd w:id="403"/>
    <w:bookmarkStart w:name="z474" w:id="404"/>
    <w:p>
      <w:pPr>
        <w:spacing w:after="0"/>
        <w:ind w:left="0"/>
        <w:jc w:val="both"/>
      </w:pPr>
      <w:r>
        <w:rPr>
          <w:rFonts w:ascii="Times New Roman"/>
          <w:b w:val="false"/>
          <w:i w:val="false"/>
          <w:color w:val="000000"/>
          <w:sz w:val="28"/>
        </w:rPr>
        <w:t>
      Вид данных (прогноз, план, отчет) |______________|</w:t>
      </w:r>
    </w:p>
    <w:bookmarkEnd w:id="404"/>
    <w:bookmarkStart w:name="z475" w:id="405"/>
    <w:p>
      <w:pPr>
        <w:spacing w:after="0"/>
        <w:ind w:left="0"/>
        <w:jc w:val="both"/>
      </w:pPr>
      <w:r>
        <w:rPr>
          <w:rFonts w:ascii="Times New Roman"/>
          <w:b w:val="false"/>
          <w:i w:val="false"/>
          <w:color w:val="000000"/>
          <w:sz w:val="28"/>
        </w:rPr>
        <w:t>
      Функциональная группа |______________|</w:t>
      </w:r>
    </w:p>
    <w:bookmarkEnd w:id="405"/>
    <w:bookmarkStart w:name="z476" w:id="406"/>
    <w:p>
      <w:pPr>
        <w:spacing w:after="0"/>
        <w:ind w:left="0"/>
        <w:jc w:val="both"/>
      </w:pPr>
      <w:r>
        <w:rPr>
          <w:rFonts w:ascii="Times New Roman"/>
          <w:b w:val="false"/>
          <w:i w:val="false"/>
          <w:color w:val="000000"/>
          <w:sz w:val="28"/>
        </w:rPr>
        <w:t>
      Администратор программ |______________|</w:t>
      </w:r>
    </w:p>
    <w:bookmarkEnd w:id="406"/>
    <w:bookmarkStart w:name="z477" w:id="407"/>
    <w:p>
      <w:pPr>
        <w:spacing w:after="0"/>
        <w:ind w:left="0"/>
        <w:jc w:val="both"/>
      </w:pPr>
      <w:r>
        <w:rPr>
          <w:rFonts w:ascii="Times New Roman"/>
          <w:b w:val="false"/>
          <w:i w:val="false"/>
          <w:color w:val="000000"/>
          <w:sz w:val="28"/>
        </w:rPr>
        <w:t>
      Государственное учреждение |______________|</w:t>
      </w:r>
    </w:p>
    <w:bookmarkEnd w:id="407"/>
    <w:bookmarkStart w:name="z478" w:id="408"/>
    <w:p>
      <w:pPr>
        <w:spacing w:after="0"/>
        <w:ind w:left="0"/>
        <w:jc w:val="both"/>
      </w:pPr>
      <w:r>
        <w:rPr>
          <w:rFonts w:ascii="Times New Roman"/>
          <w:b w:val="false"/>
          <w:i w:val="false"/>
          <w:color w:val="000000"/>
          <w:sz w:val="28"/>
        </w:rPr>
        <w:t>
      Программа |______________|</w:t>
      </w:r>
    </w:p>
    <w:bookmarkEnd w:id="408"/>
    <w:bookmarkStart w:name="z479" w:id="409"/>
    <w:p>
      <w:pPr>
        <w:spacing w:after="0"/>
        <w:ind w:left="0"/>
        <w:jc w:val="both"/>
      </w:pPr>
      <w:r>
        <w:rPr>
          <w:rFonts w:ascii="Times New Roman"/>
          <w:b w:val="false"/>
          <w:i w:val="false"/>
          <w:color w:val="000000"/>
          <w:sz w:val="28"/>
        </w:rPr>
        <w:t>
      Специфика |______________|</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графа2)/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80"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81" w:id="411"/>
    <w:p>
      <w:pPr>
        <w:spacing w:after="0"/>
        <w:ind w:left="0"/>
        <w:jc w:val="both"/>
      </w:pPr>
      <w:r>
        <w:rPr>
          <w:rFonts w:ascii="Times New Roman"/>
          <w:b w:val="false"/>
          <w:i w:val="false"/>
          <w:color w:val="000000"/>
          <w:sz w:val="28"/>
        </w:rPr>
        <w:t>
            продолжение таблицы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(графа17х2+графа 18х1,75+графа19 х1,5+графа20х1,25+графа21х1))/1000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82" w:id="412"/>
    <w:p>
      <w:pPr>
        <w:spacing w:after="0"/>
        <w:ind w:left="0"/>
        <w:jc w:val="both"/>
      </w:pPr>
      <w:r>
        <w:rPr>
          <w:rFonts w:ascii="Times New Roman"/>
          <w:b w:val="false"/>
          <w:i w:val="false"/>
          <w:color w:val="000000"/>
          <w:sz w:val="28"/>
        </w:rPr>
        <w:t>
            продолжение таблицы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(графа5+графа7+графа9+графа11+ графа13+ графа15+ графа22+ графа24+ графа26)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автомобилях с 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83" w:id="413"/>
    <w:p>
      <w:pPr>
        <w:spacing w:after="0"/>
        <w:ind w:left="0"/>
        <w:jc w:val="both"/>
      </w:pPr>
      <w:r>
        <w:rPr>
          <w:rFonts w:ascii="Times New Roman"/>
          <w:b w:val="false"/>
          <w:i w:val="false"/>
          <w:color w:val="000000"/>
          <w:sz w:val="28"/>
        </w:rPr>
        <w:t>
            продолжение таблицы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графа27+ графа38)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графа39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(графа29+графа31+графа33+графа35+графа37)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484" w:id="41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14"/>
    <w:p>
      <w:pPr>
        <w:spacing w:after="0"/>
        <w:ind w:left="0"/>
        <w:jc w:val="both"/>
      </w:pPr>
      <w:bookmarkStart w:name="z485" w:id="415"/>
      <w:r>
        <w:rPr>
          <w:rFonts w:ascii="Times New Roman"/>
          <w:b w:val="false"/>
          <w:i w:val="false"/>
          <w:color w:val="000000"/>
          <w:sz w:val="28"/>
        </w:rPr>
        <w:t xml:space="preserve">
      государственного учреждения _______________________________________________  </w:t>
      </w:r>
    </w:p>
    <w:bookmarkEnd w:id="41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86" w:id="416"/>
      <w:r>
        <w:rPr>
          <w:rFonts w:ascii="Times New Roman"/>
          <w:b w:val="false"/>
          <w:i w:val="false"/>
          <w:color w:val="000000"/>
          <w:sz w:val="28"/>
        </w:rPr>
        <w:t xml:space="preserve">
      Руководитель бюджетной программы _________________________________________  </w:t>
      </w:r>
    </w:p>
    <w:bookmarkEnd w:id="4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7" w:id="417"/>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417"/>
    <w:p>
      <w:pPr>
        <w:spacing w:after="0"/>
        <w:ind w:left="0"/>
        <w:jc w:val="both"/>
      </w:pPr>
      <w:bookmarkStart w:name="z488" w:id="418"/>
      <w:r>
        <w:rPr>
          <w:rFonts w:ascii="Times New Roman"/>
          <w:b w:val="false"/>
          <w:i w:val="false"/>
          <w:color w:val="000000"/>
          <w:sz w:val="28"/>
        </w:rPr>
        <w:t>
      _________________________________________________________________________</w:t>
      </w:r>
    </w:p>
    <w:bookmarkEnd w:id="41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12-111</w:t>
            </w:r>
          </w:p>
        </w:tc>
      </w:tr>
    </w:tbl>
    <w:bookmarkStart w:name="z492" w:id="419"/>
    <w:p>
      <w:pPr>
        <w:spacing w:after="0"/>
        <w:ind w:left="0"/>
        <w:jc w:val="left"/>
      </w:pPr>
      <w:r>
        <w:rPr>
          <w:rFonts w:ascii="Times New Roman"/>
          <w:b/>
          <w:i w:val="false"/>
          <w:color w:val="000000"/>
        </w:rPr>
        <w:t xml:space="preserve"> Расчет расходов на оплату труда сотрудников органов прокуратуры</w:t>
      </w:r>
    </w:p>
    <w:bookmarkEnd w:id="419"/>
    <w:bookmarkStart w:name="z493" w:id="420"/>
    <w:p>
      <w:pPr>
        <w:spacing w:after="0"/>
        <w:ind w:left="0"/>
        <w:jc w:val="both"/>
      </w:pPr>
      <w:r>
        <w:rPr>
          <w:rFonts w:ascii="Times New Roman"/>
          <w:b w:val="false"/>
          <w:i w:val="false"/>
          <w:color w:val="000000"/>
          <w:sz w:val="28"/>
        </w:rPr>
        <w:t xml:space="preserve">
      Год                                     |______________| </w:t>
      </w:r>
    </w:p>
    <w:bookmarkEnd w:id="420"/>
    <w:bookmarkStart w:name="z494" w:id="421"/>
    <w:p>
      <w:pPr>
        <w:spacing w:after="0"/>
        <w:ind w:left="0"/>
        <w:jc w:val="both"/>
      </w:pPr>
      <w:r>
        <w:rPr>
          <w:rFonts w:ascii="Times New Roman"/>
          <w:b w:val="false"/>
          <w:i w:val="false"/>
          <w:color w:val="000000"/>
          <w:sz w:val="28"/>
        </w:rPr>
        <w:t xml:space="preserve">
             Вид данных (прогноз, план, отчет)             |______________| </w:t>
      </w:r>
    </w:p>
    <w:bookmarkEnd w:id="421"/>
    <w:bookmarkStart w:name="z495" w:id="422"/>
    <w:p>
      <w:pPr>
        <w:spacing w:after="0"/>
        <w:ind w:left="0"/>
        <w:jc w:val="both"/>
      </w:pPr>
      <w:r>
        <w:rPr>
          <w:rFonts w:ascii="Times New Roman"/>
          <w:b w:val="false"/>
          <w:i w:val="false"/>
          <w:color w:val="000000"/>
          <w:sz w:val="28"/>
        </w:rPr>
        <w:t xml:space="preserve">
             Функциональная группа                   |______________| </w:t>
      </w:r>
    </w:p>
    <w:bookmarkEnd w:id="422"/>
    <w:bookmarkStart w:name="z496" w:id="423"/>
    <w:p>
      <w:pPr>
        <w:spacing w:after="0"/>
        <w:ind w:left="0"/>
        <w:jc w:val="both"/>
      </w:pPr>
      <w:r>
        <w:rPr>
          <w:rFonts w:ascii="Times New Roman"/>
          <w:b w:val="false"/>
          <w:i w:val="false"/>
          <w:color w:val="000000"/>
          <w:sz w:val="28"/>
        </w:rPr>
        <w:t xml:space="preserve">
             Администратор программ                   |______________| </w:t>
      </w:r>
    </w:p>
    <w:bookmarkEnd w:id="423"/>
    <w:bookmarkStart w:name="z497" w:id="424"/>
    <w:p>
      <w:pPr>
        <w:spacing w:after="0"/>
        <w:ind w:left="0"/>
        <w:jc w:val="both"/>
      </w:pPr>
      <w:r>
        <w:rPr>
          <w:rFonts w:ascii="Times New Roman"/>
          <w:b w:val="false"/>
          <w:i w:val="false"/>
          <w:color w:val="000000"/>
          <w:sz w:val="28"/>
        </w:rPr>
        <w:t xml:space="preserve">
             Государственное учреждение             |______________| </w:t>
      </w:r>
    </w:p>
    <w:bookmarkEnd w:id="424"/>
    <w:bookmarkStart w:name="z498" w:id="425"/>
    <w:p>
      <w:pPr>
        <w:spacing w:after="0"/>
        <w:ind w:left="0"/>
        <w:jc w:val="both"/>
      </w:pPr>
      <w:r>
        <w:rPr>
          <w:rFonts w:ascii="Times New Roman"/>
          <w:b w:val="false"/>
          <w:i w:val="false"/>
          <w:color w:val="000000"/>
          <w:sz w:val="28"/>
        </w:rPr>
        <w:t xml:space="preserve">
             Программа                               |______________| </w:t>
      </w:r>
    </w:p>
    <w:bookmarkEnd w:id="425"/>
    <w:bookmarkStart w:name="z499" w:id="426"/>
    <w:p>
      <w:pPr>
        <w:spacing w:after="0"/>
        <w:ind w:left="0"/>
        <w:jc w:val="both"/>
      </w:pPr>
      <w:r>
        <w:rPr>
          <w:rFonts w:ascii="Times New Roman"/>
          <w:b w:val="false"/>
          <w:i w:val="false"/>
          <w:color w:val="000000"/>
          <w:sz w:val="28"/>
        </w:rPr>
        <w:t>
            Специфика                              |______________|</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юрист III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юрист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 юрист I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графа7 х базовый должностной оклад х графа8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графа10 х базовый должностной оклад х графа11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13 х базовый должностной оклад х графа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 младший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16 х базовый должностной оклад х графа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19 х базовый должностной оклад х графа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22 х базовый должностной оклад х графа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25 х базовый должностной оклад х графа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28"/>
    <w:p>
      <w:pPr>
        <w:spacing w:after="0"/>
        <w:ind w:left="0"/>
        <w:jc w:val="both"/>
      </w:pPr>
      <w:r>
        <w:rPr>
          <w:rFonts w:ascii="Times New Roman"/>
          <w:b w:val="false"/>
          <w:i w:val="false"/>
          <w:color w:val="000000"/>
          <w:sz w:val="28"/>
        </w:rPr>
        <w:t>
            продолжение таблицы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(графа9+ графа12+ графа15+ графа18+ графа21+ графа24+ графа27+ графа30+ графа33+ графа36)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государственный советник юстиции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графа28х базовый должностной оклад х графа29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графа31 х базовый должностной оклад х графа32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графа34 х базовый должностной оклад х графа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29"/>
    <w:p>
      <w:pPr>
        <w:spacing w:after="0"/>
        <w:ind w:left="0"/>
        <w:jc w:val="both"/>
      </w:pPr>
      <w:r>
        <w:rPr>
          <w:rFonts w:ascii="Times New Roman"/>
          <w:b w:val="false"/>
          <w:i w:val="false"/>
          <w:color w:val="000000"/>
          <w:sz w:val="28"/>
        </w:rPr>
        <w:t>
            продолжение таблицы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39х 2+ графа40х 1,75+ графа41х 1,5+ графа42х 1,25+ графа43х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 графа37+ графа44+ графа49+ графа50)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х(графа46 х 1,5+ графа47 х 1,3+графа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430"/>
    <w:p>
      <w:pPr>
        <w:spacing w:after="0"/>
        <w:ind w:left="0"/>
        <w:jc w:val="both"/>
      </w:pPr>
      <w:r>
        <w:rPr>
          <w:rFonts w:ascii="Times New Roman"/>
          <w:b w:val="false"/>
          <w:i w:val="false"/>
          <w:color w:val="000000"/>
          <w:sz w:val="28"/>
        </w:rPr>
        <w:t>
      Итого по категории*</w:t>
      </w:r>
    </w:p>
    <w:bookmarkEnd w:id="430"/>
    <w:bookmarkStart w:name="z504" w:id="43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31"/>
    <w:p>
      <w:pPr>
        <w:spacing w:after="0"/>
        <w:ind w:left="0"/>
        <w:jc w:val="both"/>
      </w:pPr>
      <w:bookmarkStart w:name="z505" w:id="432"/>
      <w:r>
        <w:rPr>
          <w:rFonts w:ascii="Times New Roman"/>
          <w:b w:val="false"/>
          <w:i w:val="false"/>
          <w:color w:val="000000"/>
          <w:sz w:val="28"/>
        </w:rPr>
        <w:t xml:space="preserve">
      государственного учреждения ________________________________________________  </w:t>
      </w:r>
    </w:p>
    <w:bookmarkEnd w:id="43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06" w:id="433"/>
      <w:r>
        <w:rPr>
          <w:rFonts w:ascii="Times New Roman"/>
          <w:b w:val="false"/>
          <w:i w:val="false"/>
          <w:color w:val="000000"/>
          <w:sz w:val="28"/>
        </w:rPr>
        <w:t xml:space="preserve">
      Руководитель бюджетной программы _________________________________________  </w:t>
      </w:r>
    </w:p>
    <w:bookmarkEnd w:id="43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07" w:id="434"/>
    <w:p>
      <w:pPr>
        <w:spacing w:after="0"/>
        <w:ind w:left="0"/>
        <w:jc w:val="both"/>
      </w:pPr>
      <w:r>
        <w:rPr>
          <w:rFonts w:ascii="Times New Roman"/>
          <w:b w:val="false"/>
          <w:i w:val="false"/>
          <w:color w:val="000000"/>
          <w:sz w:val="28"/>
        </w:rPr>
        <w:t>
      Главный бухгалтер/ начальник финансово-экономического отдела</w:t>
      </w:r>
    </w:p>
    <w:bookmarkEnd w:id="434"/>
    <w:p>
      <w:pPr>
        <w:spacing w:after="0"/>
        <w:ind w:left="0"/>
        <w:jc w:val="both"/>
      </w:pPr>
      <w:bookmarkStart w:name="z508" w:id="435"/>
      <w:r>
        <w:rPr>
          <w:rFonts w:ascii="Times New Roman"/>
          <w:b w:val="false"/>
          <w:i w:val="false"/>
          <w:color w:val="000000"/>
          <w:sz w:val="28"/>
        </w:rPr>
        <w:t>
      __________________________________________________________________________</w:t>
      </w:r>
    </w:p>
    <w:bookmarkEnd w:id="43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09" w:id="436"/>
    <w:p>
      <w:pPr>
        <w:spacing w:after="0"/>
        <w:ind w:left="0"/>
        <w:jc w:val="both"/>
      </w:pPr>
      <w:r>
        <w:rPr>
          <w:rFonts w:ascii="Times New Roman"/>
          <w:b w:val="false"/>
          <w:i w:val="false"/>
          <w:color w:val="000000"/>
          <w:sz w:val="28"/>
        </w:rPr>
        <w:t>
      Примечание:</w:t>
      </w:r>
    </w:p>
    <w:bookmarkEnd w:id="436"/>
    <w:bookmarkStart w:name="z510" w:id="437"/>
    <w:p>
      <w:pPr>
        <w:spacing w:after="0"/>
        <w:ind w:left="0"/>
        <w:jc w:val="both"/>
      </w:pPr>
      <w:r>
        <w:rPr>
          <w:rFonts w:ascii="Times New Roman"/>
          <w:b w:val="false"/>
          <w:i w:val="false"/>
          <w:color w:val="000000"/>
          <w:sz w:val="28"/>
        </w:rPr>
        <w:t>
      * – заполняется по каждой категории.</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13" w:id="438"/>
    <w:p>
      <w:pPr>
        <w:spacing w:after="0"/>
        <w:ind w:left="0"/>
        <w:jc w:val="both"/>
      </w:pPr>
      <w:r>
        <w:rPr>
          <w:rFonts w:ascii="Times New Roman"/>
          <w:b w:val="false"/>
          <w:i w:val="false"/>
          <w:color w:val="000000"/>
          <w:sz w:val="28"/>
        </w:rPr>
        <w:t>
      Форма 13-111</w:t>
      </w:r>
    </w:p>
    <w:bookmarkEnd w:id="438"/>
    <w:bookmarkStart w:name="z514" w:id="439"/>
    <w:p>
      <w:pPr>
        <w:spacing w:after="0"/>
        <w:ind w:left="0"/>
        <w:jc w:val="left"/>
      </w:pPr>
      <w:r>
        <w:rPr>
          <w:rFonts w:ascii="Times New Roman"/>
          <w:b/>
          <w:i w:val="false"/>
          <w:color w:val="000000"/>
        </w:rPr>
        <w:t xml:space="preserve"> Расчет расходов на оплату труда военнослужащих и сотрудников органов внутренних дел, антикоррупционной службы, службы экономических расследований, правоохранительных органов, органов гражданской защиты, государственной фельдъегерской службы, органов уголовно-исполнительной системы</w:t>
      </w:r>
    </w:p>
    <w:bookmarkEnd w:id="439"/>
    <w:bookmarkStart w:name="z515" w:id="440"/>
    <w:p>
      <w:pPr>
        <w:spacing w:after="0"/>
        <w:ind w:left="0"/>
        <w:jc w:val="both"/>
      </w:pPr>
      <w:r>
        <w:rPr>
          <w:rFonts w:ascii="Times New Roman"/>
          <w:b w:val="false"/>
          <w:i w:val="false"/>
          <w:color w:val="000000"/>
          <w:sz w:val="28"/>
        </w:rPr>
        <w:t>
      Год</w:t>
      </w:r>
    </w:p>
    <w:bookmarkEnd w:id="440"/>
    <w:bookmarkStart w:name="z516" w:id="441"/>
    <w:p>
      <w:pPr>
        <w:spacing w:after="0"/>
        <w:ind w:left="0"/>
        <w:jc w:val="both"/>
      </w:pPr>
      <w:r>
        <w:rPr>
          <w:rFonts w:ascii="Times New Roman"/>
          <w:b w:val="false"/>
          <w:i w:val="false"/>
          <w:color w:val="000000"/>
          <w:sz w:val="28"/>
        </w:rPr>
        <w:t>
      Коды |______________|</w:t>
      </w:r>
    </w:p>
    <w:bookmarkEnd w:id="441"/>
    <w:bookmarkStart w:name="z517" w:id="442"/>
    <w:p>
      <w:pPr>
        <w:spacing w:after="0"/>
        <w:ind w:left="0"/>
        <w:jc w:val="both"/>
      </w:pPr>
      <w:r>
        <w:rPr>
          <w:rFonts w:ascii="Times New Roman"/>
          <w:b w:val="false"/>
          <w:i w:val="false"/>
          <w:color w:val="000000"/>
          <w:sz w:val="28"/>
        </w:rPr>
        <w:t>
      Вид данных (прогноз, план, отчет) |______________|</w:t>
      </w:r>
    </w:p>
    <w:bookmarkEnd w:id="442"/>
    <w:bookmarkStart w:name="z518" w:id="443"/>
    <w:p>
      <w:pPr>
        <w:spacing w:after="0"/>
        <w:ind w:left="0"/>
        <w:jc w:val="both"/>
      </w:pPr>
      <w:r>
        <w:rPr>
          <w:rFonts w:ascii="Times New Roman"/>
          <w:b w:val="false"/>
          <w:i w:val="false"/>
          <w:color w:val="000000"/>
          <w:sz w:val="28"/>
        </w:rPr>
        <w:t>
      Функциональная группа |______________|</w:t>
      </w:r>
    </w:p>
    <w:bookmarkEnd w:id="443"/>
    <w:bookmarkStart w:name="z519" w:id="444"/>
    <w:p>
      <w:pPr>
        <w:spacing w:after="0"/>
        <w:ind w:left="0"/>
        <w:jc w:val="both"/>
      </w:pPr>
      <w:r>
        <w:rPr>
          <w:rFonts w:ascii="Times New Roman"/>
          <w:b w:val="false"/>
          <w:i w:val="false"/>
          <w:color w:val="000000"/>
          <w:sz w:val="28"/>
        </w:rPr>
        <w:t>
      Администратор программ |______________|</w:t>
      </w:r>
    </w:p>
    <w:bookmarkEnd w:id="444"/>
    <w:bookmarkStart w:name="z520" w:id="445"/>
    <w:p>
      <w:pPr>
        <w:spacing w:after="0"/>
        <w:ind w:left="0"/>
        <w:jc w:val="both"/>
      </w:pPr>
      <w:r>
        <w:rPr>
          <w:rFonts w:ascii="Times New Roman"/>
          <w:b w:val="false"/>
          <w:i w:val="false"/>
          <w:color w:val="000000"/>
          <w:sz w:val="28"/>
        </w:rPr>
        <w:t>
      Государственное учреждение |______________|</w:t>
      </w:r>
    </w:p>
    <w:bookmarkEnd w:id="445"/>
    <w:bookmarkStart w:name="z521" w:id="446"/>
    <w:p>
      <w:pPr>
        <w:spacing w:after="0"/>
        <w:ind w:left="0"/>
        <w:jc w:val="both"/>
      </w:pPr>
      <w:r>
        <w:rPr>
          <w:rFonts w:ascii="Times New Roman"/>
          <w:b w:val="false"/>
          <w:i w:val="false"/>
          <w:color w:val="000000"/>
          <w:sz w:val="28"/>
        </w:rPr>
        <w:t>
      Программа |______________|</w:t>
      </w:r>
    </w:p>
    <w:bookmarkEnd w:id="446"/>
    <w:bookmarkStart w:name="z522" w:id="447"/>
    <w:p>
      <w:pPr>
        <w:spacing w:after="0"/>
        <w:ind w:left="0"/>
        <w:jc w:val="both"/>
      </w:pPr>
      <w:r>
        <w:rPr>
          <w:rFonts w:ascii="Times New Roman"/>
          <w:b w:val="false"/>
          <w:i w:val="false"/>
          <w:color w:val="000000"/>
          <w:sz w:val="28"/>
        </w:rPr>
        <w:t>
      Специфика |______________|</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графа3+графа4+… +графа9+графа10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(графа3 х должностной оклад+…+графа10х должностной оклад)/1000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23" w:id="448"/>
    <w:p>
      <w:pPr>
        <w:spacing w:after="0"/>
        <w:ind w:left="0"/>
        <w:jc w:val="both"/>
      </w:pPr>
      <w:r>
        <w:rPr>
          <w:rFonts w:ascii="Times New Roman"/>
          <w:b w:val="false"/>
          <w:i w:val="false"/>
          <w:color w:val="000000"/>
          <w:sz w:val="28"/>
        </w:rPr>
        <w:t>
            продолжение таблицы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24" w:id="449"/>
    <w:p>
      <w:pPr>
        <w:spacing w:after="0"/>
        <w:ind w:left="0"/>
        <w:jc w:val="both"/>
      </w:pPr>
      <w:r>
        <w:rPr>
          <w:rFonts w:ascii="Times New Roman"/>
          <w:b w:val="false"/>
          <w:i w:val="false"/>
          <w:color w:val="000000"/>
          <w:sz w:val="28"/>
        </w:rPr>
        <w:t>
            продолжение таблицы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25" w:id="450"/>
    <w:p>
      <w:pPr>
        <w:spacing w:after="0"/>
        <w:ind w:left="0"/>
        <w:jc w:val="both"/>
      </w:pPr>
      <w:r>
        <w:rPr>
          <w:rFonts w:ascii="Times New Roman"/>
          <w:b w:val="false"/>
          <w:i w:val="false"/>
          <w:color w:val="000000"/>
          <w:sz w:val="28"/>
        </w:rPr>
        <w:t>
            продолжение таблицы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государственный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государственный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государственный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26" w:id="451"/>
    <w:p>
      <w:pPr>
        <w:spacing w:after="0"/>
        <w:ind w:left="0"/>
        <w:jc w:val="both"/>
      </w:pPr>
      <w:r>
        <w:rPr>
          <w:rFonts w:ascii="Times New Roman"/>
          <w:b w:val="false"/>
          <w:i w:val="false"/>
          <w:color w:val="000000"/>
          <w:sz w:val="28"/>
        </w:rPr>
        <w:t>
            продолжение таблицы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специальные звания в месяц (графа13х базовый должностной оклад х коэффициент +… +графа36х базовый должностной оклад х коэффициент)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27" w:id="452"/>
    <w:p>
      <w:pPr>
        <w:spacing w:after="0"/>
        <w:ind w:left="0"/>
        <w:jc w:val="both"/>
      </w:pPr>
      <w:r>
        <w:rPr>
          <w:rFonts w:ascii="Times New Roman"/>
          <w:b w:val="false"/>
          <w:i w:val="false"/>
          <w:color w:val="000000"/>
          <w:sz w:val="28"/>
        </w:rPr>
        <w:t>
            продолжение таблицы</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классную квалификацию (шифработа)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(графа12+ графа37+ графа39+ графа46+ графа48+ графа50)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51х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дополнительную оплату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надбавку за классную квалификацию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28" w:id="45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53"/>
    <w:p>
      <w:pPr>
        <w:spacing w:after="0"/>
        <w:ind w:left="0"/>
        <w:jc w:val="both"/>
      </w:pPr>
      <w:bookmarkStart w:name="z529" w:id="454"/>
      <w:r>
        <w:rPr>
          <w:rFonts w:ascii="Times New Roman"/>
          <w:b w:val="false"/>
          <w:i w:val="false"/>
          <w:color w:val="000000"/>
          <w:sz w:val="28"/>
        </w:rPr>
        <w:t xml:space="preserve">
      государственного учреждения ________________________________________________ </w:t>
      </w:r>
    </w:p>
    <w:bookmarkEnd w:id="45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30" w:id="455"/>
      <w:r>
        <w:rPr>
          <w:rFonts w:ascii="Times New Roman"/>
          <w:b w:val="false"/>
          <w:i w:val="false"/>
          <w:color w:val="000000"/>
          <w:sz w:val="28"/>
        </w:rPr>
        <w:t xml:space="preserve">
      Руководитель бюджетной программы _________________________________________ </w:t>
      </w:r>
    </w:p>
    <w:bookmarkEnd w:id="45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31" w:id="456"/>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456"/>
    <w:p>
      <w:pPr>
        <w:spacing w:after="0"/>
        <w:ind w:left="0"/>
        <w:jc w:val="both"/>
      </w:pPr>
      <w:bookmarkStart w:name="z532" w:id="457"/>
      <w:r>
        <w:rPr>
          <w:rFonts w:ascii="Times New Roman"/>
          <w:b w:val="false"/>
          <w:i w:val="false"/>
          <w:color w:val="000000"/>
          <w:sz w:val="28"/>
        </w:rPr>
        <w:t>
      _________________________________________________________________________</w:t>
      </w:r>
    </w:p>
    <w:bookmarkEnd w:id="45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35" w:id="458"/>
    <w:p>
      <w:pPr>
        <w:spacing w:after="0"/>
        <w:ind w:left="0"/>
        <w:jc w:val="both"/>
      </w:pPr>
      <w:r>
        <w:rPr>
          <w:rFonts w:ascii="Times New Roman"/>
          <w:b w:val="false"/>
          <w:i w:val="false"/>
          <w:color w:val="000000"/>
          <w:sz w:val="28"/>
        </w:rPr>
        <w:t>
      Форма 14-111</w:t>
      </w:r>
    </w:p>
    <w:bookmarkEnd w:id="458"/>
    <w:bookmarkStart w:name="z536" w:id="459"/>
    <w:p>
      <w:pPr>
        <w:spacing w:after="0"/>
        <w:ind w:left="0"/>
        <w:jc w:val="left"/>
      </w:pPr>
      <w:r>
        <w:rPr>
          <w:rFonts w:ascii="Times New Roman"/>
          <w:b/>
          <w:i w:val="false"/>
          <w:color w:val="000000"/>
        </w:rPr>
        <w:t xml:space="preserve"> Расчет расходов на оплату труда военнослужащих </w:t>
      </w:r>
    </w:p>
    <w:bookmarkEnd w:id="459"/>
    <w:bookmarkStart w:name="z537" w:id="460"/>
    <w:p>
      <w:pPr>
        <w:spacing w:after="0"/>
        <w:ind w:left="0"/>
        <w:jc w:val="both"/>
      </w:pPr>
      <w:r>
        <w:rPr>
          <w:rFonts w:ascii="Times New Roman"/>
          <w:b w:val="false"/>
          <w:i w:val="false"/>
          <w:color w:val="000000"/>
          <w:sz w:val="28"/>
        </w:rPr>
        <w:t>
      Год</w:t>
      </w:r>
    </w:p>
    <w:bookmarkEnd w:id="460"/>
    <w:bookmarkStart w:name="z538" w:id="461"/>
    <w:p>
      <w:pPr>
        <w:spacing w:after="0"/>
        <w:ind w:left="0"/>
        <w:jc w:val="both"/>
      </w:pPr>
      <w:r>
        <w:rPr>
          <w:rFonts w:ascii="Times New Roman"/>
          <w:b w:val="false"/>
          <w:i w:val="false"/>
          <w:color w:val="000000"/>
          <w:sz w:val="28"/>
        </w:rPr>
        <w:t>
      Коды |______________|</w:t>
      </w:r>
    </w:p>
    <w:bookmarkEnd w:id="461"/>
    <w:bookmarkStart w:name="z539" w:id="462"/>
    <w:p>
      <w:pPr>
        <w:spacing w:after="0"/>
        <w:ind w:left="0"/>
        <w:jc w:val="both"/>
      </w:pPr>
      <w:r>
        <w:rPr>
          <w:rFonts w:ascii="Times New Roman"/>
          <w:b w:val="false"/>
          <w:i w:val="false"/>
          <w:color w:val="000000"/>
          <w:sz w:val="28"/>
        </w:rPr>
        <w:t>
      Вид данных (прогноз, план, отчет) |______________|</w:t>
      </w:r>
    </w:p>
    <w:bookmarkEnd w:id="462"/>
    <w:bookmarkStart w:name="z540" w:id="463"/>
    <w:p>
      <w:pPr>
        <w:spacing w:after="0"/>
        <w:ind w:left="0"/>
        <w:jc w:val="both"/>
      </w:pPr>
      <w:r>
        <w:rPr>
          <w:rFonts w:ascii="Times New Roman"/>
          <w:b w:val="false"/>
          <w:i w:val="false"/>
          <w:color w:val="000000"/>
          <w:sz w:val="28"/>
        </w:rPr>
        <w:t>
      Функциональная группа |______________|</w:t>
      </w:r>
    </w:p>
    <w:bookmarkEnd w:id="463"/>
    <w:bookmarkStart w:name="z541" w:id="464"/>
    <w:p>
      <w:pPr>
        <w:spacing w:after="0"/>
        <w:ind w:left="0"/>
        <w:jc w:val="both"/>
      </w:pPr>
      <w:r>
        <w:rPr>
          <w:rFonts w:ascii="Times New Roman"/>
          <w:b w:val="false"/>
          <w:i w:val="false"/>
          <w:color w:val="000000"/>
          <w:sz w:val="28"/>
        </w:rPr>
        <w:t>
      Администратор программ |______________|</w:t>
      </w:r>
    </w:p>
    <w:bookmarkEnd w:id="464"/>
    <w:bookmarkStart w:name="z542" w:id="465"/>
    <w:p>
      <w:pPr>
        <w:spacing w:after="0"/>
        <w:ind w:left="0"/>
        <w:jc w:val="both"/>
      </w:pPr>
      <w:r>
        <w:rPr>
          <w:rFonts w:ascii="Times New Roman"/>
          <w:b w:val="false"/>
          <w:i w:val="false"/>
          <w:color w:val="000000"/>
          <w:sz w:val="28"/>
        </w:rPr>
        <w:t>
      Государственное учреждение |______________|</w:t>
      </w:r>
    </w:p>
    <w:bookmarkEnd w:id="465"/>
    <w:bookmarkStart w:name="z543" w:id="466"/>
    <w:p>
      <w:pPr>
        <w:spacing w:after="0"/>
        <w:ind w:left="0"/>
        <w:jc w:val="both"/>
      </w:pPr>
      <w:r>
        <w:rPr>
          <w:rFonts w:ascii="Times New Roman"/>
          <w:b w:val="false"/>
          <w:i w:val="false"/>
          <w:color w:val="000000"/>
          <w:sz w:val="28"/>
        </w:rPr>
        <w:t>
      Программа |______________|</w:t>
      </w:r>
    </w:p>
    <w:bookmarkEnd w:id="466"/>
    <w:bookmarkStart w:name="z544" w:id="467"/>
    <w:p>
      <w:pPr>
        <w:spacing w:after="0"/>
        <w:ind w:left="0"/>
        <w:jc w:val="both"/>
      </w:pPr>
      <w:r>
        <w:rPr>
          <w:rFonts w:ascii="Times New Roman"/>
          <w:b w:val="false"/>
          <w:i w:val="false"/>
          <w:color w:val="000000"/>
          <w:sz w:val="28"/>
        </w:rPr>
        <w:t>
      Специфика |______________|</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графа3+графа4+… +графа9+графа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(графа3х должностной оклад +…+графа10х должностной оклад)/1000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45" w:id="468"/>
    <w:p>
      <w:pPr>
        <w:spacing w:after="0"/>
        <w:ind w:left="0"/>
        <w:jc w:val="both"/>
      </w:pPr>
      <w:r>
        <w:rPr>
          <w:rFonts w:ascii="Times New Roman"/>
          <w:b w:val="false"/>
          <w:i w:val="false"/>
          <w:color w:val="000000"/>
          <w:sz w:val="28"/>
        </w:rPr>
        <w:t>
            продолжение таблицы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гланый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46" w:id="469"/>
    <w:p>
      <w:pPr>
        <w:spacing w:after="0"/>
        <w:ind w:left="0"/>
        <w:jc w:val="both"/>
      </w:pPr>
      <w:r>
        <w:rPr>
          <w:rFonts w:ascii="Times New Roman"/>
          <w:b w:val="false"/>
          <w:i w:val="false"/>
          <w:color w:val="000000"/>
          <w:sz w:val="28"/>
        </w:rPr>
        <w:t>
            продолжение таблицы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47" w:id="470"/>
    <w:p>
      <w:pPr>
        <w:spacing w:after="0"/>
        <w:ind w:left="0"/>
        <w:jc w:val="both"/>
      </w:pPr>
      <w:r>
        <w:rPr>
          <w:rFonts w:ascii="Times New Roman"/>
          <w:b w:val="false"/>
          <w:i w:val="false"/>
          <w:color w:val="000000"/>
          <w:sz w:val="28"/>
        </w:rPr>
        <w:t>
            продолжение таблицы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(графа13 х базовый должностной оклад х коэффициент + … + графа36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48" w:id="471"/>
    <w:p>
      <w:pPr>
        <w:spacing w:after="0"/>
        <w:ind w:left="0"/>
        <w:jc w:val="both"/>
      </w:pPr>
      <w:r>
        <w:rPr>
          <w:rFonts w:ascii="Times New Roman"/>
          <w:b w:val="false"/>
          <w:i w:val="false"/>
          <w:color w:val="000000"/>
          <w:sz w:val="28"/>
        </w:rPr>
        <w:t>
            продолжение таблицы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 ников, получающих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49" w:id="472"/>
    <w:p>
      <w:pPr>
        <w:spacing w:after="0"/>
        <w:ind w:left="0"/>
        <w:jc w:val="both"/>
      </w:pPr>
      <w:r>
        <w:rPr>
          <w:rFonts w:ascii="Times New Roman"/>
          <w:b w:val="false"/>
          <w:i w:val="false"/>
          <w:color w:val="000000"/>
          <w:sz w:val="28"/>
        </w:rPr>
        <w:t>
            продолжение таблицы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(графа12 +графа37 +графа39 +графа46 +графа48)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графа49х12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50" w:id="47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73"/>
    <w:p>
      <w:pPr>
        <w:spacing w:after="0"/>
        <w:ind w:left="0"/>
        <w:jc w:val="both"/>
      </w:pPr>
      <w:bookmarkStart w:name="z551" w:id="474"/>
      <w:r>
        <w:rPr>
          <w:rFonts w:ascii="Times New Roman"/>
          <w:b w:val="false"/>
          <w:i w:val="false"/>
          <w:color w:val="000000"/>
          <w:sz w:val="28"/>
        </w:rPr>
        <w:t xml:space="preserve">
      государственного учреждения ________________________________________________ </w:t>
      </w:r>
    </w:p>
    <w:bookmarkEnd w:id="47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52" w:id="475"/>
      <w:r>
        <w:rPr>
          <w:rFonts w:ascii="Times New Roman"/>
          <w:b w:val="false"/>
          <w:i w:val="false"/>
          <w:color w:val="000000"/>
          <w:sz w:val="28"/>
        </w:rPr>
        <w:t xml:space="preserve">
      Руководитель бюджетной программы _________________________________________ </w:t>
      </w:r>
    </w:p>
    <w:bookmarkEnd w:id="4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53" w:id="476"/>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476"/>
    <w:p>
      <w:pPr>
        <w:spacing w:after="0"/>
        <w:ind w:left="0"/>
        <w:jc w:val="both"/>
      </w:pPr>
      <w:bookmarkStart w:name="z554" w:id="477"/>
      <w:r>
        <w:rPr>
          <w:rFonts w:ascii="Times New Roman"/>
          <w:b w:val="false"/>
          <w:i w:val="false"/>
          <w:color w:val="000000"/>
          <w:sz w:val="28"/>
        </w:rPr>
        <w:t>
      _________________________________________________________________________</w:t>
      </w:r>
    </w:p>
    <w:bookmarkEnd w:id="47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57" w:id="478"/>
    <w:p>
      <w:pPr>
        <w:spacing w:after="0"/>
        <w:ind w:left="0"/>
        <w:jc w:val="both"/>
      </w:pPr>
      <w:r>
        <w:rPr>
          <w:rFonts w:ascii="Times New Roman"/>
          <w:b w:val="false"/>
          <w:i w:val="false"/>
          <w:color w:val="000000"/>
          <w:sz w:val="28"/>
        </w:rPr>
        <w:t>
      Форма 15-111</w:t>
      </w:r>
    </w:p>
    <w:bookmarkEnd w:id="478"/>
    <w:bookmarkStart w:name="z558" w:id="479"/>
    <w:p>
      <w:pPr>
        <w:spacing w:after="0"/>
        <w:ind w:left="0"/>
        <w:jc w:val="left"/>
      </w:pPr>
      <w:r>
        <w:rPr>
          <w:rFonts w:ascii="Times New Roman"/>
          <w:b/>
          <w:i w:val="false"/>
          <w:color w:val="000000"/>
        </w:rPr>
        <w:t xml:space="preserve"> Расчет расходов по должностному окладу военнослужащих срочной военной службы</w:t>
      </w:r>
    </w:p>
    <w:bookmarkEnd w:id="479"/>
    <w:bookmarkStart w:name="z559" w:id="480"/>
    <w:p>
      <w:pPr>
        <w:spacing w:after="0"/>
        <w:ind w:left="0"/>
        <w:jc w:val="both"/>
      </w:pPr>
      <w:r>
        <w:rPr>
          <w:rFonts w:ascii="Times New Roman"/>
          <w:b w:val="false"/>
          <w:i w:val="false"/>
          <w:color w:val="000000"/>
          <w:sz w:val="28"/>
        </w:rPr>
        <w:t>
      Год</w:t>
      </w:r>
    </w:p>
    <w:bookmarkEnd w:id="480"/>
    <w:bookmarkStart w:name="z560" w:id="481"/>
    <w:p>
      <w:pPr>
        <w:spacing w:after="0"/>
        <w:ind w:left="0"/>
        <w:jc w:val="both"/>
      </w:pPr>
      <w:r>
        <w:rPr>
          <w:rFonts w:ascii="Times New Roman"/>
          <w:b w:val="false"/>
          <w:i w:val="false"/>
          <w:color w:val="000000"/>
          <w:sz w:val="28"/>
        </w:rPr>
        <w:t>
      Коды |______________|</w:t>
      </w:r>
    </w:p>
    <w:bookmarkEnd w:id="481"/>
    <w:bookmarkStart w:name="z561" w:id="482"/>
    <w:p>
      <w:pPr>
        <w:spacing w:after="0"/>
        <w:ind w:left="0"/>
        <w:jc w:val="both"/>
      </w:pPr>
      <w:r>
        <w:rPr>
          <w:rFonts w:ascii="Times New Roman"/>
          <w:b w:val="false"/>
          <w:i w:val="false"/>
          <w:color w:val="000000"/>
          <w:sz w:val="28"/>
        </w:rPr>
        <w:t>
      Вид данных (прогноз, план, отчет) |______________|</w:t>
      </w:r>
    </w:p>
    <w:bookmarkEnd w:id="482"/>
    <w:bookmarkStart w:name="z562" w:id="483"/>
    <w:p>
      <w:pPr>
        <w:spacing w:after="0"/>
        <w:ind w:left="0"/>
        <w:jc w:val="both"/>
      </w:pPr>
      <w:r>
        <w:rPr>
          <w:rFonts w:ascii="Times New Roman"/>
          <w:b w:val="false"/>
          <w:i w:val="false"/>
          <w:color w:val="000000"/>
          <w:sz w:val="28"/>
        </w:rPr>
        <w:t>
      Функциональная группа |______________|</w:t>
      </w:r>
    </w:p>
    <w:bookmarkEnd w:id="483"/>
    <w:bookmarkStart w:name="z563" w:id="484"/>
    <w:p>
      <w:pPr>
        <w:spacing w:after="0"/>
        <w:ind w:left="0"/>
        <w:jc w:val="both"/>
      </w:pPr>
      <w:r>
        <w:rPr>
          <w:rFonts w:ascii="Times New Roman"/>
          <w:b w:val="false"/>
          <w:i w:val="false"/>
          <w:color w:val="000000"/>
          <w:sz w:val="28"/>
        </w:rPr>
        <w:t>
      Администратор программ |______________|</w:t>
      </w:r>
    </w:p>
    <w:bookmarkEnd w:id="484"/>
    <w:bookmarkStart w:name="z564" w:id="485"/>
    <w:p>
      <w:pPr>
        <w:spacing w:after="0"/>
        <w:ind w:left="0"/>
        <w:jc w:val="both"/>
      </w:pPr>
      <w:r>
        <w:rPr>
          <w:rFonts w:ascii="Times New Roman"/>
          <w:b w:val="false"/>
          <w:i w:val="false"/>
          <w:color w:val="000000"/>
          <w:sz w:val="28"/>
        </w:rPr>
        <w:t>
      Государственное учреждение |______________|</w:t>
      </w:r>
    </w:p>
    <w:bookmarkEnd w:id="485"/>
    <w:bookmarkStart w:name="z565" w:id="486"/>
    <w:p>
      <w:pPr>
        <w:spacing w:after="0"/>
        <w:ind w:left="0"/>
        <w:jc w:val="both"/>
      </w:pPr>
      <w:r>
        <w:rPr>
          <w:rFonts w:ascii="Times New Roman"/>
          <w:b w:val="false"/>
          <w:i w:val="false"/>
          <w:color w:val="000000"/>
          <w:sz w:val="28"/>
        </w:rPr>
        <w:t>
      Программа |______________|</w:t>
      </w:r>
    </w:p>
    <w:bookmarkEnd w:id="486"/>
    <w:bookmarkStart w:name="z566" w:id="487"/>
    <w:p>
      <w:pPr>
        <w:spacing w:after="0"/>
        <w:ind w:left="0"/>
        <w:jc w:val="both"/>
      </w:pPr>
      <w:r>
        <w:rPr>
          <w:rFonts w:ascii="Times New Roman"/>
          <w:b w:val="false"/>
          <w:i w:val="false"/>
          <w:color w:val="000000"/>
          <w:sz w:val="28"/>
        </w:rPr>
        <w:t>
      Специфика |______________|</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срочной военной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 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год (графа 3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67" w:id="48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88"/>
    <w:p>
      <w:pPr>
        <w:spacing w:after="0"/>
        <w:ind w:left="0"/>
        <w:jc w:val="both"/>
      </w:pPr>
      <w:bookmarkStart w:name="z568" w:id="489"/>
      <w:r>
        <w:rPr>
          <w:rFonts w:ascii="Times New Roman"/>
          <w:b w:val="false"/>
          <w:i w:val="false"/>
          <w:color w:val="000000"/>
          <w:sz w:val="28"/>
        </w:rPr>
        <w:t>
      государственного учреждения _______________________________________________</w:t>
      </w:r>
    </w:p>
    <w:bookmarkEnd w:id="48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69" w:id="490"/>
      <w:r>
        <w:rPr>
          <w:rFonts w:ascii="Times New Roman"/>
          <w:b w:val="false"/>
          <w:i w:val="false"/>
          <w:color w:val="000000"/>
          <w:sz w:val="28"/>
        </w:rPr>
        <w:t xml:space="preserve">
      Руководитель бюджетной программы _________________________________________ </w:t>
      </w:r>
    </w:p>
    <w:bookmarkEnd w:id="49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70" w:id="49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491"/>
    <w:p>
      <w:pPr>
        <w:spacing w:after="0"/>
        <w:ind w:left="0"/>
        <w:jc w:val="both"/>
      </w:pPr>
      <w:bookmarkStart w:name="z571" w:id="492"/>
      <w:r>
        <w:rPr>
          <w:rFonts w:ascii="Times New Roman"/>
          <w:b w:val="false"/>
          <w:i w:val="false"/>
          <w:color w:val="000000"/>
          <w:sz w:val="28"/>
        </w:rPr>
        <w:t xml:space="preserve">
      _________________________________________________________________________ </w:t>
      </w:r>
    </w:p>
    <w:bookmarkEnd w:id="49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74" w:id="493"/>
    <w:p>
      <w:pPr>
        <w:spacing w:after="0"/>
        <w:ind w:left="0"/>
        <w:jc w:val="both"/>
      </w:pPr>
      <w:r>
        <w:rPr>
          <w:rFonts w:ascii="Times New Roman"/>
          <w:b w:val="false"/>
          <w:i w:val="false"/>
          <w:color w:val="000000"/>
          <w:sz w:val="28"/>
        </w:rPr>
        <w:t>
      Форма 16-111</w:t>
      </w:r>
    </w:p>
    <w:bookmarkEnd w:id="493"/>
    <w:bookmarkStart w:name="z575" w:id="494"/>
    <w:p>
      <w:pPr>
        <w:spacing w:after="0"/>
        <w:ind w:left="0"/>
        <w:jc w:val="left"/>
      </w:pPr>
      <w:r>
        <w:rPr>
          <w:rFonts w:ascii="Times New Roman"/>
          <w:b/>
          <w:i w:val="false"/>
          <w:color w:val="000000"/>
        </w:rPr>
        <w:t xml:space="preserve"> Расчет расходов на оплату труда военнослужащих и сотрудников специальных государственных органов</w:t>
      </w:r>
    </w:p>
    <w:bookmarkEnd w:id="494"/>
    <w:bookmarkStart w:name="z576" w:id="495"/>
    <w:p>
      <w:pPr>
        <w:spacing w:after="0"/>
        <w:ind w:left="0"/>
        <w:jc w:val="both"/>
      </w:pPr>
      <w:r>
        <w:rPr>
          <w:rFonts w:ascii="Times New Roman"/>
          <w:b w:val="false"/>
          <w:i w:val="false"/>
          <w:color w:val="000000"/>
          <w:sz w:val="28"/>
        </w:rPr>
        <w:t>
      Год</w:t>
      </w:r>
    </w:p>
    <w:bookmarkEnd w:id="495"/>
    <w:bookmarkStart w:name="z577" w:id="496"/>
    <w:p>
      <w:pPr>
        <w:spacing w:after="0"/>
        <w:ind w:left="0"/>
        <w:jc w:val="both"/>
      </w:pPr>
      <w:r>
        <w:rPr>
          <w:rFonts w:ascii="Times New Roman"/>
          <w:b w:val="false"/>
          <w:i w:val="false"/>
          <w:color w:val="000000"/>
          <w:sz w:val="28"/>
        </w:rPr>
        <w:t>
      Коды |______________|</w:t>
      </w:r>
    </w:p>
    <w:bookmarkEnd w:id="496"/>
    <w:bookmarkStart w:name="z578" w:id="497"/>
    <w:p>
      <w:pPr>
        <w:spacing w:after="0"/>
        <w:ind w:left="0"/>
        <w:jc w:val="both"/>
      </w:pPr>
      <w:r>
        <w:rPr>
          <w:rFonts w:ascii="Times New Roman"/>
          <w:b w:val="false"/>
          <w:i w:val="false"/>
          <w:color w:val="000000"/>
          <w:sz w:val="28"/>
        </w:rPr>
        <w:t>
      Вид данных (прогноз, план, отчет) |______________|</w:t>
      </w:r>
    </w:p>
    <w:bookmarkEnd w:id="497"/>
    <w:bookmarkStart w:name="z579" w:id="498"/>
    <w:p>
      <w:pPr>
        <w:spacing w:after="0"/>
        <w:ind w:left="0"/>
        <w:jc w:val="both"/>
      </w:pPr>
      <w:r>
        <w:rPr>
          <w:rFonts w:ascii="Times New Roman"/>
          <w:b w:val="false"/>
          <w:i w:val="false"/>
          <w:color w:val="000000"/>
          <w:sz w:val="28"/>
        </w:rPr>
        <w:t>
      Функциональная группа |______________|</w:t>
      </w:r>
    </w:p>
    <w:bookmarkEnd w:id="498"/>
    <w:bookmarkStart w:name="z580" w:id="499"/>
    <w:p>
      <w:pPr>
        <w:spacing w:after="0"/>
        <w:ind w:left="0"/>
        <w:jc w:val="both"/>
      </w:pPr>
      <w:r>
        <w:rPr>
          <w:rFonts w:ascii="Times New Roman"/>
          <w:b w:val="false"/>
          <w:i w:val="false"/>
          <w:color w:val="000000"/>
          <w:sz w:val="28"/>
        </w:rPr>
        <w:t>
      Администратор программ |______________|</w:t>
      </w:r>
    </w:p>
    <w:bookmarkEnd w:id="499"/>
    <w:bookmarkStart w:name="z581" w:id="500"/>
    <w:p>
      <w:pPr>
        <w:spacing w:after="0"/>
        <w:ind w:left="0"/>
        <w:jc w:val="both"/>
      </w:pPr>
      <w:r>
        <w:rPr>
          <w:rFonts w:ascii="Times New Roman"/>
          <w:b w:val="false"/>
          <w:i w:val="false"/>
          <w:color w:val="000000"/>
          <w:sz w:val="28"/>
        </w:rPr>
        <w:t>
      Государственное учреждение |______________|</w:t>
      </w:r>
    </w:p>
    <w:bookmarkEnd w:id="500"/>
    <w:bookmarkStart w:name="z582" w:id="501"/>
    <w:p>
      <w:pPr>
        <w:spacing w:after="0"/>
        <w:ind w:left="0"/>
        <w:jc w:val="both"/>
      </w:pPr>
      <w:r>
        <w:rPr>
          <w:rFonts w:ascii="Times New Roman"/>
          <w:b w:val="false"/>
          <w:i w:val="false"/>
          <w:color w:val="000000"/>
          <w:sz w:val="28"/>
        </w:rPr>
        <w:t>
      Программа |______________|</w:t>
      </w:r>
    </w:p>
    <w:bookmarkEnd w:id="501"/>
    <w:bookmarkStart w:name="z583" w:id="502"/>
    <w:p>
      <w:pPr>
        <w:spacing w:after="0"/>
        <w:ind w:left="0"/>
        <w:jc w:val="both"/>
      </w:pPr>
      <w:r>
        <w:rPr>
          <w:rFonts w:ascii="Times New Roman"/>
          <w:b w:val="false"/>
          <w:i w:val="false"/>
          <w:color w:val="000000"/>
          <w:sz w:val="28"/>
        </w:rPr>
        <w:t>
      Специфика |______________|</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84" w:id="503"/>
    <w:p>
      <w:pPr>
        <w:spacing w:after="0"/>
        <w:ind w:left="0"/>
        <w:jc w:val="both"/>
      </w:pPr>
      <w:r>
        <w:rPr>
          <w:rFonts w:ascii="Times New Roman"/>
          <w:b w:val="false"/>
          <w:i w:val="false"/>
          <w:color w:val="000000"/>
          <w:sz w:val="28"/>
        </w:rPr>
        <w:t>
            продолжение таблицы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гланый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85" w:id="504"/>
    <w:p>
      <w:pPr>
        <w:spacing w:after="0"/>
        <w:ind w:left="0"/>
        <w:jc w:val="both"/>
      </w:pPr>
      <w:r>
        <w:rPr>
          <w:rFonts w:ascii="Times New Roman"/>
          <w:b w:val="false"/>
          <w:i w:val="false"/>
          <w:color w:val="000000"/>
          <w:sz w:val="28"/>
        </w:rPr>
        <w:t>
            продолжение таблицы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86"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(графа15 х базовый должностной оклад х коэффициент + … + графа38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87"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 ников, получающих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88"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589" w:id="508"/>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08"/>
    <w:p>
      <w:pPr>
        <w:spacing w:after="0"/>
        <w:ind w:left="0"/>
        <w:jc w:val="both"/>
      </w:pPr>
      <w:bookmarkStart w:name="z590" w:id="509"/>
      <w:r>
        <w:rPr>
          <w:rFonts w:ascii="Times New Roman"/>
          <w:b w:val="false"/>
          <w:i w:val="false"/>
          <w:color w:val="000000"/>
          <w:sz w:val="28"/>
        </w:rPr>
        <w:t xml:space="preserve">
      государственного учреждения ________________________________________________ </w:t>
      </w:r>
    </w:p>
    <w:bookmarkEnd w:id="50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91" w:id="510"/>
      <w:r>
        <w:rPr>
          <w:rFonts w:ascii="Times New Roman"/>
          <w:b w:val="false"/>
          <w:i w:val="false"/>
          <w:color w:val="000000"/>
          <w:sz w:val="28"/>
        </w:rPr>
        <w:t xml:space="preserve">
      Руководитель бюджетной программы _________________________________________ </w:t>
      </w:r>
    </w:p>
    <w:bookmarkEnd w:id="51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2" w:id="511"/>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511"/>
    <w:p>
      <w:pPr>
        <w:spacing w:after="0"/>
        <w:ind w:left="0"/>
        <w:jc w:val="both"/>
      </w:pPr>
      <w:bookmarkStart w:name="z593" w:id="512"/>
      <w:r>
        <w:rPr>
          <w:rFonts w:ascii="Times New Roman"/>
          <w:b w:val="false"/>
          <w:i w:val="false"/>
          <w:color w:val="000000"/>
          <w:sz w:val="28"/>
        </w:rPr>
        <w:t>
      ________________________________________________________________________</w:t>
      </w:r>
    </w:p>
    <w:bookmarkEnd w:id="51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96" w:id="513"/>
    <w:p>
      <w:pPr>
        <w:spacing w:after="0"/>
        <w:ind w:left="0"/>
        <w:jc w:val="both"/>
      </w:pPr>
      <w:r>
        <w:rPr>
          <w:rFonts w:ascii="Times New Roman"/>
          <w:b w:val="false"/>
          <w:i w:val="false"/>
          <w:color w:val="000000"/>
          <w:sz w:val="28"/>
        </w:rPr>
        <w:t>
      Форма 01-112</w:t>
      </w:r>
    </w:p>
    <w:bookmarkEnd w:id="513"/>
    <w:bookmarkStart w:name="z597" w:id="514"/>
    <w:p>
      <w:pPr>
        <w:spacing w:after="0"/>
        <w:ind w:left="0"/>
        <w:jc w:val="left"/>
      </w:pPr>
      <w:r>
        <w:rPr>
          <w:rFonts w:ascii="Times New Roman"/>
          <w:b/>
          <w:i w:val="false"/>
          <w:color w:val="000000"/>
        </w:rPr>
        <w:t xml:space="preserve"> Расчет затрат на дополнительные денежные выплаты</w:t>
      </w:r>
    </w:p>
    <w:bookmarkEnd w:id="514"/>
    <w:bookmarkStart w:name="z598" w:id="515"/>
    <w:p>
      <w:pPr>
        <w:spacing w:after="0"/>
        <w:ind w:left="0"/>
        <w:jc w:val="both"/>
      </w:pPr>
      <w:r>
        <w:rPr>
          <w:rFonts w:ascii="Times New Roman"/>
          <w:b w:val="false"/>
          <w:i w:val="false"/>
          <w:color w:val="000000"/>
          <w:sz w:val="28"/>
        </w:rPr>
        <w:t>
      Год</w:t>
      </w:r>
    </w:p>
    <w:bookmarkEnd w:id="515"/>
    <w:bookmarkStart w:name="z599" w:id="516"/>
    <w:p>
      <w:pPr>
        <w:spacing w:after="0"/>
        <w:ind w:left="0"/>
        <w:jc w:val="both"/>
      </w:pPr>
      <w:r>
        <w:rPr>
          <w:rFonts w:ascii="Times New Roman"/>
          <w:b w:val="false"/>
          <w:i w:val="false"/>
          <w:color w:val="000000"/>
          <w:sz w:val="28"/>
        </w:rPr>
        <w:t>
      Коды |______________|</w:t>
      </w:r>
    </w:p>
    <w:bookmarkEnd w:id="516"/>
    <w:bookmarkStart w:name="z600" w:id="517"/>
    <w:p>
      <w:pPr>
        <w:spacing w:after="0"/>
        <w:ind w:left="0"/>
        <w:jc w:val="both"/>
      </w:pPr>
      <w:r>
        <w:rPr>
          <w:rFonts w:ascii="Times New Roman"/>
          <w:b w:val="false"/>
          <w:i w:val="false"/>
          <w:color w:val="000000"/>
          <w:sz w:val="28"/>
        </w:rPr>
        <w:t>
      Вид данных (прогноз, план, отчет) |______________|</w:t>
      </w:r>
    </w:p>
    <w:bookmarkEnd w:id="517"/>
    <w:bookmarkStart w:name="z601" w:id="518"/>
    <w:p>
      <w:pPr>
        <w:spacing w:after="0"/>
        <w:ind w:left="0"/>
        <w:jc w:val="both"/>
      </w:pPr>
      <w:r>
        <w:rPr>
          <w:rFonts w:ascii="Times New Roman"/>
          <w:b w:val="false"/>
          <w:i w:val="false"/>
          <w:color w:val="000000"/>
          <w:sz w:val="28"/>
        </w:rPr>
        <w:t>
      Функциональная группа |______________|</w:t>
      </w:r>
    </w:p>
    <w:bookmarkEnd w:id="518"/>
    <w:bookmarkStart w:name="z602" w:id="519"/>
    <w:p>
      <w:pPr>
        <w:spacing w:after="0"/>
        <w:ind w:left="0"/>
        <w:jc w:val="both"/>
      </w:pPr>
      <w:r>
        <w:rPr>
          <w:rFonts w:ascii="Times New Roman"/>
          <w:b w:val="false"/>
          <w:i w:val="false"/>
          <w:color w:val="000000"/>
          <w:sz w:val="28"/>
        </w:rPr>
        <w:t>
      Администратор программ |______________|</w:t>
      </w:r>
    </w:p>
    <w:bookmarkEnd w:id="519"/>
    <w:bookmarkStart w:name="z603" w:id="520"/>
    <w:p>
      <w:pPr>
        <w:spacing w:after="0"/>
        <w:ind w:left="0"/>
        <w:jc w:val="both"/>
      </w:pPr>
      <w:r>
        <w:rPr>
          <w:rFonts w:ascii="Times New Roman"/>
          <w:b w:val="false"/>
          <w:i w:val="false"/>
          <w:color w:val="000000"/>
          <w:sz w:val="28"/>
        </w:rPr>
        <w:t>
      Государственное учреждение |______________|</w:t>
      </w:r>
    </w:p>
    <w:bookmarkEnd w:id="520"/>
    <w:bookmarkStart w:name="z604" w:id="521"/>
    <w:p>
      <w:pPr>
        <w:spacing w:after="0"/>
        <w:ind w:left="0"/>
        <w:jc w:val="both"/>
      </w:pPr>
      <w:r>
        <w:rPr>
          <w:rFonts w:ascii="Times New Roman"/>
          <w:b w:val="false"/>
          <w:i w:val="false"/>
          <w:color w:val="000000"/>
          <w:sz w:val="28"/>
        </w:rPr>
        <w:t>
      Программа |______________|</w:t>
      </w:r>
    </w:p>
    <w:bookmarkEnd w:id="521"/>
    <w:bookmarkStart w:name="z605" w:id="522"/>
    <w:p>
      <w:pPr>
        <w:spacing w:after="0"/>
        <w:ind w:left="0"/>
        <w:jc w:val="both"/>
      </w:pPr>
      <w:r>
        <w:rPr>
          <w:rFonts w:ascii="Times New Roman"/>
          <w:b w:val="false"/>
          <w:i w:val="false"/>
          <w:color w:val="000000"/>
          <w:sz w:val="28"/>
        </w:rPr>
        <w:t>
      Специфика |______________|</w:t>
      </w:r>
    </w:p>
    <w:bookmarkEnd w:id="522"/>
    <w:bookmarkStart w:name="z606" w:id="523"/>
    <w:p>
      <w:pPr>
        <w:spacing w:after="0"/>
        <w:ind w:left="0"/>
        <w:jc w:val="both"/>
      </w:pPr>
      <w:r>
        <w:rPr>
          <w:rFonts w:ascii="Times New Roman"/>
          <w:b w:val="false"/>
          <w:i w:val="false"/>
          <w:color w:val="000000"/>
          <w:sz w:val="28"/>
        </w:rPr>
        <w:t>
      Дополнительные денежные выплаты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31 из формы 01-111)/12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согласно постановления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4"/>
          <w:p>
            <w:pPr>
              <w:spacing w:after="20"/>
              <w:ind w:left="20"/>
              <w:jc w:val="both"/>
            </w:pPr>
            <w:r>
              <w:rPr>
                <w:rFonts w:ascii="Times New Roman"/>
                <w:b w:val="false"/>
                <w:i w:val="false"/>
                <w:color w:val="000000"/>
                <w:sz w:val="20"/>
              </w:rPr>
              <w:t>
ИТОГО</w:t>
            </w:r>
          </w:p>
          <w:bookmarkEnd w:id="524"/>
          <w:p>
            <w:pPr>
              <w:spacing w:after="20"/>
              <w:ind w:left="20"/>
              <w:jc w:val="both"/>
            </w:pPr>
            <w:r>
              <w:rPr>
                <w:rFonts w:ascii="Times New Roman"/>
                <w:b w:val="false"/>
                <w:i w:val="false"/>
                <w:color w:val="000000"/>
                <w:sz w:val="20"/>
              </w:rPr>
              <w:t>
(графа4+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2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25"/>
    <w:p>
      <w:pPr>
        <w:spacing w:after="0"/>
        <w:ind w:left="0"/>
        <w:jc w:val="both"/>
      </w:pPr>
      <w:bookmarkStart w:name="z609" w:id="526"/>
      <w:r>
        <w:rPr>
          <w:rFonts w:ascii="Times New Roman"/>
          <w:b w:val="false"/>
          <w:i w:val="false"/>
          <w:color w:val="000000"/>
          <w:sz w:val="28"/>
        </w:rPr>
        <w:t>
      государственного учреждения _______________________________________________</w:t>
      </w:r>
    </w:p>
    <w:bookmarkEnd w:id="52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10" w:id="527"/>
      <w:r>
        <w:rPr>
          <w:rFonts w:ascii="Times New Roman"/>
          <w:b w:val="false"/>
          <w:i w:val="false"/>
          <w:color w:val="000000"/>
          <w:sz w:val="28"/>
        </w:rPr>
        <w:t>
      Руководитель бюджетной программы _________________________________________</w:t>
      </w:r>
    </w:p>
    <w:bookmarkEnd w:id="52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1" w:id="528"/>
    <w:p>
      <w:pPr>
        <w:spacing w:after="0"/>
        <w:ind w:left="0"/>
        <w:jc w:val="both"/>
      </w:pPr>
      <w:r>
        <w:rPr>
          <w:rFonts w:ascii="Times New Roman"/>
          <w:b w:val="false"/>
          <w:i w:val="false"/>
          <w:color w:val="000000"/>
          <w:sz w:val="28"/>
        </w:rPr>
        <w:t>
      Главный бухгалтер/ начальник финансово-экономического отдела</w:t>
      </w:r>
    </w:p>
    <w:bookmarkEnd w:id="528"/>
    <w:p>
      <w:pPr>
        <w:spacing w:after="0"/>
        <w:ind w:left="0"/>
        <w:jc w:val="both"/>
      </w:pPr>
      <w:bookmarkStart w:name="z612" w:id="529"/>
      <w:r>
        <w:rPr>
          <w:rFonts w:ascii="Times New Roman"/>
          <w:b w:val="false"/>
          <w:i w:val="false"/>
          <w:color w:val="000000"/>
          <w:sz w:val="28"/>
        </w:rPr>
        <w:t>
      _________________________________________________________________________</w:t>
      </w:r>
    </w:p>
    <w:bookmarkEnd w:id="52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15" w:id="530"/>
    <w:p>
      <w:pPr>
        <w:spacing w:after="0"/>
        <w:ind w:left="0"/>
        <w:jc w:val="both"/>
      </w:pPr>
      <w:r>
        <w:rPr>
          <w:rFonts w:ascii="Times New Roman"/>
          <w:b w:val="false"/>
          <w:i w:val="false"/>
          <w:color w:val="000000"/>
          <w:sz w:val="28"/>
        </w:rPr>
        <w:t>
      Форма 01-113</w:t>
      </w:r>
    </w:p>
    <w:bookmarkEnd w:id="530"/>
    <w:bookmarkStart w:name="z616" w:id="531"/>
    <w:p>
      <w:pPr>
        <w:spacing w:after="0"/>
        <w:ind w:left="0"/>
        <w:jc w:val="left"/>
      </w:pPr>
      <w:r>
        <w:rPr>
          <w:rFonts w:ascii="Times New Roman"/>
          <w:b/>
          <w:i w:val="false"/>
          <w:color w:val="000000"/>
        </w:rPr>
        <w:t xml:space="preserve"> Расчет расходов на компенсационные выплаты</w:t>
      </w:r>
    </w:p>
    <w:bookmarkEnd w:id="531"/>
    <w:bookmarkStart w:name="z617" w:id="532"/>
    <w:p>
      <w:pPr>
        <w:spacing w:after="0"/>
        <w:ind w:left="0"/>
        <w:jc w:val="both"/>
      </w:pPr>
      <w:r>
        <w:rPr>
          <w:rFonts w:ascii="Times New Roman"/>
          <w:b w:val="false"/>
          <w:i w:val="false"/>
          <w:color w:val="000000"/>
          <w:sz w:val="28"/>
        </w:rPr>
        <w:t>
      Год</w:t>
      </w:r>
    </w:p>
    <w:bookmarkEnd w:id="532"/>
    <w:bookmarkStart w:name="z618" w:id="533"/>
    <w:p>
      <w:pPr>
        <w:spacing w:after="0"/>
        <w:ind w:left="0"/>
        <w:jc w:val="both"/>
      </w:pPr>
      <w:r>
        <w:rPr>
          <w:rFonts w:ascii="Times New Roman"/>
          <w:b w:val="false"/>
          <w:i w:val="false"/>
          <w:color w:val="000000"/>
          <w:sz w:val="28"/>
        </w:rPr>
        <w:t>
      Коды |______________|</w:t>
      </w:r>
    </w:p>
    <w:bookmarkEnd w:id="533"/>
    <w:bookmarkStart w:name="z619" w:id="534"/>
    <w:p>
      <w:pPr>
        <w:spacing w:after="0"/>
        <w:ind w:left="0"/>
        <w:jc w:val="both"/>
      </w:pPr>
      <w:r>
        <w:rPr>
          <w:rFonts w:ascii="Times New Roman"/>
          <w:b w:val="false"/>
          <w:i w:val="false"/>
          <w:color w:val="000000"/>
          <w:sz w:val="28"/>
        </w:rPr>
        <w:t>
      Вид данных (прогноз, план, отчет) |______________|</w:t>
      </w:r>
    </w:p>
    <w:bookmarkEnd w:id="534"/>
    <w:bookmarkStart w:name="z620" w:id="535"/>
    <w:p>
      <w:pPr>
        <w:spacing w:after="0"/>
        <w:ind w:left="0"/>
        <w:jc w:val="both"/>
      </w:pPr>
      <w:r>
        <w:rPr>
          <w:rFonts w:ascii="Times New Roman"/>
          <w:b w:val="false"/>
          <w:i w:val="false"/>
          <w:color w:val="000000"/>
          <w:sz w:val="28"/>
        </w:rPr>
        <w:t>
      Функциональная группа |______________|</w:t>
      </w:r>
    </w:p>
    <w:bookmarkEnd w:id="535"/>
    <w:bookmarkStart w:name="z621" w:id="536"/>
    <w:p>
      <w:pPr>
        <w:spacing w:after="0"/>
        <w:ind w:left="0"/>
        <w:jc w:val="both"/>
      </w:pPr>
      <w:r>
        <w:rPr>
          <w:rFonts w:ascii="Times New Roman"/>
          <w:b w:val="false"/>
          <w:i w:val="false"/>
          <w:color w:val="000000"/>
          <w:sz w:val="28"/>
        </w:rPr>
        <w:t>
      Администратор программ |______________|</w:t>
      </w:r>
    </w:p>
    <w:bookmarkEnd w:id="536"/>
    <w:bookmarkStart w:name="z622" w:id="537"/>
    <w:p>
      <w:pPr>
        <w:spacing w:after="0"/>
        <w:ind w:left="0"/>
        <w:jc w:val="both"/>
      </w:pPr>
      <w:r>
        <w:rPr>
          <w:rFonts w:ascii="Times New Roman"/>
          <w:b w:val="false"/>
          <w:i w:val="false"/>
          <w:color w:val="000000"/>
          <w:sz w:val="28"/>
        </w:rPr>
        <w:t>
      Государственное учреждение |______________|</w:t>
      </w:r>
    </w:p>
    <w:bookmarkEnd w:id="537"/>
    <w:bookmarkStart w:name="z623" w:id="538"/>
    <w:p>
      <w:pPr>
        <w:spacing w:after="0"/>
        <w:ind w:left="0"/>
        <w:jc w:val="both"/>
      </w:pPr>
      <w:r>
        <w:rPr>
          <w:rFonts w:ascii="Times New Roman"/>
          <w:b w:val="false"/>
          <w:i w:val="false"/>
          <w:color w:val="000000"/>
          <w:sz w:val="28"/>
        </w:rPr>
        <w:t>
      Программа |______________|</w:t>
      </w:r>
    </w:p>
    <w:bookmarkEnd w:id="538"/>
    <w:bookmarkStart w:name="z624" w:id="539"/>
    <w:p>
      <w:pPr>
        <w:spacing w:after="0"/>
        <w:ind w:left="0"/>
        <w:jc w:val="both"/>
      </w:pPr>
      <w:r>
        <w:rPr>
          <w:rFonts w:ascii="Times New Roman"/>
          <w:b w:val="false"/>
          <w:i w:val="false"/>
          <w:color w:val="000000"/>
          <w:sz w:val="28"/>
        </w:rPr>
        <w:t>
      Специфика |______________|</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из соответствующих форм по расчету расходов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государственных и гражданских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оздоровление работникам, проживающим в зонах экологического бедствия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пособий на оздоравление в год (графа4+ графа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пособие при служебном 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графа2 х графа3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625" w:id="540"/>
    <w:p>
      <w:pPr>
        <w:spacing w:after="0"/>
        <w:ind w:left="0"/>
        <w:jc w:val="both"/>
      </w:pPr>
      <w:r>
        <w:rPr>
          <w:rFonts w:ascii="Times New Roman"/>
          <w:b w:val="false"/>
          <w:i w:val="false"/>
          <w:color w:val="000000"/>
          <w:sz w:val="28"/>
        </w:rPr>
        <w:t>
            продолжение таблицы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работу в пути или разъездного характера, в связи со служебными поездками в пределах обслуживаемых участков,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специфике 113 (графа7+графа9+графа 11+графа13+графа 15+ графа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626" w:id="54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41"/>
    <w:bookmarkStart w:name="z627" w:id="542"/>
    <w:p>
      <w:pPr>
        <w:spacing w:after="0"/>
        <w:ind w:left="0"/>
        <w:jc w:val="both"/>
      </w:pPr>
      <w:r>
        <w:rPr>
          <w:rFonts w:ascii="Times New Roman"/>
          <w:b w:val="false"/>
          <w:i w:val="false"/>
          <w:color w:val="000000"/>
          <w:sz w:val="28"/>
        </w:rPr>
        <w:t>
      государственного учреждения</w:t>
      </w:r>
    </w:p>
    <w:bookmarkEnd w:id="542"/>
    <w:p>
      <w:pPr>
        <w:spacing w:after="0"/>
        <w:ind w:left="0"/>
        <w:jc w:val="both"/>
      </w:pPr>
      <w:bookmarkStart w:name="z628" w:id="543"/>
      <w:r>
        <w:rPr>
          <w:rFonts w:ascii="Times New Roman"/>
          <w:b w:val="false"/>
          <w:i w:val="false"/>
          <w:color w:val="000000"/>
          <w:sz w:val="28"/>
        </w:rPr>
        <w:t xml:space="preserve">
      __________________________________________________________________  </w:t>
      </w:r>
    </w:p>
    <w:bookmarkEnd w:id="54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29" w:id="544"/>
    <w:p>
      <w:pPr>
        <w:spacing w:after="0"/>
        <w:ind w:left="0"/>
        <w:jc w:val="both"/>
      </w:pPr>
      <w:r>
        <w:rPr>
          <w:rFonts w:ascii="Times New Roman"/>
          <w:b w:val="false"/>
          <w:i w:val="false"/>
          <w:color w:val="000000"/>
          <w:sz w:val="28"/>
        </w:rPr>
        <w:t>
      Руководитель бюджетной программы</w:t>
      </w:r>
    </w:p>
    <w:bookmarkEnd w:id="544"/>
    <w:p>
      <w:pPr>
        <w:spacing w:after="0"/>
        <w:ind w:left="0"/>
        <w:jc w:val="both"/>
      </w:pPr>
      <w:bookmarkStart w:name="z630" w:id="545"/>
      <w:r>
        <w:rPr>
          <w:rFonts w:ascii="Times New Roman"/>
          <w:b w:val="false"/>
          <w:i w:val="false"/>
          <w:color w:val="000000"/>
          <w:sz w:val="28"/>
        </w:rPr>
        <w:t xml:space="preserve">
      __________________________________________________________________  </w:t>
      </w:r>
    </w:p>
    <w:bookmarkEnd w:id="54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1" w:id="54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46"/>
    <w:p>
      <w:pPr>
        <w:spacing w:after="0"/>
        <w:ind w:left="0"/>
        <w:jc w:val="both"/>
      </w:pPr>
      <w:bookmarkStart w:name="z632" w:id="547"/>
      <w:r>
        <w:rPr>
          <w:rFonts w:ascii="Times New Roman"/>
          <w:b w:val="false"/>
          <w:i w:val="false"/>
          <w:color w:val="000000"/>
          <w:sz w:val="28"/>
        </w:rPr>
        <w:t xml:space="preserve">
      __________________________________________________________________  </w:t>
      </w:r>
    </w:p>
    <w:bookmarkEnd w:id="54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35" w:id="548"/>
    <w:p>
      <w:pPr>
        <w:spacing w:after="0"/>
        <w:ind w:left="0"/>
        <w:jc w:val="both"/>
      </w:pPr>
      <w:r>
        <w:rPr>
          <w:rFonts w:ascii="Times New Roman"/>
          <w:b w:val="false"/>
          <w:i w:val="false"/>
          <w:color w:val="000000"/>
          <w:sz w:val="28"/>
        </w:rPr>
        <w:t>
      Форма 02-114</w:t>
      </w:r>
    </w:p>
    <w:bookmarkEnd w:id="548"/>
    <w:bookmarkStart w:name="z636" w:id="549"/>
    <w:p>
      <w:pPr>
        <w:spacing w:after="0"/>
        <w:ind w:left="0"/>
        <w:jc w:val="left"/>
      </w:pPr>
      <w:r>
        <w:rPr>
          <w:rFonts w:ascii="Times New Roman"/>
          <w:b/>
          <w:i w:val="false"/>
          <w:color w:val="000000"/>
        </w:rPr>
        <w:t xml:space="preserve"> Расчет расходов на обязательные профессиональные пенсионные взносы</w:t>
      </w:r>
    </w:p>
    <w:bookmarkEnd w:id="549"/>
    <w:bookmarkStart w:name="z637" w:id="550"/>
    <w:p>
      <w:pPr>
        <w:spacing w:after="0"/>
        <w:ind w:left="0"/>
        <w:jc w:val="both"/>
      </w:pPr>
      <w:r>
        <w:rPr>
          <w:rFonts w:ascii="Times New Roman"/>
          <w:b w:val="false"/>
          <w:i w:val="false"/>
          <w:color w:val="000000"/>
          <w:sz w:val="28"/>
        </w:rPr>
        <w:t>
      Год</w:t>
      </w:r>
    </w:p>
    <w:bookmarkEnd w:id="550"/>
    <w:bookmarkStart w:name="z638" w:id="551"/>
    <w:p>
      <w:pPr>
        <w:spacing w:after="0"/>
        <w:ind w:left="0"/>
        <w:jc w:val="both"/>
      </w:pPr>
      <w:r>
        <w:rPr>
          <w:rFonts w:ascii="Times New Roman"/>
          <w:b w:val="false"/>
          <w:i w:val="false"/>
          <w:color w:val="000000"/>
          <w:sz w:val="28"/>
        </w:rPr>
        <w:t>
      Коды |______________|</w:t>
      </w:r>
    </w:p>
    <w:bookmarkEnd w:id="551"/>
    <w:bookmarkStart w:name="z639" w:id="552"/>
    <w:p>
      <w:pPr>
        <w:spacing w:after="0"/>
        <w:ind w:left="0"/>
        <w:jc w:val="both"/>
      </w:pPr>
      <w:r>
        <w:rPr>
          <w:rFonts w:ascii="Times New Roman"/>
          <w:b w:val="false"/>
          <w:i w:val="false"/>
          <w:color w:val="000000"/>
          <w:sz w:val="28"/>
        </w:rPr>
        <w:t>
      Вид данных (прогноз, план, отчет) |______________|</w:t>
      </w:r>
    </w:p>
    <w:bookmarkEnd w:id="552"/>
    <w:bookmarkStart w:name="z640" w:id="553"/>
    <w:p>
      <w:pPr>
        <w:spacing w:after="0"/>
        <w:ind w:left="0"/>
        <w:jc w:val="both"/>
      </w:pPr>
      <w:r>
        <w:rPr>
          <w:rFonts w:ascii="Times New Roman"/>
          <w:b w:val="false"/>
          <w:i w:val="false"/>
          <w:color w:val="000000"/>
          <w:sz w:val="28"/>
        </w:rPr>
        <w:t>
      Функциональная группа |______________|</w:t>
      </w:r>
    </w:p>
    <w:bookmarkEnd w:id="553"/>
    <w:bookmarkStart w:name="z641" w:id="554"/>
    <w:p>
      <w:pPr>
        <w:spacing w:after="0"/>
        <w:ind w:left="0"/>
        <w:jc w:val="both"/>
      </w:pPr>
      <w:r>
        <w:rPr>
          <w:rFonts w:ascii="Times New Roman"/>
          <w:b w:val="false"/>
          <w:i w:val="false"/>
          <w:color w:val="000000"/>
          <w:sz w:val="28"/>
        </w:rPr>
        <w:t>
      Администратор программ |______________|</w:t>
      </w:r>
    </w:p>
    <w:bookmarkEnd w:id="554"/>
    <w:bookmarkStart w:name="z642" w:id="555"/>
    <w:p>
      <w:pPr>
        <w:spacing w:after="0"/>
        <w:ind w:left="0"/>
        <w:jc w:val="both"/>
      </w:pPr>
      <w:r>
        <w:rPr>
          <w:rFonts w:ascii="Times New Roman"/>
          <w:b w:val="false"/>
          <w:i w:val="false"/>
          <w:color w:val="000000"/>
          <w:sz w:val="28"/>
        </w:rPr>
        <w:t>
      Государственное учреждение |______________|</w:t>
      </w:r>
    </w:p>
    <w:bookmarkEnd w:id="555"/>
    <w:bookmarkStart w:name="z643" w:id="556"/>
    <w:p>
      <w:pPr>
        <w:spacing w:after="0"/>
        <w:ind w:left="0"/>
        <w:jc w:val="both"/>
      </w:pPr>
      <w:r>
        <w:rPr>
          <w:rFonts w:ascii="Times New Roman"/>
          <w:b w:val="false"/>
          <w:i w:val="false"/>
          <w:color w:val="000000"/>
          <w:sz w:val="28"/>
        </w:rPr>
        <w:t>
      Программа |______________|</w:t>
      </w:r>
    </w:p>
    <w:bookmarkEnd w:id="556"/>
    <w:bookmarkStart w:name="z644" w:id="557"/>
    <w:p>
      <w:pPr>
        <w:spacing w:after="0"/>
        <w:ind w:left="0"/>
        <w:jc w:val="both"/>
      </w:pPr>
      <w:r>
        <w:rPr>
          <w:rFonts w:ascii="Times New Roman"/>
          <w:b w:val="false"/>
          <w:i w:val="false"/>
          <w:color w:val="000000"/>
          <w:sz w:val="28"/>
        </w:rPr>
        <w:t>
      Специфика |______________|</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профессионального пенсионного взноса,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 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645" w:id="55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58"/>
    <w:p>
      <w:pPr>
        <w:spacing w:after="0"/>
        <w:ind w:left="0"/>
        <w:jc w:val="both"/>
      </w:pPr>
      <w:bookmarkStart w:name="z646" w:id="559"/>
      <w:r>
        <w:rPr>
          <w:rFonts w:ascii="Times New Roman"/>
          <w:b w:val="false"/>
          <w:i w:val="false"/>
          <w:color w:val="000000"/>
          <w:sz w:val="28"/>
        </w:rPr>
        <w:t xml:space="preserve">
      государственного учреждения ________________________________________________ </w:t>
      </w:r>
    </w:p>
    <w:bookmarkEnd w:id="55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47" w:id="560"/>
      <w:r>
        <w:rPr>
          <w:rFonts w:ascii="Times New Roman"/>
          <w:b w:val="false"/>
          <w:i w:val="false"/>
          <w:color w:val="000000"/>
          <w:sz w:val="28"/>
        </w:rPr>
        <w:t xml:space="preserve">
      Руководитель бюджетной программы _________________________________________ </w:t>
      </w:r>
    </w:p>
    <w:bookmarkEnd w:id="56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48" w:id="56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61"/>
    <w:p>
      <w:pPr>
        <w:spacing w:after="0"/>
        <w:ind w:left="0"/>
        <w:jc w:val="both"/>
      </w:pPr>
      <w:bookmarkStart w:name="z649" w:id="562"/>
      <w:r>
        <w:rPr>
          <w:rFonts w:ascii="Times New Roman"/>
          <w:b w:val="false"/>
          <w:i w:val="false"/>
          <w:color w:val="000000"/>
          <w:sz w:val="28"/>
        </w:rPr>
        <w:t>
      _________________________________________________________________________</w:t>
      </w:r>
    </w:p>
    <w:bookmarkEnd w:id="56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52" w:id="563"/>
    <w:p>
      <w:pPr>
        <w:spacing w:after="0"/>
        <w:ind w:left="0"/>
        <w:jc w:val="both"/>
      </w:pPr>
      <w:r>
        <w:rPr>
          <w:rFonts w:ascii="Times New Roman"/>
          <w:b w:val="false"/>
          <w:i w:val="false"/>
          <w:color w:val="000000"/>
          <w:sz w:val="28"/>
        </w:rPr>
        <w:t>
      Форма 01-116</w:t>
      </w:r>
    </w:p>
    <w:bookmarkEnd w:id="563"/>
    <w:bookmarkStart w:name="z653" w:id="564"/>
    <w:p>
      <w:pPr>
        <w:spacing w:after="0"/>
        <w:ind w:left="0"/>
        <w:jc w:val="left"/>
      </w:pPr>
      <w:r>
        <w:rPr>
          <w:rFonts w:ascii="Times New Roman"/>
          <w:b/>
          <w:i w:val="false"/>
          <w:color w:val="000000"/>
        </w:rPr>
        <w:t xml:space="preserve"> Расчет расходов на обязательные пенсионные взносы работодателей</w:t>
      </w:r>
    </w:p>
    <w:bookmarkEnd w:id="564"/>
    <w:bookmarkStart w:name="z654" w:id="565"/>
    <w:p>
      <w:pPr>
        <w:spacing w:after="0"/>
        <w:ind w:left="0"/>
        <w:jc w:val="both"/>
      </w:pPr>
      <w:r>
        <w:rPr>
          <w:rFonts w:ascii="Times New Roman"/>
          <w:b w:val="false"/>
          <w:i w:val="false"/>
          <w:color w:val="000000"/>
          <w:sz w:val="28"/>
        </w:rPr>
        <w:t>
      Годы</w:t>
      </w:r>
    </w:p>
    <w:bookmarkEnd w:id="565"/>
    <w:bookmarkStart w:name="z655" w:id="566"/>
    <w:p>
      <w:pPr>
        <w:spacing w:after="0"/>
        <w:ind w:left="0"/>
        <w:jc w:val="both"/>
      </w:pPr>
      <w:r>
        <w:rPr>
          <w:rFonts w:ascii="Times New Roman"/>
          <w:b w:val="false"/>
          <w:i w:val="false"/>
          <w:color w:val="000000"/>
          <w:sz w:val="28"/>
        </w:rPr>
        <w:t>
      Коды |______________|</w:t>
      </w:r>
    </w:p>
    <w:bookmarkEnd w:id="566"/>
    <w:bookmarkStart w:name="z656" w:id="567"/>
    <w:p>
      <w:pPr>
        <w:spacing w:after="0"/>
        <w:ind w:left="0"/>
        <w:jc w:val="both"/>
      </w:pPr>
      <w:r>
        <w:rPr>
          <w:rFonts w:ascii="Times New Roman"/>
          <w:b w:val="false"/>
          <w:i w:val="false"/>
          <w:color w:val="000000"/>
          <w:sz w:val="28"/>
        </w:rPr>
        <w:t>
      Вид данных (прогноз, план, отчет) |______________|</w:t>
      </w:r>
    </w:p>
    <w:bookmarkEnd w:id="567"/>
    <w:bookmarkStart w:name="z657" w:id="568"/>
    <w:p>
      <w:pPr>
        <w:spacing w:after="0"/>
        <w:ind w:left="0"/>
        <w:jc w:val="both"/>
      </w:pPr>
      <w:r>
        <w:rPr>
          <w:rFonts w:ascii="Times New Roman"/>
          <w:b w:val="false"/>
          <w:i w:val="false"/>
          <w:color w:val="000000"/>
          <w:sz w:val="28"/>
        </w:rPr>
        <w:t>
      Функциональная группа |______________|</w:t>
      </w:r>
    </w:p>
    <w:bookmarkEnd w:id="568"/>
    <w:bookmarkStart w:name="z658" w:id="569"/>
    <w:p>
      <w:pPr>
        <w:spacing w:after="0"/>
        <w:ind w:left="0"/>
        <w:jc w:val="both"/>
      </w:pPr>
      <w:r>
        <w:rPr>
          <w:rFonts w:ascii="Times New Roman"/>
          <w:b w:val="false"/>
          <w:i w:val="false"/>
          <w:color w:val="000000"/>
          <w:sz w:val="28"/>
        </w:rPr>
        <w:t>
      Администратор программ |______________|</w:t>
      </w:r>
    </w:p>
    <w:bookmarkEnd w:id="569"/>
    <w:bookmarkStart w:name="z659" w:id="570"/>
    <w:p>
      <w:pPr>
        <w:spacing w:after="0"/>
        <w:ind w:left="0"/>
        <w:jc w:val="both"/>
      </w:pPr>
      <w:r>
        <w:rPr>
          <w:rFonts w:ascii="Times New Roman"/>
          <w:b w:val="false"/>
          <w:i w:val="false"/>
          <w:color w:val="000000"/>
          <w:sz w:val="28"/>
        </w:rPr>
        <w:t>
      Государственное учреждение |______________|</w:t>
      </w:r>
    </w:p>
    <w:bookmarkEnd w:id="570"/>
    <w:bookmarkStart w:name="z660" w:id="571"/>
    <w:p>
      <w:pPr>
        <w:spacing w:after="0"/>
        <w:ind w:left="0"/>
        <w:jc w:val="both"/>
      </w:pPr>
      <w:r>
        <w:rPr>
          <w:rFonts w:ascii="Times New Roman"/>
          <w:b w:val="false"/>
          <w:i w:val="false"/>
          <w:color w:val="000000"/>
          <w:sz w:val="28"/>
        </w:rPr>
        <w:t>
      Программа |______________|</w:t>
      </w:r>
    </w:p>
    <w:bookmarkEnd w:id="571"/>
    <w:bookmarkStart w:name="z661" w:id="572"/>
    <w:p>
      <w:pPr>
        <w:spacing w:after="0"/>
        <w:ind w:left="0"/>
        <w:jc w:val="both"/>
      </w:pPr>
      <w:r>
        <w:rPr>
          <w:rFonts w:ascii="Times New Roman"/>
          <w:b w:val="false"/>
          <w:i w:val="false"/>
          <w:color w:val="000000"/>
          <w:sz w:val="28"/>
        </w:rPr>
        <w:t>
      Специфика |______________|</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662" w:id="57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73"/>
    <w:p>
      <w:pPr>
        <w:spacing w:after="0"/>
        <w:ind w:left="0"/>
        <w:jc w:val="both"/>
      </w:pPr>
      <w:bookmarkStart w:name="z663" w:id="574"/>
      <w:r>
        <w:rPr>
          <w:rFonts w:ascii="Times New Roman"/>
          <w:b w:val="false"/>
          <w:i w:val="false"/>
          <w:color w:val="000000"/>
          <w:sz w:val="28"/>
        </w:rPr>
        <w:t xml:space="preserve">
      государственного учреждения ________________________________________________ </w:t>
      </w:r>
    </w:p>
    <w:bookmarkEnd w:id="57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4" w:id="575"/>
      <w:r>
        <w:rPr>
          <w:rFonts w:ascii="Times New Roman"/>
          <w:b w:val="false"/>
          <w:i w:val="false"/>
          <w:color w:val="000000"/>
          <w:sz w:val="28"/>
        </w:rPr>
        <w:t xml:space="preserve">
      Руководитель бюджетной программы _________________________________________ </w:t>
      </w:r>
    </w:p>
    <w:bookmarkEnd w:id="5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65" w:id="57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76"/>
    <w:p>
      <w:pPr>
        <w:spacing w:after="0"/>
        <w:ind w:left="0"/>
        <w:jc w:val="both"/>
      </w:pPr>
      <w:bookmarkStart w:name="z666" w:id="577"/>
      <w:r>
        <w:rPr>
          <w:rFonts w:ascii="Times New Roman"/>
          <w:b w:val="false"/>
          <w:i w:val="false"/>
          <w:color w:val="000000"/>
          <w:sz w:val="28"/>
        </w:rPr>
        <w:t>
      __________________________________________________________________________</w:t>
      </w:r>
    </w:p>
    <w:bookmarkEnd w:id="57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69" w:id="578"/>
    <w:p>
      <w:pPr>
        <w:spacing w:after="0"/>
        <w:ind w:left="0"/>
        <w:jc w:val="both"/>
      </w:pPr>
      <w:r>
        <w:rPr>
          <w:rFonts w:ascii="Times New Roman"/>
          <w:b w:val="false"/>
          <w:i w:val="false"/>
          <w:color w:val="000000"/>
          <w:sz w:val="28"/>
        </w:rPr>
        <w:t>
      Форма 01-121</w:t>
      </w:r>
    </w:p>
    <w:bookmarkEnd w:id="578"/>
    <w:bookmarkStart w:name="z670" w:id="579"/>
    <w:p>
      <w:pPr>
        <w:spacing w:after="0"/>
        <w:ind w:left="0"/>
        <w:jc w:val="left"/>
      </w:pPr>
      <w:r>
        <w:rPr>
          <w:rFonts w:ascii="Times New Roman"/>
          <w:b/>
          <w:i w:val="false"/>
          <w:color w:val="000000"/>
        </w:rPr>
        <w:t xml:space="preserve"> Расчет расходов на уплату социального налога</w:t>
      </w:r>
    </w:p>
    <w:bookmarkEnd w:id="579"/>
    <w:bookmarkStart w:name="z671" w:id="580"/>
    <w:p>
      <w:pPr>
        <w:spacing w:after="0"/>
        <w:ind w:left="0"/>
        <w:jc w:val="both"/>
      </w:pPr>
      <w:r>
        <w:rPr>
          <w:rFonts w:ascii="Times New Roman"/>
          <w:b w:val="false"/>
          <w:i w:val="false"/>
          <w:color w:val="000000"/>
          <w:sz w:val="28"/>
        </w:rPr>
        <w:t>
      Год</w:t>
      </w:r>
    </w:p>
    <w:bookmarkEnd w:id="580"/>
    <w:bookmarkStart w:name="z672" w:id="581"/>
    <w:p>
      <w:pPr>
        <w:spacing w:after="0"/>
        <w:ind w:left="0"/>
        <w:jc w:val="both"/>
      </w:pPr>
      <w:r>
        <w:rPr>
          <w:rFonts w:ascii="Times New Roman"/>
          <w:b w:val="false"/>
          <w:i w:val="false"/>
          <w:color w:val="000000"/>
          <w:sz w:val="28"/>
        </w:rPr>
        <w:t>
      Коды |______________|</w:t>
      </w:r>
    </w:p>
    <w:bookmarkEnd w:id="581"/>
    <w:bookmarkStart w:name="z673" w:id="582"/>
    <w:p>
      <w:pPr>
        <w:spacing w:after="0"/>
        <w:ind w:left="0"/>
        <w:jc w:val="both"/>
      </w:pPr>
      <w:r>
        <w:rPr>
          <w:rFonts w:ascii="Times New Roman"/>
          <w:b w:val="false"/>
          <w:i w:val="false"/>
          <w:color w:val="000000"/>
          <w:sz w:val="28"/>
        </w:rPr>
        <w:t>
      Вид данных (прогноз, план, отчет) |______________|</w:t>
      </w:r>
    </w:p>
    <w:bookmarkEnd w:id="582"/>
    <w:bookmarkStart w:name="z674" w:id="583"/>
    <w:p>
      <w:pPr>
        <w:spacing w:after="0"/>
        <w:ind w:left="0"/>
        <w:jc w:val="both"/>
      </w:pPr>
      <w:r>
        <w:rPr>
          <w:rFonts w:ascii="Times New Roman"/>
          <w:b w:val="false"/>
          <w:i w:val="false"/>
          <w:color w:val="000000"/>
          <w:sz w:val="28"/>
        </w:rPr>
        <w:t>
      Функциональная группа |______________|</w:t>
      </w:r>
    </w:p>
    <w:bookmarkEnd w:id="583"/>
    <w:bookmarkStart w:name="z675" w:id="584"/>
    <w:p>
      <w:pPr>
        <w:spacing w:after="0"/>
        <w:ind w:left="0"/>
        <w:jc w:val="both"/>
      </w:pPr>
      <w:r>
        <w:rPr>
          <w:rFonts w:ascii="Times New Roman"/>
          <w:b w:val="false"/>
          <w:i w:val="false"/>
          <w:color w:val="000000"/>
          <w:sz w:val="28"/>
        </w:rPr>
        <w:t>
      Администратор программ |______________|</w:t>
      </w:r>
    </w:p>
    <w:bookmarkEnd w:id="584"/>
    <w:bookmarkStart w:name="z676" w:id="585"/>
    <w:p>
      <w:pPr>
        <w:spacing w:after="0"/>
        <w:ind w:left="0"/>
        <w:jc w:val="both"/>
      </w:pPr>
      <w:r>
        <w:rPr>
          <w:rFonts w:ascii="Times New Roman"/>
          <w:b w:val="false"/>
          <w:i w:val="false"/>
          <w:color w:val="000000"/>
          <w:sz w:val="28"/>
        </w:rPr>
        <w:t>
      Государственное учреждение |______________|</w:t>
      </w:r>
    </w:p>
    <w:bookmarkEnd w:id="585"/>
    <w:bookmarkStart w:name="z677" w:id="586"/>
    <w:p>
      <w:pPr>
        <w:spacing w:after="0"/>
        <w:ind w:left="0"/>
        <w:jc w:val="both"/>
      </w:pPr>
      <w:r>
        <w:rPr>
          <w:rFonts w:ascii="Times New Roman"/>
          <w:b w:val="false"/>
          <w:i w:val="false"/>
          <w:color w:val="000000"/>
          <w:sz w:val="28"/>
        </w:rPr>
        <w:t>
      Программа |______________|</w:t>
      </w:r>
    </w:p>
    <w:bookmarkEnd w:id="586"/>
    <w:bookmarkStart w:name="z678" w:id="587"/>
    <w:p>
      <w:pPr>
        <w:spacing w:after="0"/>
        <w:ind w:left="0"/>
        <w:jc w:val="both"/>
      </w:pPr>
      <w:r>
        <w:rPr>
          <w:rFonts w:ascii="Times New Roman"/>
          <w:b w:val="false"/>
          <w:i w:val="false"/>
          <w:color w:val="000000"/>
          <w:sz w:val="28"/>
        </w:rPr>
        <w:t>
      Специфика |______________|</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 3 х графа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58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88"/>
    <w:p>
      <w:pPr>
        <w:spacing w:after="0"/>
        <w:ind w:left="0"/>
        <w:jc w:val="both"/>
      </w:pPr>
      <w:bookmarkStart w:name="z680" w:id="589"/>
      <w:r>
        <w:rPr>
          <w:rFonts w:ascii="Times New Roman"/>
          <w:b w:val="false"/>
          <w:i w:val="false"/>
          <w:color w:val="000000"/>
          <w:sz w:val="28"/>
        </w:rPr>
        <w:t xml:space="preserve">
      государственного учреждения _______________________________________________ </w:t>
      </w:r>
    </w:p>
    <w:bookmarkEnd w:id="58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1" w:id="590"/>
      <w:r>
        <w:rPr>
          <w:rFonts w:ascii="Times New Roman"/>
          <w:b w:val="false"/>
          <w:i w:val="false"/>
          <w:color w:val="000000"/>
          <w:sz w:val="28"/>
        </w:rPr>
        <w:t xml:space="preserve">
      Руководитель бюджетной программы ________________________________________ </w:t>
      </w:r>
    </w:p>
    <w:bookmarkEnd w:id="59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82" w:id="59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91"/>
    <w:p>
      <w:pPr>
        <w:spacing w:after="0"/>
        <w:ind w:left="0"/>
        <w:jc w:val="both"/>
      </w:pPr>
      <w:bookmarkStart w:name="z683" w:id="592"/>
      <w:r>
        <w:rPr>
          <w:rFonts w:ascii="Times New Roman"/>
          <w:b w:val="false"/>
          <w:i w:val="false"/>
          <w:color w:val="000000"/>
          <w:sz w:val="28"/>
        </w:rPr>
        <w:t xml:space="preserve">
      _________________________________________________________________________ </w:t>
      </w:r>
    </w:p>
    <w:bookmarkEnd w:id="59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86" w:id="593"/>
    <w:p>
      <w:pPr>
        <w:spacing w:after="0"/>
        <w:ind w:left="0"/>
        <w:jc w:val="both"/>
      </w:pPr>
      <w:r>
        <w:rPr>
          <w:rFonts w:ascii="Times New Roman"/>
          <w:b w:val="false"/>
          <w:i w:val="false"/>
          <w:color w:val="000000"/>
          <w:sz w:val="28"/>
        </w:rPr>
        <w:t>
      Форма 01-122</w:t>
      </w:r>
    </w:p>
    <w:bookmarkEnd w:id="593"/>
    <w:bookmarkStart w:name="z687" w:id="594"/>
    <w:p>
      <w:pPr>
        <w:spacing w:after="0"/>
        <w:ind w:left="0"/>
        <w:jc w:val="left"/>
      </w:pPr>
      <w:r>
        <w:rPr>
          <w:rFonts w:ascii="Times New Roman"/>
          <w:b/>
          <w:i w:val="false"/>
          <w:color w:val="000000"/>
        </w:rPr>
        <w:t xml:space="preserve"> Расчет расходов на уплату социальных отчислений Государственный фонд социального страхования</w:t>
      </w:r>
    </w:p>
    <w:bookmarkEnd w:id="594"/>
    <w:bookmarkStart w:name="z688" w:id="595"/>
    <w:p>
      <w:pPr>
        <w:spacing w:after="0"/>
        <w:ind w:left="0"/>
        <w:jc w:val="both"/>
      </w:pPr>
      <w:r>
        <w:rPr>
          <w:rFonts w:ascii="Times New Roman"/>
          <w:b w:val="false"/>
          <w:i w:val="false"/>
          <w:color w:val="000000"/>
          <w:sz w:val="28"/>
        </w:rPr>
        <w:t>
      Год</w:t>
      </w:r>
    </w:p>
    <w:bookmarkEnd w:id="595"/>
    <w:bookmarkStart w:name="z689" w:id="596"/>
    <w:p>
      <w:pPr>
        <w:spacing w:after="0"/>
        <w:ind w:left="0"/>
        <w:jc w:val="both"/>
      </w:pPr>
      <w:r>
        <w:rPr>
          <w:rFonts w:ascii="Times New Roman"/>
          <w:b w:val="false"/>
          <w:i w:val="false"/>
          <w:color w:val="000000"/>
          <w:sz w:val="28"/>
        </w:rPr>
        <w:t>
      Коды |______________|</w:t>
      </w:r>
    </w:p>
    <w:bookmarkEnd w:id="596"/>
    <w:bookmarkStart w:name="z690" w:id="597"/>
    <w:p>
      <w:pPr>
        <w:spacing w:after="0"/>
        <w:ind w:left="0"/>
        <w:jc w:val="both"/>
      </w:pPr>
      <w:r>
        <w:rPr>
          <w:rFonts w:ascii="Times New Roman"/>
          <w:b w:val="false"/>
          <w:i w:val="false"/>
          <w:color w:val="000000"/>
          <w:sz w:val="28"/>
        </w:rPr>
        <w:t>
      Вид данных (прогноз, план, отчет) |______________|</w:t>
      </w:r>
    </w:p>
    <w:bookmarkEnd w:id="597"/>
    <w:bookmarkStart w:name="z691" w:id="598"/>
    <w:p>
      <w:pPr>
        <w:spacing w:after="0"/>
        <w:ind w:left="0"/>
        <w:jc w:val="both"/>
      </w:pPr>
      <w:r>
        <w:rPr>
          <w:rFonts w:ascii="Times New Roman"/>
          <w:b w:val="false"/>
          <w:i w:val="false"/>
          <w:color w:val="000000"/>
          <w:sz w:val="28"/>
        </w:rPr>
        <w:t>
      Функциональная группа |______________|</w:t>
      </w:r>
    </w:p>
    <w:bookmarkEnd w:id="598"/>
    <w:bookmarkStart w:name="z692" w:id="599"/>
    <w:p>
      <w:pPr>
        <w:spacing w:after="0"/>
        <w:ind w:left="0"/>
        <w:jc w:val="both"/>
      </w:pPr>
      <w:r>
        <w:rPr>
          <w:rFonts w:ascii="Times New Roman"/>
          <w:b w:val="false"/>
          <w:i w:val="false"/>
          <w:color w:val="000000"/>
          <w:sz w:val="28"/>
        </w:rPr>
        <w:t>
      Администратор программ |______________|</w:t>
      </w:r>
    </w:p>
    <w:bookmarkEnd w:id="599"/>
    <w:bookmarkStart w:name="z693" w:id="600"/>
    <w:p>
      <w:pPr>
        <w:spacing w:after="0"/>
        <w:ind w:left="0"/>
        <w:jc w:val="both"/>
      </w:pPr>
      <w:r>
        <w:rPr>
          <w:rFonts w:ascii="Times New Roman"/>
          <w:b w:val="false"/>
          <w:i w:val="false"/>
          <w:color w:val="000000"/>
          <w:sz w:val="28"/>
        </w:rPr>
        <w:t>
      Государственное учреждение |______________|</w:t>
      </w:r>
    </w:p>
    <w:bookmarkEnd w:id="600"/>
    <w:bookmarkStart w:name="z694" w:id="601"/>
    <w:p>
      <w:pPr>
        <w:spacing w:after="0"/>
        <w:ind w:left="0"/>
        <w:jc w:val="both"/>
      </w:pPr>
      <w:r>
        <w:rPr>
          <w:rFonts w:ascii="Times New Roman"/>
          <w:b w:val="false"/>
          <w:i w:val="false"/>
          <w:color w:val="000000"/>
          <w:sz w:val="28"/>
        </w:rPr>
        <w:t>
      Программа |______________|</w:t>
      </w:r>
    </w:p>
    <w:bookmarkEnd w:id="601"/>
    <w:bookmarkStart w:name="z695" w:id="602"/>
    <w:p>
      <w:pPr>
        <w:spacing w:after="0"/>
        <w:ind w:left="0"/>
        <w:jc w:val="both"/>
      </w:pPr>
      <w:r>
        <w:rPr>
          <w:rFonts w:ascii="Times New Roman"/>
          <w:b w:val="false"/>
          <w:i w:val="false"/>
          <w:color w:val="000000"/>
          <w:sz w:val="28"/>
        </w:rPr>
        <w:t>
      Специфика |______________|</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696" w:id="60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03"/>
    <w:bookmarkStart w:name="z697" w:id="604"/>
    <w:p>
      <w:pPr>
        <w:spacing w:after="0"/>
        <w:ind w:left="0"/>
        <w:jc w:val="both"/>
      </w:pPr>
      <w:r>
        <w:rPr>
          <w:rFonts w:ascii="Times New Roman"/>
          <w:b w:val="false"/>
          <w:i w:val="false"/>
          <w:color w:val="000000"/>
          <w:sz w:val="28"/>
        </w:rPr>
        <w:t>
      государственного учреждения</w:t>
      </w:r>
    </w:p>
    <w:bookmarkEnd w:id="604"/>
    <w:p>
      <w:pPr>
        <w:spacing w:after="0"/>
        <w:ind w:left="0"/>
        <w:jc w:val="both"/>
      </w:pPr>
      <w:bookmarkStart w:name="z698" w:id="605"/>
      <w:r>
        <w:rPr>
          <w:rFonts w:ascii="Times New Roman"/>
          <w:b w:val="false"/>
          <w:i w:val="false"/>
          <w:color w:val="000000"/>
          <w:sz w:val="28"/>
        </w:rPr>
        <w:t xml:space="preserve">
      ___________________________________________________________________  </w:t>
      </w:r>
    </w:p>
    <w:bookmarkEnd w:id="60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9" w:id="606"/>
      <w:r>
        <w:rPr>
          <w:rFonts w:ascii="Times New Roman"/>
          <w:b w:val="false"/>
          <w:i w:val="false"/>
          <w:color w:val="000000"/>
          <w:sz w:val="28"/>
        </w:rPr>
        <w:t xml:space="preserve">
      Руководитель бюджетной программы _______________________________________ </w:t>
      </w:r>
    </w:p>
    <w:bookmarkEnd w:id="60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00" w:id="60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07"/>
    <w:p>
      <w:pPr>
        <w:spacing w:after="0"/>
        <w:ind w:left="0"/>
        <w:jc w:val="both"/>
      </w:pPr>
      <w:bookmarkStart w:name="z701" w:id="608"/>
      <w:r>
        <w:rPr>
          <w:rFonts w:ascii="Times New Roman"/>
          <w:b w:val="false"/>
          <w:i w:val="false"/>
          <w:color w:val="000000"/>
          <w:sz w:val="28"/>
        </w:rPr>
        <w:t>
      ________________________________________________________________________</w:t>
      </w:r>
    </w:p>
    <w:bookmarkEnd w:id="60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704" w:id="609"/>
    <w:p>
      <w:pPr>
        <w:spacing w:after="0"/>
        <w:ind w:left="0"/>
        <w:jc w:val="both"/>
      </w:pPr>
      <w:r>
        <w:rPr>
          <w:rFonts w:ascii="Times New Roman"/>
          <w:b w:val="false"/>
          <w:i w:val="false"/>
          <w:color w:val="000000"/>
          <w:sz w:val="28"/>
        </w:rPr>
        <w:t>
      Форма 01-123</w:t>
      </w:r>
    </w:p>
    <w:bookmarkEnd w:id="609"/>
    <w:bookmarkStart w:name="z705" w:id="610"/>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610"/>
    <w:bookmarkStart w:name="z706" w:id="611"/>
    <w:p>
      <w:pPr>
        <w:spacing w:after="0"/>
        <w:ind w:left="0"/>
        <w:jc w:val="both"/>
      </w:pPr>
      <w:r>
        <w:rPr>
          <w:rFonts w:ascii="Times New Roman"/>
          <w:b w:val="false"/>
          <w:i w:val="false"/>
          <w:color w:val="000000"/>
          <w:sz w:val="28"/>
        </w:rPr>
        <w:t>
      Год</w:t>
      </w:r>
    </w:p>
    <w:bookmarkEnd w:id="611"/>
    <w:bookmarkStart w:name="z707" w:id="612"/>
    <w:p>
      <w:pPr>
        <w:spacing w:after="0"/>
        <w:ind w:left="0"/>
        <w:jc w:val="both"/>
      </w:pPr>
      <w:r>
        <w:rPr>
          <w:rFonts w:ascii="Times New Roman"/>
          <w:b w:val="false"/>
          <w:i w:val="false"/>
          <w:color w:val="000000"/>
          <w:sz w:val="28"/>
        </w:rPr>
        <w:t>
      Коды |______________|</w:t>
      </w:r>
    </w:p>
    <w:bookmarkEnd w:id="612"/>
    <w:bookmarkStart w:name="z708" w:id="613"/>
    <w:p>
      <w:pPr>
        <w:spacing w:after="0"/>
        <w:ind w:left="0"/>
        <w:jc w:val="both"/>
      </w:pPr>
      <w:r>
        <w:rPr>
          <w:rFonts w:ascii="Times New Roman"/>
          <w:b w:val="false"/>
          <w:i w:val="false"/>
          <w:color w:val="000000"/>
          <w:sz w:val="28"/>
        </w:rPr>
        <w:t>
      Вид данных (прогноз, план, отчет) |______________|</w:t>
      </w:r>
    </w:p>
    <w:bookmarkEnd w:id="613"/>
    <w:bookmarkStart w:name="z709" w:id="614"/>
    <w:p>
      <w:pPr>
        <w:spacing w:after="0"/>
        <w:ind w:left="0"/>
        <w:jc w:val="both"/>
      </w:pPr>
      <w:r>
        <w:rPr>
          <w:rFonts w:ascii="Times New Roman"/>
          <w:b w:val="false"/>
          <w:i w:val="false"/>
          <w:color w:val="000000"/>
          <w:sz w:val="28"/>
        </w:rPr>
        <w:t>
      Функциональная группа |______________|</w:t>
      </w:r>
    </w:p>
    <w:bookmarkEnd w:id="614"/>
    <w:bookmarkStart w:name="z710" w:id="615"/>
    <w:p>
      <w:pPr>
        <w:spacing w:after="0"/>
        <w:ind w:left="0"/>
        <w:jc w:val="both"/>
      </w:pPr>
      <w:r>
        <w:rPr>
          <w:rFonts w:ascii="Times New Roman"/>
          <w:b w:val="false"/>
          <w:i w:val="false"/>
          <w:color w:val="000000"/>
          <w:sz w:val="28"/>
        </w:rPr>
        <w:t>
      Администратор программ |______________|</w:t>
      </w:r>
    </w:p>
    <w:bookmarkEnd w:id="615"/>
    <w:bookmarkStart w:name="z711" w:id="616"/>
    <w:p>
      <w:pPr>
        <w:spacing w:after="0"/>
        <w:ind w:left="0"/>
        <w:jc w:val="both"/>
      </w:pPr>
      <w:r>
        <w:rPr>
          <w:rFonts w:ascii="Times New Roman"/>
          <w:b w:val="false"/>
          <w:i w:val="false"/>
          <w:color w:val="000000"/>
          <w:sz w:val="28"/>
        </w:rPr>
        <w:t>
      Государственное учреждение |______________|</w:t>
      </w:r>
    </w:p>
    <w:bookmarkEnd w:id="616"/>
    <w:bookmarkStart w:name="z712" w:id="617"/>
    <w:p>
      <w:pPr>
        <w:spacing w:after="0"/>
        <w:ind w:left="0"/>
        <w:jc w:val="both"/>
      </w:pPr>
      <w:r>
        <w:rPr>
          <w:rFonts w:ascii="Times New Roman"/>
          <w:b w:val="false"/>
          <w:i w:val="false"/>
          <w:color w:val="000000"/>
          <w:sz w:val="28"/>
        </w:rPr>
        <w:t>
      Программа |______________|</w:t>
      </w:r>
    </w:p>
    <w:bookmarkEnd w:id="617"/>
    <w:bookmarkStart w:name="z713" w:id="618"/>
    <w:p>
      <w:pPr>
        <w:spacing w:after="0"/>
        <w:ind w:left="0"/>
        <w:jc w:val="both"/>
      </w:pPr>
      <w:r>
        <w:rPr>
          <w:rFonts w:ascii="Times New Roman"/>
          <w:b w:val="false"/>
          <w:i w:val="false"/>
          <w:color w:val="000000"/>
          <w:sz w:val="28"/>
        </w:rPr>
        <w:t>
      Специфика |______________|</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619"/>
    <w:p>
      <w:pPr>
        <w:spacing w:after="0"/>
        <w:ind w:left="0"/>
        <w:jc w:val="both"/>
      </w:pPr>
      <w:r>
        <w:rPr>
          <w:rFonts w:ascii="Times New Roman"/>
          <w:b w:val="false"/>
          <w:i w:val="false"/>
          <w:color w:val="000000"/>
          <w:sz w:val="28"/>
        </w:rPr>
        <w:t>
            продолжение таблицы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620"/>
    <w:p>
      <w:pPr>
        <w:spacing w:after="0"/>
        <w:ind w:left="0"/>
        <w:jc w:val="both"/>
      </w:pPr>
      <w:r>
        <w:rPr>
          <w:rFonts w:ascii="Times New Roman"/>
          <w:b w:val="false"/>
          <w:i w:val="false"/>
          <w:color w:val="000000"/>
          <w:sz w:val="28"/>
        </w:rPr>
        <w:t>
            продолжение таблицы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 w:id="621"/>
    <w:p>
      <w:pPr>
        <w:spacing w:after="0"/>
        <w:ind w:left="0"/>
        <w:jc w:val="both"/>
      </w:pPr>
      <w:r>
        <w:rPr>
          <w:rFonts w:ascii="Times New Roman"/>
          <w:b w:val="false"/>
          <w:i w:val="false"/>
          <w:color w:val="000000"/>
          <w:sz w:val="28"/>
        </w:rPr>
        <w:t>
            Руководитель аппарата центрального исполнительного органа/</w:t>
      </w:r>
    </w:p>
    <w:bookmarkEnd w:id="621"/>
    <w:bookmarkStart w:name="z717" w:id="622"/>
    <w:p>
      <w:pPr>
        <w:spacing w:after="0"/>
        <w:ind w:left="0"/>
        <w:jc w:val="both"/>
      </w:pPr>
      <w:r>
        <w:rPr>
          <w:rFonts w:ascii="Times New Roman"/>
          <w:b w:val="false"/>
          <w:i w:val="false"/>
          <w:color w:val="000000"/>
          <w:sz w:val="28"/>
        </w:rPr>
        <w:t>
      руководитель государственного учреждения</w:t>
      </w:r>
    </w:p>
    <w:bookmarkEnd w:id="622"/>
    <w:bookmarkStart w:name="z718" w:id="623"/>
    <w:p>
      <w:pPr>
        <w:spacing w:after="0"/>
        <w:ind w:left="0"/>
        <w:jc w:val="both"/>
      </w:pPr>
      <w:r>
        <w:rPr>
          <w:rFonts w:ascii="Times New Roman"/>
          <w:b w:val="false"/>
          <w:i w:val="false"/>
          <w:color w:val="000000"/>
          <w:sz w:val="28"/>
        </w:rPr>
        <w:t>
      ______________________________________________________</w:t>
      </w:r>
    </w:p>
    <w:bookmarkEnd w:id="623"/>
    <w:bookmarkStart w:name="z719" w:id="624"/>
    <w:p>
      <w:pPr>
        <w:spacing w:after="0"/>
        <w:ind w:left="0"/>
        <w:jc w:val="both"/>
      </w:pPr>
      <w:r>
        <w:rPr>
          <w:rFonts w:ascii="Times New Roman"/>
          <w:b w:val="false"/>
          <w:i w:val="false"/>
          <w:color w:val="000000"/>
          <w:sz w:val="28"/>
        </w:rPr>
        <w:t>
      (подпись) (фамилия, имя, отчество (при его наличии)</w:t>
      </w:r>
    </w:p>
    <w:bookmarkEnd w:id="624"/>
    <w:bookmarkStart w:name="z720" w:id="625"/>
    <w:p>
      <w:pPr>
        <w:spacing w:after="0"/>
        <w:ind w:left="0"/>
        <w:jc w:val="both"/>
      </w:pPr>
      <w:r>
        <w:rPr>
          <w:rFonts w:ascii="Times New Roman"/>
          <w:b w:val="false"/>
          <w:i w:val="false"/>
          <w:color w:val="000000"/>
          <w:sz w:val="28"/>
        </w:rPr>
        <w:t>
      Руководитель бюджетной программы</w:t>
      </w:r>
    </w:p>
    <w:bookmarkEnd w:id="625"/>
    <w:bookmarkStart w:name="z721" w:id="626"/>
    <w:p>
      <w:pPr>
        <w:spacing w:after="0"/>
        <w:ind w:left="0"/>
        <w:jc w:val="both"/>
      </w:pPr>
      <w:r>
        <w:rPr>
          <w:rFonts w:ascii="Times New Roman"/>
          <w:b w:val="false"/>
          <w:i w:val="false"/>
          <w:color w:val="000000"/>
          <w:sz w:val="28"/>
        </w:rPr>
        <w:t>
      ______________________________________________________</w:t>
      </w:r>
    </w:p>
    <w:bookmarkEnd w:id="626"/>
    <w:bookmarkStart w:name="z722" w:id="627"/>
    <w:p>
      <w:pPr>
        <w:spacing w:after="0"/>
        <w:ind w:left="0"/>
        <w:jc w:val="both"/>
      </w:pPr>
      <w:r>
        <w:rPr>
          <w:rFonts w:ascii="Times New Roman"/>
          <w:b w:val="false"/>
          <w:i w:val="false"/>
          <w:color w:val="000000"/>
          <w:sz w:val="28"/>
        </w:rPr>
        <w:t>
      (подпись) (фамилия, имя, отчество (при его наличии)</w:t>
      </w:r>
    </w:p>
    <w:bookmarkEnd w:id="627"/>
    <w:bookmarkStart w:name="z723" w:id="628"/>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628"/>
    <w:bookmarkStart w:name="z724" w:id="629"/>
    <w:p>
      <w:pPr>
        <w:spacing w:after="0"/>
        <w:ind w:left="0"/>
        <w:jc w:val="both"/>
      </w:pPr>
      <w:r>
        <w:rPr>
          <w:rFonts w:ascii="Times New Roman"/>
          <w:b w:val="false"/>
          <w:i w:val="false"/>
          <w:color w:val="000000"/>
          <w:sz w:val="28"/>
        </w:rPr>
        <w:t>
      ______________________________________________________</w:t>
      </w:r>
    </w:p>
    <w:bookmarkEnd w:id="629"/>
    <w:bookmarkStart w:name="z725" w:id="630"/>
    <w:p>
      <w:pPr>
        <w:spacing w:after="0"/>
        <w:ind w:left="0"/>
        <w:jc w:val="both"/>
      </w:pPr>
      <w:r>
        <w:rPr>
          <w:rFonts w:ascii="Times New Roman"/>
          <w:b w:val="false"/>
          <w:i w:val="false"/>
          <w:color w:val="000000"/>
          <w:sz w:val="28"/>
        </w:rPr>
        <w:t>
      (подпись) (фамилия, имя, отчество (при его наличии)</w:t>
      </w:r>
    </w:p>
    <w:bookmarkEnd w:id="630"/>
    <w:bookmarkStart w:name="z726" w:id="631"/>
    <w:p>
      <w:pPr>
        <w:spacing w:after="0"/>
        <w:ind w:left="0"/>
        <w:jc w:val="both"/>
      </w:pPr>
      <w:r>
        <w:rPr>
          <w:rFonts w:ascii="Times New Roman"/>
          <w:b w:val="false"/>
          <w:i w:val="false"/>
          <w:color w:val="000000"/>
          <w:sz w:val="28"/>
        </w:rPr>
        <w:t>
      Примечание:</w:t>
      </w:r>
    </w:p>
    <w:bookmarkEnd w:id="631"/>
    <w:bookmarkStart w:name="z727" w:id="632"/>
    <w:p>
      <w:pPr>
        <w:spacing w:after="0"/>
        <w:ind w:left="0"/>
        <w:jc w:val="both"/>
      </w:pPr>
      <w:r>
        <w:rPr>
          <w:rFonts w:ascii="Times New Roman"/>
          <w:b w:val="false"/>
          <w:i w:val="false"/>
          <w:color w:val="000000"/>
          <w:sz w:val="28"/>
        </w:rPr>
        <w:t>
      * – данная графа заполняется в соответствии с Законом Республики Казахстан</w:t>
      </w:r>
    </w:p>
    <w:bookmarkEnd w:id="632"/>
    <w:bookmarkStart w:name="z728" w:id="633"/>
    <w:p>
      <w:pPr>
        <w:spacing w:after="0"/>
        <w:ind w:left="0"/>
        <w:jc w:val="both"/>
      </w:pPr>
      <w:r>
        <w:rPr>
          <w:rFonts w:ascii="Times New Roman"/>
          <w:b w:val="false"/>
          <w:i w:val="false"/>
          <w:color w:val="000000"/>
          <w:sz w:val="28"/>
        </w:rPr>
        <w:t>
      "Об обязательном страховании гражданско-правовой ответственности владельцев транспортных средств";</w:t>
      </w:r>
    </w:p>
    <w:bookmarkEnd w:id="633"/>
    <w:bookmarkStart w:name="z729" w:id="634"/>
    <w:p>
      <w:pPr>
        <w:spacing w:after="0"/>
        <w:ind w:left="0"/>
        <w:jc w:val="both"/>
      </w:pPr>
      <w:r>
        <w:rPr>
          <w:rFonts w:ascii="Times New Roman"/>
          <w:b w:val="false"/>
          <w:i w:val="false"/>
          <w:color w:val="000000"/>
          <w:sz w:val="28"/>
        </w:rPr>
        <w:t>
      **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732" w:id="635"/>
    <w:p>
      <w:pPr>
        <w:spacing w:after="0"/>
        <w:ind w:left="0"/>
        <w:jc w:val="both"/>
      </w:pPr>
      <w:r>
        <w:rPr>
          <w:rFonts w:ascii="Times New Roman"/>
          <w:b w:val="false"/>
          <w:i w:val="false"/>
          <w:color w:val="000000"/>
          <w:sz w:val="28"/>
        </w:rPr>
        <w:t>
      Форма 02-123</w:t>
      </w:r>
    </w:p>
    <w:bookmarkEnd w:id="635"/>
    <w:bookmarkStart w:name="z733" w:id="636"/>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636"/>
    <w:bookmarkStart w:name="z734" w:id="637"/>
    <w:p>
      <w:pPr>
        <w:spacing w:after="0"/>
        <w:ind w:left="0"/>
        <w:jc w:val="both"/>
      </w:pPr>
      <w:r>
        <w:rPr>
          <w:rFonts w:ascii="Times New Roman"/>
          <w:b w:val="false"/>
          <w:i w:val="false"/>
          <w:color w:val="000000"/>
          <w:sz w:val="28"/>
        </w:rPr>
        <w:t>
      Год</w:t>
      </w:r>
    </w:p>
    <w:bookmarkEnd w:id="637"/>
    <w:bookmarkStart w:name="z735" w:id="638"/>
    <w:p>
      <w:pPr>
        <w:spacing w:after="0"/>
        <w:ind w:left="0"/>
        <w:jc w:val="both"/>
      </w:pPr>
      <w:r>
        <w:rPr>
          <w:rFonts w:ascii="Times New Roman"/>
          <w:b w:val="false"/>
          <w:i w:val="false"/>
          <w:color w:val="000000"/>
          <w:sz w:val="28"/>
        </w:rPr>
        <w:t>
      Коды |______________|</w:t>
      </w:r>
    </w:p>
    <w:bookmarkEnd w:id="638"/>
    <w:bookmarkStart w:name="z736" w:id="639"/>
    <w:p>
      <w:pPr>
        <w:spacing w:after="0"/>
        <w:ind w:left="0"/>
        <w:jc w:val="both"/>
      </w:pPr>
      <w:r>
        <w:rPr>
          <w:rFonts w:ascii="Times New Roman"/>
          <w:b w:val="false"/>
          <w:i w:val="false"/>
          <w:color w:val="000000"/>
          <w:sz w:val="28"/>
        </w:rPr>
        <w:t>
      Вид данных (прогноз, план, отчет) |______________|</w:t>
      </w:r>
    </w:p>
    <w:bookmarkEnd w:id="639"/>
    <w:bookmarkStart w:name="z737" w:id="640"/>
    <w:p>
      <w:pPr>
        <w:spacing w:after="0"/>
        <w:ind w:left="0"/>
        <w:jc w:val="both"/>
      </w:pPr>
      <w:r>
        <w:rPr>
          <w:rFonts w:ascii="Times New Roman"/>
          <w:b w:val="false"/>
          <w:i w:val="false"/>
          <w:color w:val="000000"/>
          <w:sz w:val="28"/>
        </w:rPr>
        <w:t>
      Функциональная группа |______________|</w:t>
      </w:r>
    </w:p>
    <w:bookmarkEnd w:id="640"/>
    <w:bookmarkStart w:name="z738" w:id="641"/>
    <w:p>
      <w:pPr>
        <w:spacing w:after="0"/>
        <w:ind w:left="0"/>
        <w:jc w:val="both"/>
      </w:pPr>
      <w:r>
        <w:rPr>
          <w:rFonts w:ascii="Times New Roman"/>
          <w:b w:val="false"/>
          <w:i w:val="false"/>
          <w:color w:val="000000"/>
          <w:sz w:val="28"/>
        </w:rPr>
        <w:t>
      Администратор программ |______________|</w:t>
      </w:r>
    </w:p>
    <w:bookmarkEnd w:id="641"/>
    <w:bookmarkStart w:name="z739" w:id="642"/>
    <w:p>
      <w:pPr>
        <w:spacing w:after="0"/>
        <w:ind w:left="0"/>
        <w:jc w:val="both"/>
      </w:pPr>
      <w:r>
        <w:rPr>
          <w:rFonts w:ascii="Times New Roman"/>
          <w:b w:val="false"/>
          <w:i w:val="false"/>
          <w:color w:val="000000"/>
          <w:sz w:val="28"/>
        </w:rPr>
        <w:t>
      Государственное учреждение |______________|</w:t>
      </w:r>
    </w:p>
    <w:bookmarkEnd w:id="642"/>
    <w:bookmarkStart w:name="z740" w:id="643"/>
    <w:p>
      <w:pPr>
        <w:spacing w:after="0"/>
        <w:ind w:left="0"/>
        <w:jc w:val="both"/>
      </w:pPr>
      <w:r>
        <w:rPr>
          <w:rFonts w:ascii="Times New Roman"/>
          <w:b w:val="false"/>
          <w:i w:val="false"/>
          <w:color w:val="000000"/>
          <w:sz w:val="28"/>
        </w:rPr>
        <w:t>
      Программа |______________|</w:t>
      </w:r>
    </w:p>
    <w:bookmarkEnd w:id="643"/>
    <w:bookmarkStart w:name="z741" w:id="644"/>
    <w:p>
      <w:pPr>
        <w:spacing w:after="0"/>
        <w:ind w:left="0"/>
        <w:jc w:val="both"/>
      </w:pPr>
      <w:r>
        <w:rPr>
          <w:rFonts w:ascii="Times New Roman"/>
          <w:b w:val="false"/>
          <w:i w:val="false"/>
          <w:color w:val="000000"/>
          <w:sz w:val="28"/>
        </w:rPr>
        <w:t>
      Специфика |______________|</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645"/>
    <w:p>
      <w:pPr>
        <w:spacing w:after="0"/>
        <w:ind w:left="0"/>
        <w:jc w:val="both"/>
      </w:pPr>
      <w:r>
        <w:rPr>
          <w:rFonts w:ascii="Times New Roman"/>
          <w:b w:val="false"/>
          <w:i w:val="false"/>
          <w:color w:val="000000"/>
          <w:sz w:val="28"/>
        </w:rPr>
        <w:t>
            продолжение таблицы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646"/>
    <w:p>
      <w:pPr>
        <w:spacing w:after="0"/>
        <w:ind w:left="0"/>
        <w:jc w:val="both"/>
      </w:pPr>
      <w:r>
        <w:rPr>
          <w:rFonts w:ascii="Times New Roman"/>
          <w:b w:val="false"/>
          <w:i w:val="false"/>
          <w:color w:val="000000"/>
          <w:sz w:val="28"/>
        </w:rPr>
        <w:t>
            продолжение таблицы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647"/>
    <w:p>
      <w:pPr>
        <w:spacing w:after="0"/>
        <w:ind w:left="0"/>
        <w:jc w:val="both"/>
      </w:pPr>
      <w:r>
        <w:rPr>
          <w:rFonts w:ascii="Times New Roman"/>
          <w:b w:val="false"/>
          <w:i w:val="false"/>
          <w:color w:val="000000"/>
          <w:sz w:val="28"/>
        </w:rPr>
        <w:t>
      Руководитель аппарата центрального исполнительного органа/</w:t>
      </w:r>
    </w:p>
    <w:bookmarkEnd w:id="647"/>
    <w:bookmarkStart w:name="z745" w:id="648"/>
    <w:p>
      <w:pPr>
        <w:spacing w:after="0"/>
        <w:ind w:left="0"/>
        <w:jc w:val="both"/>
      </w:pPr>
      <w:r>
        <w:rPr>
          <w:rFonts w:ascii="Times New Roman"/>
          <w:b w:val="false"/>
          <w:i w:val="false"/>
          <w:color w:val="000000"/>
          <w:sz w:val="28"/>
        </w:rPr>
        <w:t>
      руководитель государственного учреждения</w:t>
      </w:r>
    </w:p>
    <w:bookmarkEnd w:id="648"/>
    <w:bookmarkStart w:name="z746" w:id="649"/>
    <w:p>
      <w:pPr>
        <w:spacing w:after="0"/>
        <w:ind w:left="0"/>
        <w:jc w:val="both"/>
      </w:pPr>
      <w:r>
        <w:rPr>
          <w:rFonts w:ascii="Times New Roman"/>
          <w:b w:val="false"/>
          <w:i w:val="false"/>
          <w:color w:val="000000"/>
          <w:sz w:val="28"/>
        </w:rPr>
        <w:t>
      _____________________________________________________</w:t>
      </w:r>
    </w:p>
    <w:bookmarkEnd w:id="649"/>
    <w:bookmarkStart w:name="z747" w:id="650"/>
    <w:p>
      <w:pPr>
        <w:spacing w:after="0"/>
        <w:ind w:left="0"/>
        <w:jc w:val="both"/>
      </w:pPr>
      <w:r>
        <w:rPr>
          <w:rFonts w:ascii="Times New Roman"/>
          <w:b w:val="false"/>
          <w:i w:val="false"/>
          <w:color w:val="000000"/>
          <w:sz w:val="28"/>
        </w:rPr>
        <w:t>
      (подпись) (фамилия, имя, отчество (при его наличии)</w:t>
      </w:r>
    </w:p>
    <w:bookmarkEnd w:id="650"/>
    <w:bookmarkStart w:name="z748" w:id="651"/>
    <w:p>
      <w:pPr>
        <w:spacing w:after="0"/>
        <w:ind w:left="0"/>
        <w:jc w:val="both"/>
      </w:pPr>
      <w:r>
        <w:rPr>
          <w:rFonts w:ascii="Times New Roman"/>
          <w:b w:val="false"/>
          <w:i w:val="false"/>
          <w:color w:val="000000"/>
          <w:sz w:val="28"/>
        </w:rPr>
        <w:t>
      Руководитель бюджетной программы</w:t>
      </w:r>
    </w:p>
    <w:bookmarkEnd w:id="651"/>
    <w:bookmarkStart w:name="z749" w:id="652"/>
    <w:p>
      <w:pPr>
        <w:spacing w:after="0"/>
        <w:ind w:left="0"/>
        <w:jc w:val="both"/>
      </w:pPr>
      <w:r>
        <w:rPr>
          <w:rFonts w:ascii="Times New Roman"/>
          <w:b w:val="false"/>
          <w:i w:val="false"/>
          <w:color w:val="000000"/>
          <w:sz w:val="28"/>
        </w:rPr>
        <w:t>
      _____________________________________________________</w:t>
      </w:r>
    </w:p>
    <w:bookmarkEnd w:id="652"/>
    <w:bookmarkStart w:name="z750" w:id="653"/>
    <w:p>
      <w:pPr>
        <w:spacing w:after="0"/>
        <w:ind w:left="0"/>
        <w:jc w:val="both"/>
      </w:pPr>
      <w:r>
        <w:rPr>
          <w:rFonts w:ascii="Times New Roman"/>
          <w:b w:val="false"/>
          <w:i w:val="false"/>
          <w:color w:val="000000"/>
          <w:sz w:val="28"/>
        </w:rPr>
        <w:t>
      (подпись) (фамилия, имя, отчество (при его наличии)</w:t>
      </w:r>
    </w:p>
    <w:bookmarkEnd w:id="653"/>
    <w:bookmarkStart w:name="z751" w:id="654"/>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654"/>
    <w:bookmarkStart w:name="z752" w:id="655"/>
    <w:p>
      <w:pPr>
        <w:spacing w:after="0"/>
        <w:ind w:left="0"/>
        <w:jc w:val="both"/>
      </w:pPr>
      <w:r>
        <w:rPr>
          <w:rFonts w:ascii="Times New Roman"/>
          <w:b w:val="false"/>
          <w:i w:val="false"/>
          <w:color w:val="000000"/>
          <w:sz w:val="28"/>
        </w:rPr>
        <w:t>
      ______________________________________________________</w:t>
      </w:r>
    </w:p>
    <w:bookmarkEnd w:id="655"/>
    <w:bookmarkStart w:name="z753" w:id="656"/>
    <w:p>
      <w:pPr>
        <w:spacing w:after="0"/>
        <w:ind w:left="0"/>
        <w:jc w:val="both"/>
      </w:pPr>
      <w:r>
        <w:rPr>
          <w:rFonts w:ascii="Times New Roman"/>
          <w:b w:val="false"/>
          <w:i w:val="false"/>
          <w:color w:val="000000"/>
          <w:sz w:val="28"/>
        </w:rPr>
        <w:t>
      (подпись) (фамилия, имя, отчество (при его наличии)</w:t>
      </w:r>
    </w:p>
    <w:bookmarkEnd w:id="656"/>
    <w:bookmarkStart w:name="z754" w:id="657"/>
    <w:p>
      <w:pPr>
        <w:spacing w:after="0"/>
        <w:ind w:left="0"/>
        <w:jc w:val="both"/>
      </w:pPr>
      <w:r>
        <w:rPr>
          <w:rFonts w:ascii="Times New Roman"/>
          <w:b w:val="false"/>
          <w:i w:val="false"/>
          <w:color w:val="000000"/>
          <w:sz w:val="28"/>
        </w:rPr>
        <w:t>
      Примечание:</w:t>
      </w:r>
    </w:p>
    <w:bookmarkEnd w:id="657"/>
    <w:bookmarkStart w:name="z755" w:id="658"/>
    <w:p>
      <w:pPr>
        <w:spacing w:after="0"/>
        <w:ind w:left="0"/>
        <w:jc w:val="both"/>
      </w:pPr>
      <w:r>
        <w:rPr>
          <w:rFonts w:ascii="Times New Roman"/>
          <w:b w:val="false"/>
          <w:i w:val="false"/>
          <w:color w:val="000000"/>
          <w:sz w:val="28"/>
        </w:rPr>
        <w:t xml:space="preserve">
      *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658"/>
    <w:bookmarkStart w:name="z756" w:id="659"/>
    <w:p>
      <w:pPr>
        <w:spacing w:after="0"/>
        <w:ind w:left="0"/>
        <w:jc w:val="both"/>
      </w:pPr>
      <w:r>
        <w:rPr>
          <w:rFonts w:ascii="Times New Roman"/>
          <w:b w:val="false"/>
          <w:i w:val="false"/>
          <w:color w:val="000000"/>
          <w:sz w:val="28"/>
        </w:rPr>
        <w:t>
      "Об обязательном страховании гражданско-правовой ответственности перевозчика перед пассажирами";</w:t>
      </w:r>
    </w:p>
    <w:bookmarkEnd w:id="659"/>
    <w:bookmarkStart w:name="z757" w:id="660"/>
    <w:p>
      <w:pPr>
        <w:spacing w:after="0"/>
        <w:ind w:left="0"/>
        <w:jc w:val="both"/>
      </w:pPr>
      <w:r>
        <w:rPr>
          <w:rFonts w:ascii="Times New Roman"/>
          <w:b w:val="false"/>
          <w:i w:val="false"/>
          <w:color w:val="000000"/>
          <w:sz w:val="28"/>
        </w:rPr>
        <w:t>
      **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01-124</w:t>
            </w:r>
          </w:p>
        </w:tc>
      </w:tr>
    </w:tbl>
    <w:bookmarkStart w:name="z761" w:id="661"/>
    <w:p>
      <w:pPr>
        <w:spacing w:after="0"/>
        <w:ind w:left="0"/>
        <w:jc w:val="left"/>
      </w:pPr>
      <w:r>
        <w:rPr>
          <w:rFonts w:ascii="Times New Roman"/>
          <w:b/>
          <w:i w:val="false"/>
          <w:color w:val="000000"/>
        </w:rPr>
        <w:t xml:space="preserve"> Расчет расходов на уплату отчислений на обязательное социальное медицинское страхование</w:t>
      </w:r>
    </w:p>
    <w:bookmarkEnd w:id="661"/>
    <w:bookmarkStart w:name="z762" w:id="662"/>
    <w:p>
      <w:pPr>
        <w:spacing w:after="0"/>
        <w:ind w:left="0"/>
        <w:jc w:val="both"/>
      </w:pPr>
      <w:r>
        <w:rPr>
          <w:rFonts w:ascii="Times New Roman"/>
          <w:b w:val="false"/>
          <w:i w:val="false"/>
          <w:color w:val="000000"/>
          <w:sz w:val="28"/>
        </w:rPr>
        <w:t>
      Год</w:t>
      </w:r>
    </w:p>
    <w:bookmarkEnd w:id="662"/>
    <w:bookmarkStart w:name="z763" w:id="663"/>
    <w:p>
      <w:pPr>
        <w:spacing w:after="0"/>
        <w:ind w:left="0"/>
        <w:jc w:val="both"/>
      </w:pPr>
      <w:r>
        <w:rPr>
          <w:rFonts w:ascii="Times New Roman"/>
          <w:b w:val="false"/>
          <w:i w:val="false"/>
          <w:color w:val="000000"/>
          <w:sz w:val="28"/>
        </w:rPr>
        <w:t>
      Коды |______________|</w:t>
      </w:r>
    </w:p>
    <w:bookmarkEnd w:id="663"/>
    <w:bookmarkStart w:name="z764" w:id="664"/>
    <w:p>
      <w:pPr>
        <w:spacing w:after="0"/>
        <w:ind w:left="0"/>
        <w:jc w:val="both"/>
      </w:pPr>
      <w:r>
        <w:rPr>
          <w:rFonts w:ascii="Times New Roman"/>
          <w:b w:val="false"/>
          <w:i w:val="false"/>
          <w:color w:val="000000"/>
          <w:sz w:val="28"/>
        </w:rPr>
        <w:t>
      Вид данных (прогноз, план, отчет) |______________|</w:t>
      </w:r>
    </w:p>
    <w:bookmarkEnd w:id="664"/>
    <w:bookmarkStart w:name="z765" w:id="665"/>
    <w:p>
      <w:pPr>
        <w:spacing w:after="0"/>
        <w:ind w:left="0"/>
        <w:jc w:val="both"/>
      </w:pPr>
      <w:r>
        <w:rPr>
          <w:rFonts w:ascii="Times New Roman"/>
          <w:b w:val="false"/>
          <w:i w:val="false"/>
          <w:color w:val="000000"/>
          <w:sz w:val="28"/>
        </w:rPr>
        <w:t>
      Функциональная группа |______________|</w:t>
      </w:r>
    </w:p>
    <w:bookmarkEnd w:id="665"/>
    <w:bookmarkStart w:name="z766" w:id="666"/>
    <w:p>
      <w:pPr>
        <w:spacing w:after="0"/>
        <w:ind w:left="0"/>
        <w:jc w:val="both"/>
      </w:pPr>
      <w:r>
        <w:rPr>
          <w:rFonts w:ascii="Times New Roman"/>
          <w:b w:val="false"/>
          <w:i w:val="false"/>
          <w:color w:val="000000"/>
          <w:sz w:val="28"/>
        </w:rPr>
        <w:t>
      Администратор программ |______________|</w:t>
      </w:r>
    </w:p>
    <w:bookmarkEnd w:id="666"/>
    <w:bookmarkStart w:name="z767" w:id="667"/>
    <w:p>
      <w:pPr>
        <w:spacing w:after="0"/>
        <w:ind w:left="0"/>
        <w:jc w:val="both"/>
      </w:pPr>
      <w:r>
        <w:rPr>
          <w:rFonts w:ascii="Times New Roman"/>
          <w:b w:val="false"/>
          <w:i w:val="false"/>
          <w:color w:val="000000"/>
          <w:sz w:val="28"/>
        </w:rPr>
        <w:t>
      Государственное учреждение |______________|</w:t>
      </w:r>
    </w:p>
    <w:bookmarkEnd w:id="667"/>
    <w:bookmarkStart w:name="z768" w:id="668"/>
    <w:p>
      <w:pPr>
        <w:spacing w:after="0"/>
        <w:ind w:left="0"/>
        <w:jc w:val="both"/>
      </w:pPr>
      <w:r>
        <w:rPr>
          <w:rFonts w:ascii="Times New Roman"/>
          <w:b w:val="false"/>
          <w:i w:val="false"/>
          <w:color w:val="000000"/>
          <w:sz w:val="28"/>
        </w:rPr>
        <w:t>
      Программа |______________|</w:t>
      </w:r>
    </w:p>
    <w:bookmarkEnd w:id="668"/>
    <w:bookmarkStart w:name="z769" w:id="669"/>
    <w:p>
      <w:pPr>
        <w:spacing w:after="0"/>
        <w:ind w:left="0"/>
        <w:jc w:val="both"/>
      </w:pPr>
      <w:r>
        <w:rPr>
          <w:rFonts w:ascii="Times New Roman"/>
          <w:b w:val="false"/>
          <w:i w:val="false"/>
          <w:color w:val="000000"/>
          <w:sz w:val="28"/>
        </w:rPr>
        <w:t>
      Специфика |______________|</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770" w:id="670"/>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70"/>
    <w:p>
      <w:pPr>
        <w:spacing w:after="0"/>
        <w:ind w:left="0"/>
        <w:jc w:val="both"/>
      </w:pPr>
      <w:bookmarkStart w:name="z771" w:id="671"/>
      <w:r>
        <w:rPr>
          <w:rFonts w:ascii="Times New Roman"/>
          <w:b w:val="false"/>
          <w:i w:val="false"/>
          <w:color w:val="000000"/>
          <w:sz w:val="28"/>
        </w:rPr>
        <w:t xml:space="preserve">
      государственного учреждения ________________________________________________ </w:t>
      </w:r>
    </w:p>
    <w:bookmarkEnd w:id="67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72" w:id="672"/>
      <w:r>
        <w:rPr>
          <w:rFonts w:ascii="Times New Roman"/>
          <w:b w:val="false"/>
          <w:i w:val="false"/>
          <w:color w:val="000000"/>
          <w:sz w:val="28"/>
        </w:rPr>
        <w:t xml:space="preserve">
      Руководитель бюджетной программы ________________________________________ </w:t>
      </w:r>
    </w:p>
    <w:bookmarkEnd w:id="67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73" w:id="673"/>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73"/>
    <w:p>
      <w:pPr>
        <w:spacing w:after="0"/>
        <w:ind w:left="0"/>
        <w:jc w:val="both"/>
      </w:pPr>
      <w:bookmarkStart w:name="z774" w:id="674"/>
      <w:r>
        <w:rPr>
          <w:rFonts w:ascii="Times New Roman"/>
          <w:b w:val="false"/>
          <w:i w:val="false"/>
          <w:color w:val="000000"/>
          <w:sz w:val="28"/>
        </w:rPr>
        <w:t xml:space="preserve">
      ________________________________________________________________________ </w:t>
      </w:r>
    </w:p>
    <w:bookmarkEnd w:id="67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01-134</w:t>
            </w:r>
          </w:p>
        </w:tc>
      </w:tr>
    </w:tbl>
    <w:bookmarkStart w:name="z778" w:id="675"/>
    <w:p>
      <w:pPr>
        <w:spacing w:after="0"/>
        <w:ind w:left="0"/>
        <w:jc w:val="left"/>
      </w:pPr>
      <w:r>
        <w:rPr>
          <w:rFonts w:ascii="Times New Roman"/>
          <w:b/>
          <w:i w:val="false"/>
          <w:color w:val="000000"/>
        </w:rPr>
        <w:t xml:space="preserve"> Расчет выплаты вознаграждений присяжным заседателям</w:t>
      </w:r>
    </w:p>
    <w:bookmarkEnd w:id="675"/>
    <w:bookmarkStart w:name="z779" w:id="676"/>
    <w:p>
      <w:pPr>
        <w:spacing w:after="0"/>
        <w:ind w:left="0"/>
        <w:jc w:val="both"/>
      </w:pPr>
      <w:r>
        <w:rPr>
          <w:rFonts w:ascii="Times New Roman"/>
          <w:b w:val="false"/>
          <w:i w:val="false"/>
          <w:color w:val="000000"/>
          <w:sz w:val="28"/>
        </w:rPr>
        <w:t>
      Год</w:t>
      </w:r>
    </w:p>
    <w:bookmarkEnd w:id="676"/>
    <w:bookmarkStart w:name="z780" w:id="677"/>
    <w:p>
      <w:pPr>
        <w:spacing w:after="0"/>
        <w:ind w:left="0"/>
        <w:jc w:val="both"/>
      </w:pPr>
      <w:r>
        <w:rPr>
          <w:rFonts w:ascii="Times New Roman"/>
          <w:b w:val="false"/>
          <w:i w:val="false"/>
          <w:color w:val="000000"/>
          <w:sz w:val="28"/>
        </w:rPr>
        <w:t>
      Коды |______________|</w:t>
      </w:r>
    </w:p>
    <w:bookmarkEnd w:id="677"/>
    <w:bookmarkStart w:name="z781" w:id="678"/>
    <w:p>
      <w:pPr>
        <w:spacing w:after="0"/>
        <w:ind w:left="0"/>
        <w:jc w:val="both"/>
      </w:pPr>
      <w:r>
        <w:rPr>
          <w:rFonts w:ascii="Times New Roman"/>
          <w:b w:val="false"/>
          <w:i w:val="false"/>
          <w:color w:val="000000"/>
          <w:sz w:val="28"/>
        </w:rPr>
        <w:t>
      Вид данных (прогноз, план, отчет) |______________|</w:t>
      </w:r>
    </w:p>
    <w:bookmarkEnd w:id="678"/>
    <w:bookmarkStart w:name="z782" w:id="679"/>
    <w:p>
      <w:pPr>
        <w:spacing w:after="0"/>
        <w:ind w:left="0"/>
        <w:jc w:val="both"/>
      </w:pPr>
      <w:r>
        <w:rPr>
          <w:rFonts w:ascii="Times New Roman"/>
          <w:b w:val="false"/>
          <w:i w:val="false"/>
          <w:color w:val="000000"/>
          <w:sz w:val="28"/>
        </w:rPr>
        <w:t>
      Функциональная группа |______________|</w:t>
      </w:r>
    </w:p>
    <w:bookmarkEnd w:id="679"/>
    <w:bookmarkStart w:name="z783" w:id="680"/>
    <w:p>
      <w:pPr>
        <w:spacing w:after="0"/>
        <w:ind w:left="0"/>
        <w:jc w:val="both"/>
      </w:pPr>
      <w:r>
        <w:rPr>
          <w:rFonts w:ascii="Times New Roman"/>
          <w:b w:val="false"/>
          <w:i w:val="false"/>
          <w:color w:val="000000"/>
          <w:sz w:val="28"/>
        </w:rPr>
        <w:t>
      Администратор программ |______________|</w:t>
      </w:r>
    </w:p>
    <w:bookmarkEnd w:id="680"/>
    <w:bookmarkStart w:name="z784" w:id="681"/>
    <w:p>
      <w:pPr>
        <w:spacing w:after="0"/>
        <w:ind w:left="0"/>
        <w:jc w:val="both"/>
      </w:pPr>
      <w:r>
        <w:rPr>
          <w:rFonts w:ascii="Times New Roman"/>
          <w:b w:val="false"/>
          <w:i w:val="false"/>
          <w:color w:val="000000"/>
          <w:sz w:val="28"/>
        </w:rPr>
        <w:t>
      Государственное учреждение |______________|</w:t>
      </w:r>
    </w:p>
    <w:bookmarkEnd w:id="681"/>
    <w:bookmarkStart w:name="z785" w:id="682"/>
    <w:p>
      <w:pPr>
        <w:spacing w:after="0"/>
        <w:ind w:left="0"/>
        <w:jc w:val="both"/>
      </w:pPr>
      <w:r>
        <w:rPr>
          <w:rFonts w:ascii="Times New Roman"/>
          <w:b w:val="false"/>
          <w:i w:val="false"/>
          <w:color w:val="000000"/>
          <w:sz w:val="28"/>
        </w:rPr>
        <w:t>
      Программа |______________|</w:t>
      </w:r>
    </w:p>
    <w:bookmarkEnd w:id="682"/>
    <w:bookmarkStart w:name="z786" w:id="683"/>
    <w:p>
      <w:pPr>
        <w:spacing w:after="0"/>
        <w:ind w:left="0"/>
        <w:jc w:val="both"/>
      </w:pPr>
      <w:r>
        <w:rPr>
          <w:rFonts w:ascii="Times New Roman"/>
          <w:b w:val="false"/>
          <w:i w:val="false"/>
          <w:color w:val="000000"/>
          <w:sz w:val="28"/>
        </w:rPr>
        <w:t>
      Специфика |______________|</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должностного оклада председательствующего по делу судьи (в зависимости от стажа)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судьи областного и приравненного к нему суда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 присяжного заседателя (графа 4 *50%) (теңге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присяжных заседателей в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процесса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(графа5/ 22 дня*графа7* графа8/1000)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присяжным заседателям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8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84"/>
    <w:p>
      <w:pPr>
        <w:spacing w:after="0"/>
        <w:ind w:left="0"/>
        <w:jc w:val="both"/>
      </w:pPr>
      <w:bookmarkStart w:name="z788" w:id="685"/>
      <w:r>
        <w:rPr>
          <w:rFonts w:ascii="Times New Roman"/>
          <w:b w:val="false"/>
          <w:i w:val="false"/>
          <w:color w:val="000000"/>
          <w:sz w:val="28"/>
        </w:rPr>
        <w:t xml:space="preserve">
      государственного учреждения ________________________________________________ </w:t>
      </w:r>
    </w:p>
    <w:bookmarkEnd w:id="68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89" w:id="686"/>
      <w:r>
        <w:rPr>
          <w:rFonts w:ascii="Times New Roman"/>
          <w:b w:val="false"/>
          <w:i w:val="false"/>
          <w:color w:val="000000"/>
          <w:sz w:val="28"/>
        </w:rPr>
        <w:t xml:space="preserve">
      Руководитель бюджетной программы _________________________________________ </w:t>
      </w:r>
    </w:p>
    <w:bookmarkEnd w:id="68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90" w:id="68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87"/>
    <w:p>
      <w:pPr>
        <w:spacing w:after="0"/>
        <w:ind w:left="0"/>
        <w:jc w:val="both"/>
      </w:pPr>
      <w:bookmarkStart w:name="z791" w:id="688"/>
      <w:r>
        <w:rPr>
          <w:rFonts w:ascii="Times New Roman"/>
          <w:b w:val="false"/>
          <w:i w:val="false"/>
          <w:color w:val="000000"/>
          <w:sz w:val="28"/>
        </w:rPr>
        <w:t xml:space="preserve">
      ________________________________________________________________________ </w:t>
      </w:r>
    </w:p>
    <w:bookmarkEnd w:id="68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794" w:id="689"/>
    <w:p>
      <w:pPr>
        <w:spacing w:after="0"/>
        <w:ind w:left="0"/>
        <w:jc w:val="both"/>
      </w:pPr>
      <w:r>
        <w:rPr>
          <w:rFonts w:ascii="Times New Roman"/>
          <w:b w:val="false"/>
          <w:i w:val="false"/>
          <w:color w:val="000000"/>
          <w:sz w:val="28"/>
        </w:rPr>
        <w:t>
      Форма 01-139</w:t>
      </w:r>
    </w:p>
    <w:bookmarkEnd w:id="689"/>
    <w:bookmarkStart w:name="z795" w:id="690"/>
    <w:p>
      <w:pPr>
        <w:spacing w:after="0"/>
        <w:ind w:left="0"/>
        <w:jc w:val="left"/>
      </w:pPr>
      <w:r>
        <w:rPr>
          <w:rFonts w:ascii="Times New Roman"/>
          <w:b/>
          <w:i w:val="false"/>
          <w:color w:val="000000"/>
        </w:rPr>
        <w:t xml:space="preserve"> Расчет расходов на оплату труда иностранных работников государственных органов</w:t>
      </w:r>
    </w:p>
    <w:bookmarkEnd w:id="690"/>
    <w:bookmarkStart w:name="z796" w:id="691"/>
    <w:p>
      <w:pPr>
        <w:spacing w:after="0"/>
        <w:ind w:left="0"/>
        <w:jc w:val="both"/>
      </w:pPr>
      <w:r>
        <w:rPr>
          <w:rFonts w:ascii="Times New Roman"/>
          <w:b w:val="false"/>
          <w:i w:val="false"/>
          <w:color w:val="000000"/>
          <w:sz w:val="28"/>
        </w:rPr>
        <w:t>
      Год</w:t>
      </w:r>
    </w:p>
    <w:bookmarkEnd w:id="691"/>
    <w:bookmarkStart w:name="z797" w:id="692"/>
    <w:p>
      <w:pPr>
        <w:spacing w:after="0"/>
        <w:ind w:left="0"/>
        <w:jc w:val="both"/>
      </w:pPr>
      <w:r>
        <w:rPr>
          <w:rFonts w:ascii="Times New Roman"/>
          <w:b w:val="false"/>
          <w:i w:val="false"/>
          <w:color w:val="000000"/>
          <w:sz w:val="28"/>
        </w:rPr>
        <w:t>
      Коды |______________|</w:t>
      </w:r>
    </w:p>
    <w:bookmarkEnd w:id="692"/>
    <w:bookmarkStart w:name="z798" w:id="693"/>
    <w:p>
      <w:pPr>
        <w:spacing w:after="0"/>
        <w:ind w:left="0"/>
        <w:jc w:val="both"/>
      </w:pPr>
      <w:r>
        <w:rPr>
          <w:rFonts w:ascii="Times New Roman"/>
          <w:b w:val="false"/>
          <w:i w:val="false"/>
          <w:color w:val="000000"/>
          <w:sz w:val="28"/>
        </w:rPr>
        <w:t>
      Вид данных (прогноз, план, отчет) |______________|</w:t>
      </w:r>
    </w:p>
    <w:bookmarkEnd w:id="693"/>
    <w:bookmarkStart w:name="z799" w:id="694"/>
    <w:p>
      <w:pPr>
        <w:spacing w:after="0"/>
        <w:ind w:left="0"/>
        <w:jc w:val="both"/>
      </w:pPr>
      <w:r>
        <w:rPr>
          <w:rFonts w:ascii="Times New Roman"/>
          <w:b w:val="false"/>
          <w:i w:val="false"/>
          <w:color w:val="000000"/>
          <w:sz w:val="28"/>
        </w:rPr>
        <w:t>
      Функциональная группа |______________|</w:t>
      </w:r>
    </w:p>
    <w:bookmarkEnd w:id="694"/>
    <w:bookmarkStart w:name="z800" w:id="695"/>
    <w:p>
      <w:pPr>
        <w:spacing w:after="0"/>
        <w:ind w:left="0"/>
        <w:jc w:val="both"/>
      </w:pPr>
      <w:r>
        <w:rPr>
          <w:rFonts w:ascii="Times New Roman"/>
          <w:b w:val="false"/>
          <w:i w:val="false"/>
          <w:color w:val="000000"/>
          <w:sz w:val="28"/>
        </w:rPr>
        <w:t>
      Администратор программ |______________|</w:t>
      </w:r>
    </w:p>
    <w:bookmarkEnd w:id="695"/>
    <w:bookmarkStart w:name="z801" w:id="696"/>
    <w:p>
      <w:pPr>
        <w:spacing w:after="0"/>
        <w:ind w:left="0"/>
        <w:jc w:val="both"/>
      </w:pPr>
      <w:r>
        <w:rPr>
          <w:rFonts w:ascii="Times New Roman"/>
          <w:b w:val="false"/>
          <w:i w:val="false"/>
          <w:color w:val="000000"/>
          <w:sz w:val="28"/>
        </w:rPr>
        <w:t>
      Государственное учреждение |______________|</w:t>
      </w:r>
    </w:p>
    <w:bookmarkEnd w:id="696"/>
    <w:bookmarkStart w:name="z802" w:id="697"/>
    <w:p>
      <w:pPr>
        <w:spacing w:after="0"/>
        <w:ind w:left="0"/>
        <w:jc w:val="both"/>
      </w:pPr>
      <w:r>
        <w:rPr>
          <w:rFonts w:ascii="Times New Roman"/>
          <w:b w:val="false"/>
          <w:i w:val="false"/>
          <w:color w:val="000000"/>
          <w:sz w:val="28"/>
        </w:rPr>
        <w:t>
      Программа |______________|</w:t>
      </w:r>
    </w:p>
    <w:bookmarkEnd w:id="697"/>
    <w:bookmarkStart w:name="z803" w:id="698"/>
    <w:p>
      <w:pPr>
        <w:spacing w:after="0"/>
        <w:ind w:left="0"/>
        <w:jc w:val="both"/>
      </w:pPr>
      <w:r>
        <w:rPr>
          <w:rFonts w:ascii="Times New Roman"/>
          <w:b w:val="false"/>
          <w:i w:val="false"/>
          <w:color w:val="000000"/>
          <w:sz w:val="28"/>
        </w:rPr>
        <w:t>
      Специфика |______________|</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иностранного работника в государственный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2 х графа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804" w:id="69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99"/>
    <w:p>
      <w:pPr>
        <w:spacing w:after="0"/>
        <w:ind w:left="0"/>
        <w:jc w:val="both"/>
      </w:pPr>
      <w:bookmarkStart w:name="z805" w:id="700"/>
      <w:r>
        <w:rPr>
          <w:rFonts w:ascii="Times New Roman"/>
          <w:b w:val="false"/>
          <w:i w:val="false"/>
          <w:color w:val="000000"/>
          <w:sz w:val="28"/>
        </w:rPr>
        <w:t xml:space="preserve">
      государственного учреждения _______________________________________________ </w:t>
      </w:r>
    </w:p>
    <w:bookmarkEnd w:id="70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06" w:id="701"/>
      <w:r>
        <w:rPr>
          <w:rFonts w:ascii="Times New Roman"/>
          <w:b w:val="false"/>
          <w:i w:val="false"/>
          <w:color w:val="000000"/>
          <w:sz w:val="28"/>
        </w:rPr>
        <w:t xml:space="preserve">
      Руководитель бюджетной программы _________________________________________ </w:t>
      </w:r>
    </w:p>
    <w:bookmarkEnd w:id="70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07" w:id="70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02"/>
    <w:p>
      <w:pPr>
        <w:spacing w:after="0"/>
        <w:ind w:left="0"/>
        <w:jc w:val="both"/>
      </w:pPr>
      <w:bookmarkStart w:name="z808" w:id="703"/>
      <w:r>
        <w:rPr>
          <w:rFonts w:ascii="Times New Roman"/>
          <w:b w:val="false"/>
          <w:i w:val="false"/>
          <w:color w:val="000000"/>
          <w:sz w:val="28"/>
        </w:rPr>
        <w:t xml:space="preserve">
      ________________________________________________________________________ </w:t>
      </w:r>
    </w:p>
    <w:bookmarkEnd w:id="70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811" w:id="704"/>
    <w:p>
      <w:pPr>
        <w:spacing w:after="0"/>
        <w:ind w:left="0"/>
        <w:jc w:val="both"/>
      </w:pPr>
      <w:r>
        <w:rPr>
          <w:rFonts w:ascii="Times New Roman"/>
          <w:b w:val="false"/>
          <w:i w:val="false"/>
          <w:color w:val="000000"/>
          <w:sz w:val="28"/>
        </w:rPr>
        <w:t>
      Форма 01-141</w:t>
      </w:r>
    </w:p>
    <w:bookmarkEnd w:id="704"/>
    <w:bookmarkStart w:name="z812" w:id="705"/>
    <w:p>
      <w:pPr>
        <w:spacing w:after="0"/>
        <w:ind w:left="0"/>
        <w:jc w:val="left"/>
      </w:pPr>
      <w:r>
        <w:rPr>
          <w:rFonts w:ascii="Times New Roman"/>
          <w:b/>
          <w:i w:val="false"/>
          <w:color w:val="000000"/>
        </w:rPr>
        <w:t xml:space="preserve"> Расчет расходов на питание в учреждениях образования и социальной защиты</w:t>
      </w:r>
    </w:p>
    <w:bookmarkEnd w:id="705"/>
    <w:bookmarkStart w:name="z813" w:id="706"/>
    <w:p>
      <w:pPr>
        <w:spacing w:after="0"/>
        <w:ind w:left="0"/>
        <w:jc w:val="both"/>
      </w:pPr>
      <w:r>
        <w:rPr>
          <w:rFonts w:ascii="Times New Roman"/>
          <w:b w:val="false"/>
          <w:i w:val="false"/>
          <w:color w:val="000000"/>
          <w:sz w:val="28"/>
        </w:rPr>
        <w:t>
      Год</w:t>
      </w:r>
    </w:p>
    <w:bookmarkEnd w:id="706"/>
    <w:bookmarkStart w:name="z814" w:id="707"/>
    <w:p>
      <w:pPr>
        <w:spacing w:after="0"/>
        <w:ind w:left="0"/>
        <w:jc w:val="both"/>
      </w:pPr>
      <w:r>
        <w:rPr>
          <w:rFonts w:ascii="Times New Roman"/>
          <w:b w:val="false"/>
          <w:i w:val="false"/>
          <w:color w:val="000000"/>
          <w:sz w:val="28"/>
        </w:rPr>
        <w:t>
      Коды |______________|</w:t>
      </w:r>
    </w:p>
    <w:bookmarkEnd w:id="707"/>
    <w:bookmarkStart w:name="z815" w:id="708"/>
    <w:p>
      <w:pPr>
        <w:spacing w:after="0"/>
        <w:ind w:left="0"/>
        <w:jc w:val="both"/>
      </w:pPr>
      <w:r>
        <w:rPr>
          <w:rFonts w:ascii="Times New Roman"/>
          <w:b w:val="false"/>
          <w:i w:val="false"/>
          <w:color w:val="000000"/>
          <w:sz w:val="28"/>
        </w:rPr>
        <w:t>
      Вид данных (прогноз, план, отчет) |______________|</w:t>
      </w:r>
    </w:p>
    <w:bookmarkEnd w:id="708"/>
    <w:bookmarkStart w:name="z816" w:id="709"/>
    <w:p>
      <w:pPr>
        <w:spacing w:after="0"/>
        <w:ind w:left="0"/>
        <w:jc w:val="both"/>
      </w:pPr>
      <w:r>
        <w:rPr>
          <w:rFonts w:ascii="Times New Roman"/>
          <w:b w:val="false"/>
          <w:i w:val="false"/>
          <w:color w:val="000000"/>
          <w:sz w:val="28"/>
        </w:rPr>
        <w:t>
      Функциональная группа |______________|</w:t>
      </w:r>
    </w:p>
    <w:bookmarkEnd w:id="709"/>
    <w:bookmarkStart w:name="z817" w:id="710"/>
    <w:p>
      <w:pPr>
        <w:spacing w:after="0"/>
        <w:ind w:left="0"/>
        <w:jc w:val="both"/>
      </w:pPr>
      <w:r>
        <w:rPr>
          <w:rFonts w:ascii="Times New Roman"/>
          <w:b w:val="false"/>
          <w:i w:val="false"/>
          <w:color w:val="000000"/>
          <w:sz w:val="28"/>
        </w:rPr>
        <w:t>
      Администратор программ |______________|</w:t>
      </w:r>
    </w:p>
    <w:bookmarkEnd w:id="710"/>
    <w:bookmarkStart w:name="z818" w:id="711"/>
    <w:p>
      <w:pPr>
        <w:spacing w:after="0"/>
        <w:ind w:left="0"/>
        <w:jc w:val="both"/>
      </w:pPr>
      <w:r>
        <w:rPr>
          <w:rFonts w:ascii="Times New Roman"/>
          <w:b w:val="false"/>
          <w:i w:val="false"/>
          <w:color w:val="000000"/>
          <w:sz w:val="28"/>
        </w:rPr>
        <w:t>
      Государственное учреждение |______________|</w:t>
      </w:r>
    </w:p>
    <w:bookmarkEnd w:id="711"/>
    <w:bookmarkStart w:name="z819" w:id="712"/>
    <w:p>
      <w:pPr>
        <w:spacing w:after="0"/>
        <w:ind w:left="0"/>
        <w:jc w:val="both"/>
      </w:pPr>
      <w:r>
        <w:rPr>
          <w:rFonts w:ascii="Times New Roman"/>
          <w:b w:val="false"/>
          <w:i w:val="false"/>
          <w:color w:val="000000"/>
          <w:sz w:val="28"/>
        </w:rPr>
        <w:t>
      Программа |______________|</w:t>
      </w:r>
    </w:p>
    <w:bookmarkEnd w:id="712"/>
    <w:bookmarkStart w:name="z820" w:id="713"/>
    <w:p>
      <w:pPr>
        <w:spacing w:after="0"/>
        <w:ind w:left="0"/>
        <w:jc w:val="both"/>
      </w:pPr>
      <w:r>
        <w:rPr>
          <w:rFonts w:ascii="Times New Roman"/>
          <w:b w:val="false"/>
          <w:i w:val="false"/>
          <w:color w:val="000000"/>
          <w:sz w:val="28"/>
        </w:rPr>
        <w:t>
      Специфика |______________|</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 (графа3хграфа4х 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1" w:id="71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14"/>
    <w:p>
      <w:pPr>
        <w:spacing w:after="0"/>
        <w:ind w:left="0"/>
        <w:jc w:val="both"/>
      </w:pPr>
      <w:bookmarkStart w:name="z822" w:id="715"/>
      <w:r>
        <w:rPr>
          <w:rFonts w:ascii="Times New Roman"/>
          <w:b w:val="false"/>
          <w:i w:val="false"/>
          <w:color w:val="000000"/>
          <w:sz w:val="28"/>
        </w:rPr>
        <w:t xml:space="preserve">
      государственного учреждения ________________________________________________ </w:t>
      </w:r>
    </w:p>
    <w:bookmarkEnd w:id="71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23" w:id="716"/>
      <w:r>
        <w:rPr>
          <w:rFonts w:ascii="Times New Roman"/>
          <w:b w:val="false"/>
          <w:i w:val="false"/>
          <w:color w:val="000000"/>
          <w:sz w:val="28"/>
        </w:rPr>
        <w:t xml:space="preserve">
      Руководитель бюджетной программы _________________________________________ </w:t>
      </w:r>
    </w:p>
    <w:bookmarkEnd w:id="7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4" w:id="71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17"/>
    <w:p>
      <w:pPr>
        <w:spacing w:after="0"/>
        <w:ind w:left="0"/>
        <w:jc w:val="both"/>
      </w:pPr>
      <w:bookmarkStart w:name="z825" w:id="718"/>
      <w:r>
        <w:rPr>
          <w:rFonts w:ascii="Times New Roman"/>
          <w:b w:val="false"/>
          <w:i w:val="false"/>
          <w:color w:val="000000"/>
          <w:sz w:val="28"/>
        </w:rPr>
        <w:t xml:space="preserve">
      ________________________________________________________________________ </w:t>
      </w:r>
    </w:p>
    <w:bookmarkEnd w:id="71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828" w:id="719"/>
    <w:p>
      <w:pPr>
        <w:spacing w:after="0"/>
        <w:ind w:left="0"/>
        <w:jc w:val="both"/>
      </w:pPr>
      <w:r>
        <w:rPr>
          <w:rFonts w:ascii="Times New Roman"/>
          <w:b w:val="false"/>
          <w:i w:val="false"/>
          <w:color w:val="000000"/>
          <w:sz w:val="28"/>
        </w:rPr>
        <w:t>
      Форма 02-141</w:t>
      </w:r>
    </w:p>
    <w:bookmarkEnd w:id="719"/>
    <w:bookmarkStart w:name="z829" w:id="720"/>
    <w:p>
      <w:pPr>
        <w:spacing w:after="0"/>
        <w:ind w:left="0"/>
        <w:jc w:val="left"/>
      </w:pPr>
      <w:r>
        <w:rPr>
          <w:rFonts w:ascii="Times New Roman"/>
          <w:b/>
          <w:i w:val="false"/>
          <w:color w:val="000000"/>
        </w:rPr>
        <w:t xml:space="preserve"> Расчет расходов на приобретение продуктов питания военнослужащих, сотрудников специальных государственных органов, органов внутренних дел, уголовно-исполнительной системы, антикоррупционной службы,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слушателей военных и специальных учебных заведений, воспитанников военных школ-интернатов, больных, находящихся на излечении или обследовании в военно-медицинских (медицинских) подразделениях, а также подозреваемых, обвиняемых, подсудимых и осужденных</w:t>
      </w:r>
    </w:p>
    <w:bookmarkEnd w:id="720"/>
    <w:bookmarkStart w:name="z830" w:id="721"/>
    <w:p>
      <w:pPr>
        <w:spacing w:after="0"/>
        <w:ind w:left="0"/>
        <w:jc w:val="both"/>
      </w:pPr>
      <w:r>
        <w:rPr>
          <w:rFonts w:ascii="Times New Roman"/>
          <w:b w:val="false"/>
          <w:i w:val="false"/>
          <w:color w:val="000000"/>
          <w:sz w:val="28"/>
        </w:rPr>
        <w:t>
      Год</w:t>
      </w:r>
    </w:p>
    <w:bookmarkEnd w:id="721"/>
    <w:bookmarkStart w:name="z831" w:id="722"/>
    <w:p>
      <w:pPr>
        <w:spacing w:after="0"/>
        <w:ind w:left="0"/>
        <w:jc w:val="both"/>
      </w:pPr>
      <w:r>
        <w:rPr>
          <w:rFonts w:ascii="Times New Roman"/>
          <w:b w:val="false"/>
          <w:i w:val="false"/>
          <w:color w:val="000000"/>
          <w:sz w:val="28"/>
        </w:rPr>
        <w:t>
      Коды |______________|</w:t>
      </w:r>
    </w:p>
    <w:bookmarkEnd w:id="722"/>
    <w:bookmarkStart w:name="z832" w:id="723"/>
    <w:p>
      <w:pPr>
        <w:spacing w:after="0"/>
        <w:ind w:left="0"/>
        <w:jc w:val="both"/>
      </w:pPr>
      <w:r>
        <w:rPr>
          <w:rFonts w:ascii="Times New Roman"/>
          <w:b w:val="false"/>
          <w:i w:val="false"/>
          <w:color w:val="000000"/>
          <w:sz w:val="28"/>
        </w:rPr>
        <w:t>
      Вид данных (прогноз, план, отчет) |______________|</w:t>
      </w:r>
    </w:p>
    <w:bookmarkEnd w:id="723"/>
    <w:bookmarkStart w:name="z833" w:id="724"/>
    <w:p>
      <w:pPr>
        <w:spacing w:after="0"/>
        <w:ind w:left="0"/>
        <w:jc w:val="both"/>
      </w:pPr>
      <w:r>
        <w:rPr>
          <w:rFonts w:ascii="Times New Roman"/>
          <w:b w:val="false"/>
          <w:i w:val="false"/>
          <w:color w:val="000000"/>
          <w:sz w:val="28"/>
        </w:rPr>
        <w:t>
      Функциональная группа |______________|</w:t>
      </w:r>
    </w:p>
    <w:bookmarkEnd w:id="724"/>
    <w:bookmarkStart w:name="z834" w:id="725"/>
    <w:p>
      <w:pPr>
        <w:spacing w:after="0"/>
        <w:ind w:left="0"/>
        <w:jc w:val="both"/>
      </w:pPr>
      <w:r>
        <w:rPr>
          <w:rFonts w:ascii="Times New Roman"/>
          <w:b w:val="false"/>
          <w:i w:val="false"/>
          <w:color w:val="000000"/>
          <w:sz w:val="28"/>
        </w:rPr>
        <w:t>
      Администратор программ |______________|</w:t>
      </w:r>
    </w:p>
    <w:bookmarkEnd w:id="725"/>
    <w:bookmarkStart w:name="z835" w:id="726"/>
    <w:p>
      <w:pPr>
        <w:spacing w:after="0"/>
        <w:ind w:left="0"/>
        <w:jc w:val="both"/>
      </w:pPr>
      <w:r>
        <w:rPr>
          <w:rFonts w:ascii="Times New Roman"/>
          <w:b w:val="false"/>
          <w:i w:val="false"/>
          <w:color w:val="000000"/>
          <w:sz w:val="28"/>
        </w:rPr>
        <w:t>
      Государственное учреждение |______________|</w:t>
      </w:r>
    </w:p>
    <w:bookmarkEnd w:id="726"/>
    <w:bookmarkStart w:name="z836" w:id="727"/>
    <w:p>
      <w:pPr>
        <w:spacing w:after="0"/>
        <w:ind w:left="0"/>
        <w:jc w:val="both"/>
      </w:pPr>
      <w:r>
        <w:rPr>
          <w:rFonts w:ascii="Times New Roman"/>
          <w:b w:val="false"/>
          <w:i w:val="false"/>
          <w:color w:val="000000"/>
          <w:sz w:val="28"/>
        </w:rPr>
        <w:t>
      Программа |______________|</w:t>
      </w:r>
    </w:p>
    <w:bookmarkEnd w:id="727"/>
    <w:bookmarkStart w:name="z837" w:id="728"/>
    <w:p>
      <w:pPr>
        <w:spacing w:after="0"/>
        <w:ind w:left="0"/>
        <w:jc w:val="both"/>
      </w:pPr>
      <w:r>
        <w:rPr>
          <w:rFonts w:ascii="Times New Roman"/>
          <w:b w:val="false"/>
          <w:i w:val="false"/>
          <w:color w:val="000000"/>
          <w:sz w:val="28"/>
        </w:rPr>
        <w:t>
      Специфика |______________|</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табачных изделий на 1 военнослужащего срочной службы в месяц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(месяцы)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 (графа3хграфа4 хграфа5+графа3х графа6хграфа7)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72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29"/>
    <w:p>
      <w:pPr>
        <w:spacing w:after="0"/>
        <w:ind w:left="0"/>
        <w:jc w:val="both"/>
      </w:pPr>
      <w:bookmarkStart w:name="z839" w:id="730"/>
      <w:r>
        <w:rPr>
          <w:rFonts w:ascii="Times New Roman"/>
          <w:b w:val="false"/>
          <w:i w:val="false"/>
          <w:color w:val="000000"/>
          <w:sz w:val="28"/>
        </w:rPr>
        <w:t xml:space="preserve">
      государственного учреждения ________________________________________________ </w:t>
      </w:r>
    </w:p>
    <w:bookmarkEnd w:id="73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40" w:id="731"/>
      <w:r>
        <w:rPr>
          <w:rFonts w:ascii="Times New Roman"/>
          <w:b w:val="false"/>
          <w:i w:val="false"/>
          <w:color w:val="000000"/>
          <w:sz w:val="28"/>
        </w:rPr>
        <w:t xml:space="preserve">
      Руководитель бюджетной программы _________________________________________ </w:t>
      </w:r>
    </w:p>
    <w:bookmarkEnd w:id="73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41" w:id="73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32"/>
    <w:p>
      <w:pPr>
        <w:spacing w:after="0"/>
        <w:ind w:left="0"/>
        <w:jc w:val="both"/>
      </w:pPr>
      <w:bookmarkStart w:name="z842" w:id="733"/>
      <w:r>
        <w:rPr>
          <w:rFonts w:ascii="Times New Roman"/>
          <w:b w:val="false"/>
          <w:i w:val="false"/>
          <w:color w:val="000000"/>
          <w:sz w:val="28"/>
        </w:rPr>
        <w:t xml:space="preserve">
      ________________________________________________________________________ </w:t>
      </w:r>
    </w:p>
    <w:bookmarkEnd w:id="73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845" w:id="734"/>
    <w:p>
      <w:pPr>
        <w:spacing w:after="0"/>
        <w:ind w:left="0"/>
        <w:jc w:val="both"/>
      </w:pPr>
      <w:r>
        <w:rPr>
          <w:rFonts w:ascii="Times New Roman"/>
          <w:b w:val="false"/>
          <w:i w:val="false"/>
          <w:color w:val="000000"/>
          <w:sz w:val="28"/>
        </w:rPr>
        <w:t>
      Форма 03-141</w:t>
      </w:r>
    </w:p>
    <w:bookmarkEnd w:id="734"/>
    <w:bookmarkStart w:name="z846" w:id="735"/>
    <w:p>
      <w:pPr>
        <w:spacing w:after="0"/>
        <w:ind w:left="0"/>
        <w:jc w:val="left"/>
      </w:pPr>
      <w:r>
        <w:rPr>
          <w:rFonts w:ascii="Times New Roman"/>
          <w:b/>
          <w:i w:val="false"/>
          <w:color w:val="000000"/>
        </w:rPr>
        <w:t xml:space="preserve"> Расчет расходов на питание в ветеринарных учреждениях</w:t>
      </w:r>
    </w:p>
    <w:bookmarkEnd w:id="735"/>
    <w:bookmarkStart w:name="z847" w:id="736"/>
    <w:p>
      <w:pPr>
        <w:spacing w:after="0"/>
        <w:ind w:left="0"/>
        <w:jc w:val="both"/>
      </w:pPr>
      <w:r>
        <w:rPr>
          <w:rFonts w:ascii="Times New Roman"/>
          <w:b w:val="false"/>
          <w:i w:val="false"/>
          <w:color w:val="000000"/>
          <w:sz w:val="28"/>
        </w:rPr>
        <w:t>
      Год</w:t>
      </w:r>
    </w:p>
    <w:bookmarkEnd w:id="736"/>
    <w:bookmarkStart w:name="z848" w:id="737"/>
    <w:p>
      <w:pPr>
        <w:spacing w:after="0"/>
        <w:ind w:left="0"/>
        <w:jc w:val="both"/>
      </w:pPr>
      <w:r>
        <w:rPr>
          <w:rFonts w:ascii="Times New Roman"/>
          <w:b w:val="false"/>
          <w:i w:val="false"/>
          <w:color w:val="000000"/>
          <w:sz w:val="28"/>
        </w:rPr>
        <w:t>
      Коды |______________|</w:t>
      </w:r>
    </w:p>
    <w:bookmarkEnd w:id="737"/>
    <w:bookmarkStart w:name="z849" w:id="738"/>
    <w:p>
      <w:pPr>
        <w:spacing w:after="0"/>
        <w:ind w:left="0"/>
        <w:jc w:val="both"/>
      </w:pPr>
      <w:r>
        <w:rPr>
          <w:rFonts w:ascii="Times New Roman"/>
          <w:b w:val="false"/>
          <w:i w:val="false"/>
          <w:color w:val="000000"/>
          <w:sz w:val="28"/>
        </w:rPr>
        <w:t>
      Вид данных (прогноз, план, отчет) |______________|</w:t>
      </w:r>
    </w:p>
    <w:bookmarkEnd w:id="738"/>
    <w:bookmarkStart w:name="z850" w:id="739"/>
    <w:p>
      <w:pPr>
        <w:spacing w:after="0"/>
        <w:ind w:left="0"/>
        <w:jc w:val="both"/>
      </w:pPr>
      <w:r>
        <w:rPr>
          <w:rFonts w:ascii="Times New Roman"/>
          <w:b w:val="false"/>
          <w:i w:val="false"/>
          <w:color w:val="000000"/>
          <w:sz w:val="28"/>
        </w:rPr>
        <w:t>
      Функциональная группа |______________|</w:t>
      </w:r>
    </w:p>
    <w:bookmarkEnd w:id="739"/>
    <w:bookmarkStart w:name="z851" w:id="740"/>
    <w:p>
      <w:pPr>
        <w:spacing w:after="0"/>
        <w:ind w:left="0"/>
        <w:jc w:val="both"/>
      </w:pPr>
      <w:r>
        <w:rPr>
          <w:rFonts w:ascii="Times New Roman"/>
          <w:b w:val="false"/>
          <w:i w:val="false"/>
          <w:color w:val="000000"/>
          <w:sz w:val="28"/>
        </w:rPr>
        <w:t>
      Администратор программ |______________|</w:t>
      </w:r>
    </w:p>
    <w:bookmarkEnd w:id="740"/>
    <w:bookmarkStart w:name="z852" w:id="741"/>
    <w:p>
      <w:pPr>
        <w:spacing w:after="0"/>
        <w:ind w:left="0"/>
        <w:jc w:val="both"/>
      </w:pPr>
      <w:r>
        <w:rPr>
          <w:rFonts w:ascii="Times New Roman"/>
          <w:b w:val="false"/>
          <w:i w:val="false"/>
          <w:color w:val="000000"/>
          <w:sz w:val="28"/>
        </w:rPr>
        <w:t>
      Государственное учреждение |______________|</w:t>
      </w:r>
    </w:p>
    <w:bookmarkEnd w:id="741"/>
    <w:bookmarkStart w:name="z853" w:id="742"/>
    <w:p>
      <w:pPr>
        <w:spacing w:after="0"/>
        <w:ind w:left="0"/>
        <w:jc w:val="both"/>
      </w:pPr>
      <w:r>
        <w:rPr>
          <w:rFonts w:ascii="Times New Roman"/>
          <w:b w:val="false"/>
          <w:i w:val="false"/>
          <w:color w:val="000000"/>
          <w:sz w:val="28"/>
        </w:rPr>
        <w:t>
      Программа |______________|</w:t>
      </w:r>
    </w:p>
    <w:bookmarkEnd w:id="742"/>
    <w:bookmarkStart w:name="z854" w:id="743"/>
    <w:p>
      <w:pPr>
        <w:spacing w:after="0"/>
        <w:ind w:left="0"/>
        <w:jc w:val="both"/>
      </w:pPr>
      <w:r>
        <w:rPr>
          <w:rFonts w:ascii="Times New Roman"/>
          <w:b w:val="false"/>
          <w:i w:val="false"/>
          <w:color w:val="000000"/>
          <w:sz w:val="28"/>
        </w:rPr>
        <w:t>
      Специфика |______________|</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 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 (графа3хграфа4хграфа5)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74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44"/>
    <w:p>
      <w:pPr>
        <w:spacing w:after="0"/>
        <w:ind w:left="0"/>
        <w:jc w:val="both"/>
      </w:pPr>
      <w:bookmarkStart w:name="z856" w:id="745"/>
      <w:r>
        <w:rPr>
          <w:rFonts w:ascii="Times New Roman"/>
          <w:b w:val="false"/>
          <w:i w:val="false"/>
          <w:color w:val="000000"/>
          <w:sz w:val="28"/>
        </w:rPr>
        <w:t xml:space="preserve">
      государственного учреждения _______________________________________________ </w:t>
      </w:r>
    </w:p>
    <w:bookmarkEnd w:id="74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57" w:id="746"/>
      <w:r>
        <w:rPr>
          <w:rFonts w:ascii="Times New Roman"/>
          <w:b w:val="false"/>
          <w:i w:val="false"/>
          <w:color w:val="000000"/>
          <w:sz w:val="28"/>
        </w:rPr>
        <w:t xml:space="preserve">
      Руководитель бюджетной программы _________________________________________ </w:t>
      </w:r>
    </w:p>
    <w:bookmarkEnd w:id="74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58" w:id="74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47"/>
    <w:p>
      <w:pPr>
        <w:spacing w:after="0"/>
        <w:ind w:left="0"/>
        <w:jc w:val="both"/>
      </w:pPr>
      <w:bookmarkStart w:name="z859" w:id="748"/>
      <w:r>
        <w:rPr>
          <w:rFonts w:ascii="Times New Roman"/>
          <w:b w:val="false"/>
          <w:i w:val="false"/>
          <w:color w:val="000000"/>
          <w:sz w:val="28"/>
        </w:rPr>
        <w:t xml:space="preserve">
      _________________________________________________________________________ </w:t>
      </w:r>
    </w:p>
    <w:bookmarkEnd w:id="74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04-141</w:t>
            </w:r>
          </w:p>
        </w:tc>
      </w:tr>
    </w:tbl>
    <w:bookmarkStart w:name="z863" w:id="749"/>
    <w:p>
      <w:pPr>
        <w:spacing w:after="0"/>
        <w:ind w:left="0"/>
        <w:jc w:val="left"/>
      </w:pPr>
      <w:r>
        <w:rPr>
          <w:rFonts w:ascii="Times New Roman"/>
          <w:b/>
          <w:i w:val="false"/>
          <w:color w:val="000000"/>
        </w:rPr>
        <w:t xml:space="preserve"> Расчет расходов на питание в учреждениях здравоохранения</w:t>
      </w:r>
    </w:p>
    <w:bookmarkEnd w:id="749"/>
    <w:bookmarkStart w:name="z864" w:id="750"/>
    <w:p>
      <w:pPr>
        <w:spacing w:after="0"/>
        <w:ind w:left="0"/>
        <w:jc w:val="both"/>
      </w:pPr>
      <w:r>
        <w:rPr>
          <w:rFonts w:ascii="Times New Roman"/>
          <w:b w:val="false"/>
          <w:i w:val="false"/>
          <w:color w:val="000000"/>
          <w:sz w:val="28"/>
        </w:rPr>
        <w:t>
      Коды</w:t>
      </w:r>
    </w:p>
    <w:bookmarkEnd w:id="750"/>
    <w:bookmarkStart w:name="z865" w:id="751"/>
    <w:p>
      <w:pPr>
        <w:spacing w:after="0"/>
        <w:ind w:left="0"/>
        <w:jc w:val="both"/>
      </w:pPr>
      <w:r>
        <w:rPr>
          <w:rFonts w:ascii="Times New Roman"/>
          <w:b w:val="false"/>
          <w:i w:val="false"/>
          <w:color w:val="000000"/>
          <w:sz w:val="28"/>
        </w:rPr>
        <w:t>
      Год |______________|</w:t>
      </w:r>
    </w:p>
    <w:bookmarkEnd w:id="751"/>
    <w:bookmarkStart w:name="z866" w:id="752"/>
    <w:p>
      <w:pPr>
        <w:spacing w:after="0"/>
        <w:ind w:left="0"/>
        <w:jc w:val="both"/>
      </w:pPr>
      <w:r>
        <w:rPr>
          <w:rFonts w:ascii="Times New Roman"/>
          <w:b w:val="false"/>
          <w:i w:val="false"/>
          <w:color w:val="000000"/>
          <w:sz w:val="28"/>
        </w:rPr>
        <w:t>
      Вид данных (прогноз, план, отчет) |______________|</w:t>
      </w:r>
    </w:p>
    <w:bookmarkEnd w:id="752"/>
    <w:bookmarkStart w:name="z867" w:id="753"/>
    <w:p>
      <w:pPr>
        <w:spacing w:after="0"/>
        <w:ind w:left="0"/>
        <w:jc w:val="both"/>
      </w:pPr>
      <w:r>
        <w:rPr>
          <w:rFonts w:ascii="Times New Roman"/>
          <w:b w:val="false"/>
          <w:i w:val="false"/>
          <w:color w:val="000000"/>
          <w:sz w:val="28"/>
        </w:rPr>
        <w:t>
      Функциональная группа |______________|</w:t>
      </w:r>
    </w:p>
    <w:bookmarkEnd w:id="753"/>
    <w:bookmarkStart w:name="z868" w:id="754"/>
    <w:p>
      <w:pPr>
        <w:spacing w:after="0"/>
        <w:ind w:left="0"/>
        <w:jc w:val="both"/>
      </w:pPr>
      <w:r>
        <w:rPr>
          <w:rFonts w:ascii="Times New Roman"/>
          <w:b w:val="false"/>
          <w:i w:val="false"/>
          <w:color w:val="000000"/>
          <w:sz w:val="28"/>
        </w:rPr>
        <w:t>
      Администратор программ |______________|</w:t>
      </w:r>
    </w:p>
    <w:bookmarkEnd w:id="754"/>
    <w:bookmarkStart w:name="z869" w:id="755"/>
    <w:p>
      <w:pPr>
        <w:spacing w:after="0"/>
        <w:ind w:left="0"/>
        <w:jc w:val="both"/>
      </w:pPr>
      <w:r>
        <w:rPr>
          <w:rFonts w:ascii="Times New Roman"/>
          <w:b w:val="false"/>
          <w:i w:val="false"/>
          <w:color w:val="000000"/>
          <w:sz w:val="28"/>
        </w:rPr>
        <w:t>
      Государственное учреждение |______________|</w:t>
      </w:r>
    </w:p>
    <w:bookmarkEnd w:id="755"/>
    <w:bookmarkStart w:name="z870" w:id="756"/>
    <w:p>
      <w:pPr>
        <w:spacing w:after="0"/>
        <w:ind w:left="0"/>
        <w:jc w:val="both"/>
      </w:pPr>
      <w:r>
        <w:rPr>
          <w:rFonts w:ascii="Times New Roman"/>
          <w:b w:val="false"/>
          <w:i w:val="false"/>
          <w:color w:val="000000"/>
          <w:sz w:val="28"/>
        </w:rPr>
        <w:t>
      Программа |______________|</w:t>
      </w:r>
    </w:p>
    <w:bookmarkEnd w:id="756"/>
    <w:bookmarkStart w:name="z871" w:id="757"/>
    <w:p>
      <w:pPr>
        <w:spacing w:after="0"/>
        <w:ind w:left="0"/>
        <w:jc w:val="both"/>
      </w:pPr>
      <w:r>
        <w:rPr>
          <w:rFonts w:ascii="Times New Roman"/>
          <w:b w:val="false"/>
          <w:i w:val="false"/>
          <w:color w:val="000000"/>
          <w:sz w:val="28"/>
        </w:rPr>
        <w:t>
      Специфика |______________|</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питание на 1 койко-день, 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тысяч теңге (графа3хграфа4)/1000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1 года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инвалидностью ВОВ и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нетуберкулезные санатории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доноров в день сдачи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стационары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 и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взрослым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14 до 16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75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58"/>
    <w:p>
      <w:pPr>
        <w:spacing w:after="0"/>
        <w:ind w:left="0"/>
        <w:jc w:val="both"/>
      </w:pPr>
      <w:bookmarkStart w:name="z873" w:id="759"/>
      <w:r>
        <w:rPr>
          <w:rFonts w:ascii="Times New Roman"/>
          <w:b w:val="false"/>
          <w:i w:val="false"/>
          <w:color w:val="000000"/>
          <w:sz w:val="28"/>
        </w:rPr>
        <w:t xml:space="preserve">
      государственного учреждения ________________________________________________ </w:t>
      </w:r>
    </w:p>
    <w:bookmarkEnd w:id="75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74" w:id="760"/>
      <w:r>
        <w:rPr>
          <w:rFonts w:ascii="Times New Roman"/>
          <w:b w:val="false"/>
          <w:i w:val="false"/>
          <w:color w:val="000000"/>
          <w:sz w:val="28"/>
        </w:rPr>
        <w:t xml:space="preserve">
      Руководитель бюджетной программы _________________________________________ </w:t>
      </w:r>
    </w:p>
    <w:bookmarkEnd w:id="76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75" w:id="76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61"/>
    <w:p>
      <w:pPr>
        <w:spacing w:after="0"/>
        <w:ind w:left="0"/>
        <w:jc w:val="both"/>
      </w:pPr>
      <w:bookmarkStart w:name="z876" w:id="762"/>
      <w:r>
        <w:rPr>
          <w:rFonts w:ascii="Times New Roman"/>
          <w:b w:val="false"/>
          <w:i w:val="false"/>
          <w:color w:val="000000"/>
          <w:sz w:val="28"/>
        </w:rPr>
        <w:t xml:space="preserve">
      _________________________________________________________________________ </w:t>
      </w:r>
    </w:p>
    <w:bookmarkEnd w:id="76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879" w:id="763"/>
    <w:p>
      <w:pPr>
        <w:spacing w:after="0"/>
        <w:ind w:left="0"/>
        <w:jc w:val="both"/>
      </w:pPr>
      <w:r>
        <w:rPr>
          <w:rFonts w:ascii="Times New Roman"/>
          <w:b w:val="false"/>
          <w:i w:val="false"/>
          <w:color w:val="000000"/>
          <w:sz w:val="28"/>
        </w:rPr>
        <w:t>
      Форма 01-142</w:t>
      </w:r>
    </w:p>
    <w:bookmarkEnd w:id="763"/>
    <w:bookmarkStart w:name="z880" w:id="764"/>
    <w:p>
      <w:pPr>
        <w:spacing w:after="0"/>
        <w:ind w:left="0"/>
        <w:jc w:val="left"/>
      </w:pPr>
      <w:r>
        <w:rPr>
          <w:rFonts w:ascii="Times New Roman"/>
          <w:b/>
          <w:i w:val="false"/>
          <w:color w:val="000000"/>
        </w:rPr>
        <w:t xml:space="preserve"> Расчет расходов на медикаменты и прочие средства медицинского назначения</w:t>
      </w:r>
    </w:p>
    <w:bookmarkEnd w:id="764"/>
    <w:bookmarkStart w:name="z881" w:id="765"/>
    <w:p>
      <w:pPr>
        <w:spacing w:after="0"/>
        <w:ind w:left="0"/>
        <w:jc w:val="both"/>
      </w:pPr>
      <w:r>
        <w:rPr>
          <w:rFonts w:ascii="Times New Roman"/>
          <w:b w:val="false"/>
          <w:i w:val="false"/>
          <w:color w:val="000000"/>
          <w:sz w:val="28"/>
        </w:rPr>
        <w:t>
      Год</w:t>
      </w:r>
    </w:p>
    <w:bookmarkEnd w:id="765"/>
    <w:bookmarkStart w:name="z882" w:id="766"/>
    <w:p>
      <w:pPr>
        <w:spacing w:after="0"/>
        <w:ind w:left="0"/>
        <w:jc w:val="both"/>
      </w:pPr>
      <w:r>
        <w:rPr>
          <w:rFonts w:ascii="Times New Roman"/>
          <w:b w:val="false"/>
          <w:i w:val="false"/>
          <w:color w:val="000000"/>
          <w:sz w:val="28"/>
        </w:rPr>
        <w:t>
      Коды |______________|</w:t>
      </w:r>
    </w:p>
    <w:bookmarkEnd w:id="766"/>
    <w:bookmarkStart w:name="z883" w:id="767"/>
    <w:p>
      <w:pPr>
        <w:spacing w:after="0"/>
        <w:ind w:left="0"/>
        <w:jc w:val="both"/>
      </w:pPr>
      <w:r>
        <w:rPr>
          <w:rFonts w:ascii="Times New Roman"/>
          <w:b w:val="false"/>
          <w:i w:val="false"/>
          <w:color w:val="000000"/>
          <w:sz w:val="28"/>
        </w:rPr>
        <w:t>
      Вид данных (прогноз, план, отчет) |______________|</w:t>
      </w:r>
    </w:p>
    <w:bookmarkEnd w:id="767"/>
    <w:bookmarkStart w:name="z884" w:id="768"/>
    <w:p>
      <w:pPr>
        <w:spacing w:after="0"/>
        <w:ind w:left="0"/>
        <w:jc w:val="both"/>
      </w:pPr>
      <w:r>
        <w:rPr>
          <w:rFonts w:ascii="Times New Roman"/>
          <w:b w:val="false"/>
          <w:i w:val="false"/>
          <w:color w:val="000000"/>
          <w:sz w:val="28"/>
        </w:rPr>
        <w:t>
      Функциональная группа |______________|</w:t>
      </w:r>
    </w:p>
    <w:bookmarkEnd w:id="768"/>
    <w:bookmarkStart w:name="z885" w:id="769"/>
    <w:p>
      <w:pPr>
        <w:spacing w:after="0"/>
        <w:ind w:left="0"/>
        <w:jc w:val="both"/>
      </w:pPr>
      <w:r>
        <w:rPr>
          <w:rFonts w:ascii="Times New Roman"/>
          <w:b w:val="false"/>
          <w:i w:val="false"/>
          <w:color w:val="000000"/>
          <w:sz w:val="28"/>
        </w:rPr>
        <w:t>
      Администратор программ |______________|</w:t>
      </w:r>
    </w:p>
    <w:bookmarkEnd w:id="769"/>
    <w:bookmarkStart w:name="z886" w:id="770"/>
    <w:p>
      <w:pPr>
        <w:spacing w:after="0"/>
        <w:ind w:left="0"/>
        <w:jc w:val="both"/>
      </w:pPr>
      <w:r>
        <w:rPr>
          <w:rFonts w:ascii="Times New Roman"/>
          <w:b w:val="false"/>
          <w:i w:val="false"/>
          <w:color w:val="000000"/>
          <w:sz w:val="28"/>
        </w:rPr>
        <w:t>
      Государственное учреждение |______________|</w:t>
      </w:r>
    </w:p>
    <w:bookmarkEnd w:id="770"/>
    <w:bookmarkStart w:name="z887" w:id="771"/>
    <w:p>
      <w:pPr>
        <w:spacing w:after="0"/>
        <w:ind w:left="0"/>
        <w:jc w:val="both"/>
      </w:pPr>
      <w:r>
        <w:rPr>
          <w:rFonts w:ascii="Times New Roman"/>
          <w:b w:val="false"/>
          <w:i w:val="false"/>
          <w:color w:val="000000"/>
          <w:sz w:val="28"/>
        </w:rPr>
        <w:t>
      Программа |______________|</w:t>
      </w:r>
    </w:p>
    <w:bookmarkEnd w:id="771"/>
    <w:bookmarkStart w:name="z888" w:id="772"/>
    <w:p>
      <w:pPr>
        <w:spacing w:after="0"/>
        <w:ind w:left="0"/>
        <w:jc w:val="both"/>
      </w:pPr>
      <w:r>
        <w:rPr>
          <w:rFonts w:ascii="Times New Roman"/>
          <w:b w:val="false"/>
          <w:i w:val="false"/>
          <w:color w:val="000000"/>
          <w:sz w:val="28"/>
        </w:rPr>
        <w:t>
      Специфика |______________|</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получателей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государственных учреждений в год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медикаментов на 1 единицу в день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77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73"/>
    <w:p>
      <w:pPr>
        <w:spacing w:after="0"/>
        <w:ind w:left="0"/>
        <w:jc w:val="both"/>
      </w:pPr>
      <w:bookmarkStart w:name="z890" w:id="774"/>
      <w:r>
        <w:rPr>
          <w:rFonts w:ascii="Times New Roman"/>
          <w:b w:val="false"/>
          <w:i w:val="false"/>
          <w:color w:val="000000"/>
          <w:sz w:val="28"/>
        </w:rPr>
        <w:t xml:space="preserve">
      государственного учреждения _______________________________________________ </w:t>
      </w:r>
    </w:p>
    <w:bookmarkEnd w:id="77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1" w:id="775"/>
      <w:r>
        <w:rPr>
          <w:rFonts w:ascii="Times New Roman"/>
          <w:b w:val="false"/>
          <w:i w:val="false"/>
          <w:color w:val="000000"/>
          <w:sz w:val="28"/>
        </w:rPr>
        <w:t xml:space="preserve">
      Руководитель бюджетной программы _________________________________________ </w:t>
      </w:r>
    </w:p>
    <w:bookmarkEnd w:id="7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92" w:id="77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76"/>
    <w:p>
      <w:pPr>
        <w:spacing w:after="0"/>
        <w:ind w:left="0"/>
        <w:jc w:val="both"/>
      </w:pPr>
      <w:bookmarkStart w:name="z893" w:id="777"/>
      <w:r>
        <w:rPr>
          <w:rFonts w:ascii="Times New Roman"/>
          <w:b w:val="false"/>
          <w:i w:val="false"/>
          <w:color w:val="000000"/>
          <w:sz w:val="28"/>
        </w:rPr>
        <w:t xml:space="preserve">
      _________________________________________________________________________ </w:t>
      </w:r>
    </w:p>
    <w:bookmarkEnd w:id="77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02-142</w:t>
            </w:r>
          </w:p>
        </w:tc>
      </w:tr>
    </w:tbl>
    <w:bookmarkStart w:name="z897" w:id="778"/>
    <w:p>
      <w:pPr>
        <w:spacing w:after="0"/>
        <w:ind w:left="0"/>
        <w:jc w:val="left"/>
      </w:pPr>
      <w:r>
        <w:rPr>
          <w:rFonts w:ascii="Times New Roman"/>
          <w:b/>
          <w:i w:val="false"/>
          <w:color w:val="000000"/>
        </w:rPr>
        <w:t xml:space="preserve"> Расчет расходов на медикаменты в стационарных учреждениях здравоохранения</w:t>
      </w:r>
    </w:p>
    <w:bookmarkEnd w:id="778"/>
    <w:bookmarkStart w:name="z898" w:id="779"/>
    <w:p>
      <w:pPr>
        <w:spacing w:after="0"/>
        <w:ind w:left="0"/>
        <w:jc w:val="both"/>
      </w:pPr>
      <w:r>
        <w:rPr>
          <w:rFonts w:ascii="Times New Roman"/>
          <w:b w:val="false"/>
          <w:i w:val="false"/>
          <w:color w:val="000000"/>
          <w:sz w:val="28"/>
        </w:rPr>
        <w:t>
      Год</w:t>
      </w:r>
    </w:p>
    <w:bookmarkEnd w:id="779"/>
    <w:bookmarkStart w:name="z899" w:id="780"/>
    <w:p>
      <w:pPr>
        <w:spacing w:after="0"/>
        <w:ind w:left="0"/>
        <w:jc w:val="both"/>
      </w:pPr>
      <w:r>
        <w:rPr>
          <w:rFonts w:ascii="Times New Roman"/>
          <w:b w:val="false"/>
          <w:i w:val="false"/>
          <w:color w:val="000000"/>
          <w:sz w:val="28"/>
        </w:rPr>
        <w:t>
      Коды |______________|</w:t>
      </w:r>
    </w:p>
    <w:bookmarkEnd w:id="780"/>
    <w:bookmarkStart w:name="z900" w:id="781"/>
    <w:p>
      <w:pPr>
        <w:spacing w:after="0"/>
        <w:ind w:left="0"/>
        <w:jc w:val="both"/>
      </w:pPr>
      <w:r>
        <w:rPr>
          <w:rFonts w:ascii="Times New Roman"/>
          <w:b w:val="false"/>
          <w:i w:val="false"/>
          <w:color w:val="000000"/>
          <w:sz w:val="28"/>
        </w:rPr>
        <w:t>
      Вид данных (прогноз, план, отчет) |______________|</w:t>
      </w:r>
    </w:p>
    <w:bookmarkEnd w:id="781"/>
    <w:bookmarkStart w:name="z901" w:id="782"/>
    <w:p>
      <w:pPr>
        <w:spacing w:after="0"/>
        <w:ind w:left="0"/>
        <w:jc w:val="both"/>
      </w:pPr>
      <w:r>
        <w:rPr>
          <w:rFonts w:ascii="Times New Roman"/>
          <w:b w:val="false"/>
          <w:i w:val="false"/>
          <w:color w:val="000000"/>
          <w:sz w:val="28"/>
        </w:rPr>
        <w:t>
      Функциональная группа |______________|</w:t>
      </w:r>
    </w:p>
    <w:bookmarkEnd w:id="782"/>
    <w:bookmarkStart w:name="z902" w:id="783"/>
    <w:p>
      <w:pPr>
        <w:spacing w:after="0"/>
        <w:ind w:left="0"/>
        <w:jc w:val="both"/>
      </w:pPr>
      <w:r>
        <w:rPr>
          <w:rFonts w:ascii="Times New Roman"/>
          <w:b w:val="false"/>
          <w:i w:val="false"/>
          <w:color w:val="000000"/>
          <w:sz w:val="28"/>
        </w:rPr>
        <w:t>
      Администратор программ |______________|</w:t>
      </w:r>
    </w:p>
    <w:bookmarkEnd w:id="783"/>
    <w:bookmarkStart w:name="z903" w:id="784"/>
    <w:p>
      <w:pPr>
        <w:spacing w:after="0"/>
        <w:ind w:left="0"/>
        <w:jc w:val="both"/>
      </w:pPr>
      <w:r>
        <w:rPr>
          <w:rFonts w:ascii="Times New Roman"/>
          <w:b w:val="false"/>
          <w:i w:val="false"/>
          <w:color w:val="000000"/>
          <w:sz w:val="28"/>
        </w:rPr>
        <w:t>
      Государственное учреждение |______________|</w:t>
      </w:r>
    </w:p>
    <w:bookmarkEnd w:id="784"/>
    <w:bookmarkStart w:name="z904" w:id="785"/>
    <w:p>
      <w:pPr>
        <w:spacing w:after="0"/>
        <w:ind w:left="0"/>
        <w:jc w:val="both"/>
      </w:pPr>
      <w:r>
        <w:rPr>
          <w:rFonts w:ascii="Times New Roman"/>
          <w:b w:val="false"/>
          <w:i w:val="false"/>
          <w:color w:val="000000"/>
          <w:sz w:val="28"/>
        </w:rPr>
        <w:t>
      Программа |______________|</w:t>
      </w:r>
    </w:p>
    <w:bookmarkEnd w:id="785"/>
    <w:bookmarkStart w:name="z905" w:id="786"/>
    <w:p>
      <w:pPr>
        <w:spacing w:after="0"/>
        <w:ind w:left="0"/>
        <w:jc w:val="both"/>
      </w:pPr>
      <w:r>
        <w:rPr>
          <w:rFonts w:ascii="Times New Roman"/>
          <w:b w:val="false"/>
          <w:i w:val="false"/>
          <w:color w:val="000000"/>
          <w:sz w:val="28"/>
        </w:rPr>
        <w:t>
      Специфика |______________|</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курса лечения 1 больного в день,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дней пребывания 1-го больного на койке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теңге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06" w:id="78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87"/>
    <w:p>
      <w:pPr>
        <w:spacing w:after="0"/>
        <w:ind w:left="0"/>
        <w:jc w:val="both"/>
      </w:pPr>
      <w:bookmarkStart w:name="z907" w:id="788"/>
      <w:r>
        <w:rPr>
          <w:rFonts w:ascii="Times New Roman"/>
          <w:b w:val="false"/>
          <w:i w:val="false"/>
          <w:color w:val="000000"/>
          <w:sz w:val="28"/>
        </w:rPr>
        <w:t xml:space="preserve">
      государственного учреждения _______________________________________________ </w:t>
      </w:r>
    </w:p>
    <w:bookmarkEnd w:id="78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08" w:id="789"/>
      <w:r>
        <w:rPr>
          <w:rFonts w:ascii="Times New Roman"/>
          <w:b w:val="false"/>
          <w:i w:val="false"/>
          <w:color w:val="000000"/>
          <w:sz w:val="28"/>
        </w:rPr>
        <w:t xml:space="preserve">
      Руководитель бюджетной программы _________________________________________ </w:t>
      </w:r>
    </w:p>
    <w:bookmarkEnd w:id="78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09" w:id="790"/>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790"/>
    <w:p>
      <w:pPr>
        <w:spacing w:after="0"/>
        <w:ind w:left="0"/>
        <w:jc w:val="both"/>
      </w:pPr>
      <w:bookmarkStart w:name="z910" w:id="791"/>
      <w:r>
        <w:rPr>
          <w:rFonts w:ascii="Times New Roman"/>
          <w:b w:val="false"/>
          <w:i w:val="false"/>
          <w:color w:val="000000"/>
          <w:sz w:val="28"/>
        </w:rPr>
        <w:t>
      __________________________________________________________________________</w:t>
      </w:r>
    </w:p>
    <w:bookmarkEnd w:id="79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913" w:id="792"/>
    <w:p>
      <w:pPr>
        <w:spacing w:after="0"/>
        <w:ind w:left="0"/>
        <w:jc w:val="both"/>
      </w:pPr>
      <w:r>
        <w:rPr>
          <w:rFonts w:ascii="Times New Roman"/>
          <w:b w:val="false"/>
          <w:i w:val="false"/>
          <w:color w:val="000000"/>
          <w:sz w:val="28"/>
        </w:rPr>
        <w:t>
      Форма 03-142</w:t>
      </w:r>
    </w:p>
    <w:bookmarkEnd w:id="792"/>
    <w:bookmarkStart w:name="z914" w:id="793"/>
    <w:p>
      <w:pPr>
        <w:spacing w:after="0"/>
        <w:ind w:left="0"/>
        <w:jc w:val="left"/>
      </w:pPr>
      <w:r>
        <w:rPr>
          <w:rFonts w:ascii="Times New Roman"/>
          <w:b/>
          <w:i w:val="false"/>
          <w:color w:val="000000"/>
        </w:rPr>
        <w:t xml:space="preserve"> Расчет расходов на медикаменты в амбулаторно-поликлинических учреждениях здравоохранения</w:t>
      </w:r>
    </w:p>
    <w:bookmarkEnd w:id="793"/>
    <w:bookmarkStart w:name="z915" w:id="794"/>
    <w:p>
      <w:pPr>
        <w:spacing w:after="0"/>
        <w:ind w:left="0"/>
        <w:jc w:val="both"/>
      </w:pPr>
      <w:r>
        <w:rPr>
          <w:rFonts w:ascii="Times New Roman"/>
          <w:b w:val="false"/>
          <w:i w:val="false"/>
          <w:color w:val="000000"/>
          <w:sz w:val="28"/>
        </w:rPr>
        <w:t>
      Год</w:t>
      </w:r>
    </w:p>
    <w:bookmarkEnd w:id="794"/>
    <w:bookmarkStart w:name="z916" w:id="795"/>
    <w:p>
      <w:pPr>
        <w:spacing w:after="0"/>
        <w:ind w:left="0"/>
        <w:jc w:val="both"/>
      </w:pPr>
      <w:r>
        <w:rPr>
          <w:rFonts w:ascii="Times New Roman"/>
          <w:b w:val="false"/>
          <w:i w:val="false"/>
          <w:color w:val="000000"/>
          <w:sz w:val="28"/>
        </w:rPr>
        <w:t>
      Коды |______________|</w:t>
      </w:r>
    </w:p>
    <w:bookmarkEnd w:id="795"/>
    <w:bookmarkStart w:name="z917" w:id="796"/>
    <w:p>
      <w:pPr>
        <w:spacing w:after="0"/>
        <w:ind w:left="0"/>
        <w:jc w:val="both"/>
      </w:pPr>
      <w:r>
        <w:rPr>
          <w:rFonts w:ascii="Times New Roman"/>
          <w:b w:val="false"/>
          <w:i w:val="false"/>
          <w:color w:val="000000"/>
          <w:sz w:val="28"/>
        </w:rPr>
        <w:t>
      Вид данных (прогноз, план, отчет) |______________|</w:t>
      </w:r>
    </w:p>
    <w:bookmarkEnd w:id="796"/>
    <w:bookmarkStart w:name="z918" w:id="797"/>
    <w:p>
      <w:pPr>
        <w:spacing w:after="0"/>
        <w:ind w:left="0"/>
        <w:jc w:val="both"/>
      </w:pPr>
      <w:r>
        <w:rPr>
          <w:rFonts w:ascii="Times New Roman"/>
          <w:b w:val="false"/>
          <w:i w:val="false"/>
          <w:color w:val="000000"/>
          <w:sz w:val="28"/>
        </w:rPr>
        <w:t>
      Функциональная группа |______________|</w:t>
      </w:r>
    </w:p>
    <w:bookmarkEnd w:id="797"/>
    <w:bookmarkStart w:name="z919" w:id="798"/>
    <w:p>
      <w:pPr>
        <w:spacing w:after="0"/>
        <w:ind w:left="0"/>
        <w:jc w:val="both"/>
      </w:pPr>
      <w:r>
        <w:rPr>
          <w:rFonts w:ascii="Times New Roman"/>
          <w:b w:val="false"/>
          <w:i w:val="false"/>
          <w:color w:val="000000"/>
          <w:sz w:val="28"/>
        </w:rPr>
        <w:t>
      Администратор программ |______________|</w:t>
      </w:r>
    </w:p>
    <w:bookmarkEnd w:id="798"/>
    <w:bookmarkStart w:name="z920" w:id="799"/>
    <w:p>
      <w:pPr>
        <w:spacing w:after="0"/>
        <w:ind w:left="0"/>
        <w:jc w:val="both"/>
      </w:pPr>
      <w:r>
        <w:rPr>
          <w:rFonts w:ascii="Times New Roman"/>
          <w:b w:val="false"/>
          <w:i w:val="false"/>
          <w:color w:val="000000"/>
          <w:sz w:val="28"/>
        </w:rPr>
        <w:t>
      Государственное учреждение |______________|</w:t>
      </w:r>
    </w:p>
    <w:bookmarkEnd w:id="799"/>
    <w:bookmarkStart w:name="z921" w:id="800"/>
    <w:p>
      <w:pPr>
        <w:spacing w:after="0"/>
        <w:ind w:left="0"/>
        <w:jc w:val="both"/>
      </w:pPr>
      <w:r>
        <w:rPr>
          <w:rFonts w:ascii="Times New Roman"/>
          <w:b w:val="false"/>
          <w:i w:val="false"/>
          <w:color w:val="000000"/>
          <w:sz w:val="28"/>
        </w:rPr>
        <w:t>
      Программа |______________|</w:t>
      </w:r>
    </w:p>
    <w:bookmarkEnd w:id="800"/>
    <w:bookmarkStart w:name="z922" w:id="801"/>
    <w:p>
      <w:pPr>
        <w:spacing w:after="0"/>
        <w:ind w:left="0"/>
        <w:jc w:val="both"/>
      </w:pPr>
      <w:r>
        <w:rPr>
          <w:rFonts w:ascii="Times New Roman"/>
          <w:b w:val="false"/>
          <w:i w:val="false"/>
          <w:color w:val="000000"/>
          <w:sz w:val="28"/>
        </w:rPr>
        <w:t>
      Специфика |______________|</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медикаментов на 1 врачебное посещение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теңге) (графа1хграфа2)/1000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23" w:id="80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02"/>
    <w:p>
      <w:pPr>
        <w:spacing w:after="0"/>
        <w:ind w:left="0"/>
        <w:jc w:val="both"/>
      </w:pPr>
      <w:bookmarkStart w:name="z924" w:id="803"/>
      <w:r>
        <w:rPr>
          <w:rFonts w:ascii="Times New Roman"/>
          <w:b w:val="false"/>
          <w:i w:val="false"/>
          <w:color w:val="000000"/>
          <w:sz w:val="28"/>
        </w:rPr>
        <w:t xml:space="preserve">
      государственного учреждения _______________________________________________ </w:t>
      </w:r>
    </w:p>
    <w:bookmarkEnd w:id="80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5" w:id="804"/>
      <w:r>
        <w:rPr>
          <w:rFonts w:ascii="Times New Roman"/>
          <w:b w:val="false"/>
          <w:i w:val="false"/>
          <w:color w:val="000000"/>
          <w:sz w:val="28"/>
        </w:rPr>
        <w:t xml:space="preserve">
      Руководитель бюджетной программы ________________________________________ </w:t>
      </w:r>
    </w:p>
    <w:bookmarkEnd w:id="80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26" w:id="805"/>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805"/>
    <w:p>
      <w:pPr>
        <w:spacing w:after="0"/>
        <w:ind w:left="0"/>
        <w:jc w:val="both"/>
      </w:pPr>
      <w:bookmarkStart w:name="z927" w:id="806"/>
      <w:r>
        <w:rPr>
          <w:rFonts w:ascii="Times New Roman"/>
          <w:b w:val="false"/>
          <w:i w:val="false"/>
          <w:color w:val="000000"/>
          <w:sz w:val="28"/>
        </w:rPr>
        <w:t xml:space="preserve">
      _________________________________________________________________________ </w:t>
      </w:r>
    </w:p>
    <w:bookmarkEnd w:id="80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930" w:id="807"/>
    <w:p>
      <w:pPr>
        <w:spacing w:after="0"/>
        <w:ind w:left="0"/>
        <w:jc w:val="both"/>
      </w:pPr>
      <w:r>
        <w:rPr>
          <w:rFonts w:ascii="Times New Roman"/>
          <w:b w:val="false"/>
          <w:i w:val="false"/>
          <w:color w:val="000000"/>
          <w:sz w:val="28"/>
        </w:rPr>
        <w:t>
      Форма 01-143</w:t>
      </w:r>
    </w:p>
    <w:bookmarkEnd w:id="807"/>
    <w:bookmarkStart w:name="z931" w:id="808"/>
    <w:p>
      <w:pPr>
        <w:spacing w:after="0"/>
        <w:ind w:left="0"/>
        <w:jc w:val="left"/>
      </w:pPr>
      <w:r>
        <w:rPr>
          <w:rFonts w:ascii="Times New Roman"/>
          <w:b/>
          <w:i w:val="false"/>
          <w:color w:val="000000"/>
        </w:rPr>
        <w:t xml:space="preserve"> Расчет расходов на приобретение, пошив и ремонт предметов вещевого имущества и другого форменного и специального обмундирования</w:t>
      </w:r>
    </w:p>
    <w:bookmarkEnd w:id="808"/>
    <w:bookmarkStart w:name="z932" w:id="809"/>
    <w:p>
      <w:pPr>
        <w:spacing w:after="0"/>
        <w:ind w:left="0"/>
        <w:jc w:val="both"/>
      </w:pPr>
      <w:r>
        <w:rPr>
          <w:rFonts w:ascii="Times New Roman"/>
          <w:b w:val="false"/>
          <w:i w:val="false"/>
          <w:color w:val="000000"/>
          <w:sz w:val="28"/>
        </w:rPr>
        <w:t>
      Год</w:t>
      </w:r>
    </w:p>
    <w:bookmarkEnd w:id="809"/>
    <w:bookmarkStart w:name="z933" w:id="810"/>
    <w:p>
      <w:pPr>
        <w:spacing w:after="0"/>
        <w:ind w:left="0"/>
        <w:jc w:val="both"/>
      </w:pPr>
      <w:r>
        <w:rPr>
          <w:rFonts w:ascii="Times New Roman"/>
          <w:b w:val="false"/>
          <w:i w:val="false"/>
          <w:color w:val="000000"/>
          <w:sz w:val="28"/>
        </w:rPr>
        <w:t>
      Коды |______________|</w:t>
      </w:r>
    </w:p>
    <w:bookmarkEnd w:id="810"/>
    <w:bookmarkStart w:name="z934" w:id="811"/>
    <w:p>
      <w:pPr>
        <w:spacing w:after="0"/>
        <w:ind w:left="0"/>
        <w:jc w:val="both"/>
      </w:pPr>
      <w:r>
        <w:rPr>
          <w:rFonts w:ascii="Times New Roman"/>
          <w:b w:val="false"/>
          <w:i w:val="false"/>
          <w:color w:val="000000"/>
          <w:sz w:val="28"/>
        </w:rPr>
        <w:t>
      Вид данных (прогноз, план, отчет) |______________|</w:t>
      </w:r>
    </w:p>
    <w:bookmarkEnd w:id="811"/>
    <w:bookmarkStart w:name="z935" w:id="812"/>
    <w:p>
      <w:pPr>
        <w:spacing w:after="0"/>
        <w:ind w:left="0"/>
        <w:jc w:val="both"/>
      </w:pPr>
      <w:r>
        <w:rPr>
          <w:rFonts w:ascii="Times New Roman"/>
          <w:b w:val="false"/>
          <w:i w:val="false"/>
          <w:color w:val="000000"/>
          <w:sz w:val="28"/>
        </w:rPr>
        <w:t>
      Функциональная группа |______________|</w:t>
      </w:r>
    </w:p>
    <w:bookmarkEnd w:id="812"/>
    <w:bookmarkStart w:name="z936" w:id="813"/>
    <w:p>
      <w:pPr>
        <w:spacing w:after="0"/>
        <w:ind w:left="0"/>
        <w:jc w:val="both"/>
      </w:pPr>
      <w:r>
        <w:rPr>
          <w:rFonts w:ascii="Times New Roman"/>
          <w:b w:val="false"/>
          <w:i w:val="false"/>
          <w:color w:val="000000"/>
          <w:sz w:val="28"/>
        </w:rPr>
        <w:t>
      Администратор программ |______________|</w:t>
      </w:r>
    </w:p>
    <w:bookmarkEnd w:id="813"/>
    <w:bookmarkStart w:name="z937" w:id="814"/>
    <w:p>
      <w:pPr>
        <w:spacing w:after="0"/>
        <w:ind w:left="0"/>
        <w:jc w:val="both"/>
      </w:pPr>
      <w:r>
        <w:rPr>
          <w:rFonts w:ascii="Times New Roman"/>
          <w:b w:val="false"/>
          <w:i w:val="false"/>
          <w:color w:val="000000"/>
          <w:sz w:val="28"/>
        </w:rPr>
        <w:t>
      Государственное учреждение |______________|</w:t>
      </w:r>
    </w:p>
    <w:bookmarkEnd w:id="814"/>
    <w:bookmarkStart w:name="z938" w:id="815"/>
    <w:p>
      <w:pPr>
        <w:spacing w:after="0"/>
        <w:ind w:left="0"/>
        <w:jc w:val="both"/>
      </w:pPr>
      <w:r>
        <w:rPr>
          <w:rFonts w:ascii="Times New Roman"/>
          <w:b w:val="false"/>
          <w:i w:val="false"/>
          <w:color w:val="000000"/>
          <w:sz w:val="28"/>
        </w:rPr>
        <w:t>
      Программа |______________|</w:t>
      </w:r>
    </w:p>
    <w:bookmarkEnd w:id="815"/>
    <w:bookmarkStart w:name="z939" w:id="816"/>
    <w:p>
      <w:pPr>
        <w:spacing w:after="0"/>
        <w:ind w:left="0"/>
        <w:jc w:val="both"/>
      </w:pPr>
      <w:r>
        <w:rPr>
          <w:rFonts w:ascii="Times New Roman"/>
          <w:b w:val="false"/>
          <w:i w:val="false"/>
          <w:color w:val="000000"/>
          <w:sz w:val="28"/>
        </w:rPr>
        <w:t>
      Специфика |______________|</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единицу на год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 (графа2 х графа3)/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81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17"/>
    <w:p>
      <w:pPr>
        <w:spacing w:after="0"/>
        <w:ind w:left="0"/>
        <w:jc w:val="both"/>
      </w:pPr>
      <w:bookmarkStart w:name="z941" w:id="818"/>
      <w:r>
        <w:rPr>
          <w:rFonts w:ascii="Times New Roman"/>
          <w:b w:val="false"/>
          <w:i w:val="false"/>
          <w:color w:val="000000"/>
          <w:sz w:val="28"/>
        </w:rPr>
        <w:t xml:space="preserve">
      государственного учреждения _______________________________________________ </w:t>
      </w:r>
    </w:p>
    <w:bookmarkEnd w:id="81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42" w:id="819"/>
      <w:r>
        <w:rPr>
          <w:rFonts w:ascii="Times New Roman"/>
          <w:b w:val="false"/>
          <w:i w:val="false"/>
          <w:color w:val="000000"/>
          <w:sz w:val="28"/>
        </w:rPr>
        <w:t xml:space="preserve">
      Руководитель бюджетной программы _________________________________________ </w:t>
      </w:r>
    </w:p>
    <w:bookmarkEnd w:id="81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43" w:id="820"/>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820"/>
    <w:p>
      <w:pPr>
        <w:spacing w:after="0"/>
        <w:ind w:left="0"/>
        <w:jc w:val="both"/>
      </w:pPr>
      <w:bookmarkStart w:name="z944" w:id="821"/>
      <w:r>
        <w:rPr>
          <w:rFonts w:ascii="Times New Roman"/>
          <w:b w:val="false"/>
          <w:i w:val="false"/>
          <w:color w:val="000000"/>
          <w:sz w:val="28"/>
        </w:rPr>
        <w:t xml:space="preserve">
      _________________________________________________________________________ </w:t>
      </w:r>
    </w:p>
    <w:bookmarkEnd w:id="82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947" w:id="822"/>
    <w:p>
      <w:pPr>
        <w:spacing w:after="0"/>
        <w:ind w:left="0"/>
        <w:jc w:val="both"/>
      </w:pPr>
      <w:r>
        <w:rPr>
          <w:rFonts w:ascii="Times New Roman"/>
          <w:b w:val="false"/>
          <w:i w:val="false"/>
          <w:color w:val="000000"/>
          <w:sz w:val="28"/>
        </w:rPr>
        <w:t>
      Форма 01-144</w:t>
      </w:r>
    </w:p>
    <w:bookmarkEnd w:id="822"/>
    <w:bookmarkStart w:name="z948" w:id="823"/>
    <w:p>
      <w:pPr>
        <w:spacing w:after="0"/>
        <w:ind w:left="0"/>
        <w:jc w:val="left"/>
      </w:pPr>
      <w:r>
        <w:rPr>
          <w:rFonts w:ascii="Times New Roman"/>
          <w:b/>
          <w:i w:val="false"/>
          <w:color w:val="000000"/>
        </w:rPr>
        <w:t xml:space="preserve"> Расчет расходов государственных органов на горюче-смазочные материалы</w:t>
      </w:r>
    </w:p>
    <w:bookmarkEnd w:id="823"/>
    <w:bookmarkStart w:name="z949" w:id="824"/>
    <w:p>
      <w:pPr>
        <w:spacing w:after="0"/>
        <w:ind w:left="0"/>
        <w:jc w:val="both"/>
      </w:pPr>
      <w:r>
        <w:rPr>
          <w:rFonts w:ascii="Times New Roman"/>
          <w:b w:val="false"/>
          <w:i w:val="false"/>
          <w:color w:val="000000"/>
          <w:sz w:val="28"/>
        </w:rPr>
        <w:t>
      Год</w:t>
      </w:r>
    </w:p>
    <w:bookmarkEnd w:id="824"/>
    <w:bookmarkStart w:name="z950" w:id="825"/>
    <w:p>
      <w:pPr>
        <w:spacing w:after="0"/>
        <w:ind w:left="0"/>
        <w:jc w:val="both"/>
      </w:pPr>
      <w:r>
        <w:rPr>
          <w:rFonts w:ascii="Times New Roman"/>
          <w:b w:val="false"/>
          <w:i w:val="false"/>
          <w:color w:val="000000"/>
          <w:sz w:val="28"/>
        </w:rPr>
        <w:t>
      Коды |______________|</w:t>
      </w:r>
    </w:p>
    <w:bookmarkEnd w:id="825"/>
    <w:bookmarkStart w:name="z951" w:id="826"/>
    <w:p>
      <w:pPr>
        <w:spacing w:after="0"/>
        <w:ind w:left="0"/>
        <w:jc w:val="both"/>
      </w:pPr>
      <w:r>
        <w:rPr>
          <w:rFonts w:ascii="Times New Roman"/>
          <w:b w:val="false"/>
          <w:i w:val="false"/>
          <w:color w:val="000000"/>
          <w:sz w:val="28"/>
        </w:rPr>
        <w:t>
      Вид данных (прогноз, план, отчет) |______________|</w:t>
      </w:r>
    </w:p>
    <w:bookmarkEnd w:id="826"/>
    <w:bookmarkStart w:name="z952" w:id="827"/>
    <w:p>
      <w:pPr>
        <w:spacing w:after="0"/>
        <w:ind w:left="0"/>
        <w:jc w:val="both"/>
      </w:pPr>
      <w:r>
        <w:rPr>
          <w:rFonts w:ascii="Times New Roman"/>
          <w:b w:val="false"/>
          <w:i w:val="false"/>
          <w:color w:val="000000"/>
          <w:sz w:val="28"/>
        </w:rPr>
        <w:t>
      Функциональная группа |______________|</w:t>
      </w:r>
    </w:p>
    <w:bookmarkEnd w:id="827"/>
    <w:bookmarkStart w:name="z953" w:id="828"/>
    <w:p>
      <w:pPr>
        <w:spacing w:after="0"/>
        <w:ind w:left="0"/>
        <w:jc w:val="both"/>
      </w:pPr>
      <w:r>
        <w:rPr>
          <w:rFonts w:ascii="Times New Roman"/>
          <w:b w:val="false"/>
          <w:i w:val="false"/>
          <w:color w:val="000000"/>
          <w:sz w:val="28"/>
        </w:rPr>
        <w:t>
      Администратор программ |______________|</w:t>
      </w:r>
    </w:p>
    <w:bookmarkEnd w:id="828"/>
    <w:bookmarkStart w:name="z954" w:id="829"/>
    <w:p>
      <w:pPr>
        <w:spacing w:after="0"/>
        <w:ind w:left="0"/>
        <w:jc w:val="both"/>
      </w:pPr>
      <w:r>
        <w:rPr>
          <w:rFonts w:ascii="Times New Roman"/>
          <w:b w:val="false"/>
          <w:i w:val="false"/>
          <w:color w:val="000000"/>
          <w:sz w:val="28"/>
        </w:rPr>
        <w:t>
      Государственное учреждение |______________|</w:t>
      </w:r>
    </w:p>
    <w:bookmarkEnd w:id="829"/>
    <w:bookmarkStart w:name="z955" w:id="830"/>
    <w:p>
      <w:pPr>
        <w:spacing w:after="0"/>
        <w:ind w:left="0"/>
        <w:jc w:val="both"/>
      </w:pPr>
      <w:r>
        <w:rPr>
          <w:rFonts w:ascii="Times New Roman"/>
          <w:b w:val="false"/>
          <w:i w:val="false"/>
          <w:color w:val="000000"/>
          <w:sz w:val="28"/>
        </w:rPr>
        <w:t>
      Программа |______________|</w:t>
      </w:r>
    </w:p>
    <w:bookmarkEnd w:id="830"/>
    <w:bookmarkStart w:name="z956" w:id="831"/>
    <w:p>
      <w:pPr>
        <w:spacing w:after="0"/>
        <w:ind w:left="0"/>
        <w:jc w:val="both"/>
      </w:pPr>
      <w:r>
        <w:rPr>
          <w:rFonts w:ascii="Times New Roman"/>
          <w:b w:val="false"/>
          <w:i w:val="false"/>
          <w:color w:val="000000"/>
          <w:sz w:val="28"/>
        </w:rPr>
        <w:t>
      Специфика |______________|</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литров/100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горюче-смазочных материалов на лимит пробега в месяц (графа5/ 100)*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горюче-смазочных материалов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одну машину в месяц, в тысячах теңге (графа6 х графа7)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832"/>
    <w:p>
      <w:pPr>
        <w:spacing w:after="0"/>
        <w:ind w:left="0"/>
        <w:jc w:val="both"/>
      </w:pPr>
      <w:r>
        <w:rPr>
          <w:rFonts w:ascii="Times New Roman"/>
          <w:b w:val="false"/>
          <w:i w:val="false"/>
          <w:color w:val="000000"/>
          <w:sz w:val="28"/>
        </w:rPr>
        <w:t>
            продолжение таблицы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все машины в год, в тысячах теңге (графа 8 х графа2*12)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поправочные коэффициенты****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(графа9+графа10)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83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33"/>
    <w:p>
      <w:pPr>
        <w:spacing w:after="0"/>
        <w:ind w:left="0"/>
        <w:jc w:val="both"/>
      </w:pPr>
      <w:bookmarkStart w:name="z959" w:id="834"/>
      <w:r>
        <w:rPr>
          <w:rFonts w:ascii="Times New Roman"/>
          <w:b w:val="false"/>
          <w:i w:val="false"/>
          <w:color w:val="000000"/>
          <w:sz w:val="28"/>
        </w:rPr>
        <w:t xml:space="preserve">
      государственного учреждения _______________________________________________ </w:t>
      </w:r>
    </w:p>
    <w:bookmarkEnd w:id="83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60" w:id="835"/>
      <w:r>
        <w:rPr>
          <w:rFonts w:ascii="Times New Roman"/>
          <w:b w:val="false"/>
          <w:i w:val="false"/>
          <w:color w:val="000000"/>
          <w:sz w:val="28"/>
        </w:rPr>
        <w:t xml:space="preserve">
      Руководитель бюджетной программы _________________________________________ </w:t>
      </w:r>
    </w:p>
    <w:bookmarkEnd w:id="83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61" w:id="83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836"/>
    <w:p>
      <w:pPr>
        <w:spacing w:after="0"/>
        <w:ind w:left="0"/>
        <w:jc w:val="both"/>
      </w:pPr>
      <w:bookmarkStart w:name="z962" w:id="837"/>
      <w:r>
        <w:rPr>
          <w:rFonts w:ascii="Times New Roman"/>
          <w:b w:val="false"/>
          <w:i w:val="false"/>
          <w:color w:val="000000"/>
          <w:sz w:val="28"/>
        </w:rPr>
        <w:t xml:space="preserve">
      ________________________________________________________________________ </w:t>
      </w:r>
    </w:p>
    <w:bookmarkEnd w:id="83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63" w:id="838"/>
    <w:p>
      <w:pPr>
        <w:spacing w:after="0"/>
        <w:ind w:left="0"/>
        <w:jc w:val="both"/>
      </w:pPr>
      <w:r>
        <w:rPr>
          <w:rFonts w:ascii="Times New Roman"/>
          <w:b w:val="false"/>
          <w:i w:val="false"/>
          <w:color w:val="000000"/>
          <w:sz w:val="28"/>
        </w:rPr>
        <w:t>
      Примечание:</w:t>
      </w:r>
    </w:p>
    <w:bookmarkEnd w:id="838"/>
    <w:bookmarkStart w:name="z964" w:id="839"/>
    <w:p>
      <w:pPr>
        <w:spacing w:after="0"/>
        <w:ind w:left="0"/>
        <w:jc w:val="both"/>
      </w:pPr>
      <w:r>
        <w:rPr>
          <w:rFonts w:ascii="Times New Roman"/>
          <w:b w:val="false"/>
          <w:i w:val="false"/>
          <w:color w:val="000000"/>
          <w:sz w:val="28"/>
        </w:rPr>
        <w:t>
      * – общее количество не должно превышать норматива положенности служебных автомобилей для транспортного обслуживания государственных органов;</w:t>
      </w:r>
    </w:p>
    <w:bookmarkEnd w:id="839"/>
    <w:bookmarkStart w:name="z965" w:id="840"/>
    <w:p>
      <w:pPr>
        <w:spacing w:after="0"/>
        <w:ind w:left="0"/>
        <w:jc w:val="both"/>
      </w:pPr>
      <w:r>
        <w:rPr>
          <w:rFonts w:ascii="Times New Roman"/>
          <w:b w:val="false"/>
          <w:i w:val="false"/>
          <w:color w:val="000000"/>
          <w:sz w:val="28"/>
        </w:rPr>
        <w:t>
      ** – в пределах норм расходов горюче-смазочных материалов и расходов на содержание автотранспорта;</w:t>
      </w:r>
    </w:p>
    <w:bookmarkEnd w:id="840"/>
    <w:bookmarkStart w:name="z966" w:id="841"/>
    <w:p>
      <w:pPr>
        <w:spacing w:after="0"/>
        <w:ind w:left="0"/>
        <w:jc w:val="both"/>
      </w:pPr>
      <w:r>
        <w:rPr>
          <w:rFonts w:ascii="Times New Roman"/>
          <w:b w:val="false"/>
          <w:i w:val="false"/>
          <w:color w:val="000000"/>
          <w:sz w:val="28"/>
        </w:rPr>
        <w:t>
      *** – в пределах лимита, определенного нормами положенности служебных автомобилей для транспортного обслуживания государственных органов;</w:t>
      </w:r>
    </w:p>
    <w:bookmarkEnd w:id="841"/>
    <w:bookmarkStart w:name="z967" w:id="842"/>
    <w:p>
      <w:pPr>
        <w:spacing w:after="0"/>
        <w:ind w:left="0"/>
        <w:jc w:val="both"/>
      </w:pPr>
      <w:r>
        <w:rPr>
          <w:rFonts w:ascii="Times New Roman"/>
          <w:b w:val="false"/>
          <w:i w:val="false"/>
          <w:color w:val="000000"/>
          <w:sz w:val="28"/>
        </w:rPr>
        <w:t xml:space="preserve">
      **** – расчет суммы расходов на поправочные коэффициенты составляется в произвольной форме. При составлении расчета суммы расходов на поправочные коэффициенты необходимо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970" w:id="843"/>
    <w:p>
      <w:pPr>
        <w:spacing w:after="0"/>
        <w:ind w:left="0"/>
        <w:jc w:val="both"/>
      </w:pPr>
      <w:r>
        <w:rPr>
          <w:rFonts w:ascii="Times New Roman"/>
          <w:b w:val="false"/>
          <w:i w:val="false"/>
          <w:color w:val="000000"/>
          <w:sz w:val="28"/>
        </w:rPr>
        <w:t>
      Форма 02-144</w:t>
      </w:r>
    </w:p>
    <w:bookmarkEnd w:id="843"/>
    <w:bookmarkStart w:name="z971" w:id="844"/>
    <w:p>
      <w:pPr>
        <w:spacing w:after="0"/>
        <w:ind w:left="0"/>
        <w:jc w:val="left"/>
      </w:pPr>
      <w:r>
        <w:rPr>
          <w:rFonts w:ascii="Times New Roman"/>
          <w:b/>
          <w:i w:val="false"/>
          <w:color w:val="000000"/>
        </w:rPr>
        <w:t xml:space="preserve"> Расчет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bookmarkEnd w:id="844"/>
    <w:bookmarkStart w:name="z972" w:id="845"/>
    <w:p>
      <w:pPr>
        <w:spacing w:after="0"/>
        <w:ind w:left="0"/>
        <w:jc w:val="both"/>
      </w:pPr>
      <w:r>
        <w:rPr>
          <w:rFonts w:ascii="Times New Roman"/>
          <w:b w:val="false"/>
          <w:i w:val="false"/>
          <w:color w:val="000000"/>
          <w:sz w:val="28"/>
        </w:rPr>
        <w:t>
      Год</w:t>
      </w:r>
    </w:p>
    <w:bookmarkEnd w:id="845"/>
    <w:bookmarkStart w:name="z973" w:id="846"/>
    <w:p>
      <w:pPr>
        <w:spacing w:after="0"/>
        <w:ind w:left="0"/>
        <w:jc w:val="both"/>
      </w:pPr>
      <w:r>
        <w:rPr>
          <w:rFonts w:ascii="Times New Roman"/>
          <w:b w:val="false"/>
          <w:i w:val="false"/>
          <w:color w:val="000000"/>
          <w:sz w:val="28"/>
        </w:rPr>
        <w:t>
      Коды |______________|</w:t>
      </w:r>
    </w:p>
    <w:bookmarkEnd w:id="846"/>
    <w:bookmarkStart w:name="z974" w:id="847"/>
    <w:p>
      <w:pPr>
        <w:spacing w:after="0"/>
        <w:ind w:left="0"/>
        <w:jc w:val="both"/>
      </w:pPr>
      <w:r>
        <w:rPr>
          <w:rFonts w:ascii="Times New Roman"/>
          <w:b w:val="false"/>
          <w:i w:val="false"/>
          <w:color w:val="000000"/>
          <w:sz w:val="28"/>
        </w:rPr>
        <w:t>
      Вид данных (прогноз, план, отчет) |______________|</w:t>
      </w:r>
    </w:p>
    <w:bookmarkEnd w:id="847"/>
    <w:bookmarkStart w:name="z975" w:id="848"/>
    <w:p>
      <w:pPr>
        <w:spacing w:after="0"/>
        <w:ind w:left="0"/>
        <w:jc w:val="both"/>
      </w:pPr>
      <w:r>
        <w:rPr>
          <w:rFonts w:ascii="Times New Roman"/>
          <w:b w:val="false"/>
          <w:i w:val="false"/>
          <w:color w:val="000000"/>
          <w:sz w:val="28"/>
        </w:rPr>
        <w:t>
      Функциональная группа |______________|</w:t>
      </w:r>
    </w:p>
    <w:bookmarkEnd w:id="848"/>
    <w:bookmarkStart w:name="z976" w:id="849"/>
    <w:p>
      <w:pPr>
        <w:spacing w:after="0"/>
        <w:ind w:left="0"/>
        <w:jc w:val="both"/>
      </w:pPr>
      <w:r>
        <w:rPr>
          <w:rFonts w:ascii="Times New Roman"/>
          <w:b w:val="false"/>
          <w:i w:val="false"/>
          <w:color w:val="000000"/>
          <w:sz w:val="28"/>
        </w:rPr>
        <w:t>
      Администратор программ |______________|</w:t>
      </w:r>
    </w:p>
    <w:bookmarkEnd w:id="849"/>
    <w:bookmarkStart w:name="z977" w:id="850"/>
    <w:p>
      <w:pPr>
        <w:spacing w:after="0"/>
        <w:ind w:left="0"/>
        <w:jc w:val="both"/>
      </w:pPr>
      <w:r>
        <w:rPr>
          <w:rFonts w:ascii="Times New Roman"/>
          <w:b w:val="false"/>
          <w:i w:val="false"/>
          <w:color w:val="000000"/>
          <w:sz w:val="28"/>
        </w:rPr>
        <w:t>
      Государственное учреждение |______________|</w:t>
      </w:r>
    </w:p>
    <w:bookmarkEnd w:id="850"/>
    <w:bookmarkStart w:name="z978" w:id="851"/>
    <w:p>
      <w:pPr>
        <w:spacing w:after="0"/>
        <w:ind w:left="0"/>
        <w:jc w:val="both"/>
      </w:pPr>
      <w:r>
        <w:rPr>
          <w:rFonts w:ascii="Times New Roman"/>
          <w:b w:val="false"/>
          <w:i w:val="false"/>
          <w:color w:val="000000"/>
          <w:sz w:val="28"/>
        </w:rPr>
        <w:t>
      Программа |______________|</w:t>
      </w:r>
    </w:p>
    <w:bookmarkEnd w:id="851"/>
    <w:bookmarkStart w:name="z979" w:id="852"/>
    <w:p>
      <w:pPr>
        <w:spacing w:after="0"/>
        <w:ind w:left="0"/>
        <w:jc w:val="both"/>
      </w:pPr>
      <w:r>
        <w:rPr>
          <w:rFonts w:ascii="Times New Roman"/>
          <w:b w:val="false"/>
          <w:i w:val="false"/>
          <w:color w:val="000000"/>
          <w:sz w:val="28"/>
        </w:rPr>
        <w:t>
      Специфика |______________|</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расход топлива за прошлый год на 1 квадратный метр площади в месяц (тонна/квадратный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 (в квадратных метрах)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топлива (графа2 х графа3 х графа4)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топлива за единицу (теңге/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(графа5 х графа 6)/1000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(уголь, дрова)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(дизтопливо)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85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53"/>
    <w:p>
      <w:pPr>
        <w:spacing w:after="0"/>
        <w:ind w:left="0"/>
        <w:jc w:val="both"/>
      </w:pPr>
      <w:bookmarkStart w:name="z981" w:id="854"/>
      <w:r>
        <w:rPr>
          <w:rFonts w:ascii="Times New Roman"/>
          <w:b w:val="false"/>
          <w:i w:val="false"/>
          <w:color w:val="000000"/>
          <w:sz w:val="28"/>
        </w:rPr>
        <w:t xml:space="preserve">
      государственного учреждения _______________________________________________ </w:t>
      </w:r>
    </w:p>
    <w:bookmarkEnd w:id="85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2" w:id="855"/>
      <w:r>
        <w:rPr>
          <w:rFonts w:ascii="Times New Roman"/>
          <w:b w:val="false"/>
          <w:i w:val="false"/>
          <w:color w:val="000000"/>
          <w:sz w:val="28"/>
        </w:rPr>
        <w:t xml:space="preserve">
      Руководитель бюджетной программы _________________________________________ </w:t>
      </w:r>
    </w:p>
    <w:bookmarkEnd w:id="85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83" w:id="85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856"/>
    <w:p>
      <w:pPr>
        <w:spacing w:after="0"/>
        <w:ind w:left="0"/>
        <w:jc w:val="both"/>
      </w:pPr>
      <w:bookmarkStart w:name="z984" w:id="857"/>
      <w:r>
        <w:rPr>
          <w:rFonts w:ascii="Times New Roman"/>
          <w:b w:val="false"/>
          <w:i w:val="false"/>
          <w:color w:val="000000"/>
          <w:sz w:val="28"/>
        </w:rPr>
        <w:t xml:space="preserve">
      __________________________________________________________________________ </w:t>
      </w:r>
    </w:p>
    <w:bookmarkEnd w:id="85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987" w:id="858"/>
    <w:p>
      <w:pPr>
        <w:spacing w:after="0"/>
        <w:ind w:left="0"/>
        <w:jc w:val="both"/>
      </w:pPr>
      <w:r>
        <w:rPr>
          <w:rFonts w:ascii="Times New Roman"/>
          <w:b w:val="false"/>
          <w:i w:val="false"/>
          <w:color w:val="000000"/>
          <w:sz w:val="28"/>
        </w:rPr>
        <w:t>
      Форма 01-149</w:t>
      </w:r>
    </w:p>
    <w:bookmarkEnd w:id="858"/>
    <w:bookmarkStart w:name="z988" w:id="859"/>
    <w:p>
      <w:pPr>
        <w:spacing w:after="0"/>
        <w:ind w:left="0"/>
        <w:jc w:val="left"/>
      </w:pPr>
      <w:r>
        <w:rPr>
          <w:rFonts w:ascii="Times New Roman"/>
          <w:b/>
          <w:i w:val="false"/>
          <w:color w:val="000000"/>
        </w:rPr>
        <w:t xml:space="preserve"> Расчет расходов на приобретение мягкого инвентаря в учреждениях здравоохранения</w:t>
      </w:r>
    </w:p>
    <w:bookmarkEnd w:id="859"/>
    <w:bookmarkStart w:name="z989" w:id="860"/>
    <w:p>
      <w:pPr>
        <w:spacing w:after="0"/>
        <w:ind w:left="0"/>
        <w:jc w:val="both"/>
      </w:pPr>
      <w:r>
        <w:rPr>
          <w:rFonts w:ascii="Times New Roman"/>
          <w:b w:val="false"/>
          <w:i w:val="false"/>
          <w:color w:val="000000"/>
          <w:sz w:val="28"/>
        </w:rPr>
        <w:t>
      Год</w:t>
      </w:r>
    </w:p>
    <w:bookmarkEnd w:id="860"/>
    <w:bookmarkStart w:name="z990" w:id="861"/>
    <w:p>
      <w:pPr>
        <w:spacing w:after="0"/>
        <w:ind w:left="0"/>
        <w:jc w:val="both"/>
      </w:pPr>
      <w:r>
        <w:rPr>
          <w:rFonts w:ascii="Times New Roman"/>
          <w:b w:val="false"/>
          <w:i w:val="false"/>
          <w:color w:val="000000"/>
          <w:sz w:val="28"/>
        </w:rPr>
        <w:t>
      Коды |______________|</w:t>
      </w:r>
    </w:p>
    <w:bookmarkEnd w:id="861"/>
    <w:bookmarkStart w:name="z991" w:id="862"/>
    <w:p>
      <w:pPr>
        <w:spacing w:after="0"/>
        <w:ind w:left="0"/>
        <w:jc w:val="both"/>
      </w:pPr>
      <w:r>
        <w:rPr>
          <w:rFonts w:ascii="Times New Roman"/>
          <w:b w:val="false"/>
          <w:i w:val="false"/>
          <w:color w:val="000000"/>
          <w:sz w:val="28"/>
        </w:rPr>
        <w:t>
      Вид данных (прогноз, план, отчет) |______________|</w:t>
      </w:r>
    </w:p>
    <w:bookmarkEnd w:id="862"/>
    <w:bookmarkStart w:name="z992" w:id="863"/>
    <w:p>
      <w:pPr>
        <w:spacing w:after="0"/>
        <w:ind w:left="0"/>
        <w:jc w:val="both"/>
      </w:pPr>
      <w:r>
        <w:rPr>
          <w:rFonts w:ascii="Times New Roman"/>
          <w:b w:val="false"/>
          <w:i w:val="false"/>
          <w:color w:val="000000"/>
          <w:sz w:val="28"/>
        </w:rPr>
        <w:t>
      Функциональная группа |______________|</w:t>
      </w:r>
    </w:p>
    <w:bookmarkEnd w:id="863"/>
    <w:bookmarkStart w:name="z993" w:id="864"/>
    <w:p>
      <w:pPr>
        <w:spacing w:after="0"/>
        <w:ind w:left="0"/>
        <w:jc w:val="both"/>
      </w:pPr>
      <w:r>
        <w:rPr>
          <w:rFonts w:ascii="Times New Roman"/>
          <w:b w:val="false"/>
          <w:i w:val="false"/>
          <w:color w:val="000000"/>
          <w:sz w:val="28"/>
        </w:rPr>
        <w:t>
      Администратор программ |______________|</w:t>
      </w:r>
    </w:p>
    <w:bookmarkEnd w:id="864"/>
    <w:bookmarkStart w:name="z994" w:id="865"/>
    <w:p>
      <w:pPr>
        <w:spacing w:after="0"/>
        <w:ind w:left="0"/>
        <w:jc w:val="both"/>
      </w:pPr>
      <w:r>
        <w:rPr>
          <w:rFonts w:ascii="Times New Roman"/>
          <w:b w:val="false"/>
          <w:i w:val="false"/>
          <w:color w:val="000000"/>
          <w:sz w:val="28"/>
        </w:rPr>
        <w:t>
      Государственное учреждение |______________|</w:t>
      </w:r>
    </w:p>
    <w:bookmarkEnd w:id="865"/>
    <w:bookmarkStart w:name="z995" w:id="866"/>
    <w:p>
      <w:pPr>
        <w:spacing w:after="0"/>
        <w:ind w:left="0"/>
        <w:jc w:val="both"/>
      </w:pPr>
      <w:r>
        <w:rPr>
          <w:rFonts w:ascii="Times New Roman"/>
          <w:b w:val="false"/>
          <w:i w:val="false"/>
          <w:color w:val="000000"/>
          <w:sz w:val="28"/>
        </w:rPr>
        <w:t>
      Программа |______________|</w:t>
      </w:r>
    </w:p>
    <w:bookmarkEnd w:id="866"/>
    <w:bookmarkStart w:name="z996" w:id="867"/>
    <w:p>
      <w:pPr>
        <w:spacing w:after="0"/>
        <w:ind w:left="0"/>
        <w:jc w:val="both"/>
      </w:pPr>
      <w:r>
        <w:rPr>
          <w:rFonts w:ascii="Times New Roman"/>
          <w:b w:val="false"/>
          <w:i w:val="false"/>
          <w:color w:val="000000"/>
          <w:sz w:val="28"/>
        </w:rPr>
        <w:t>
      Специфика |______________|</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врачебную должность в год,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койку в год,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мягкий инвентарь (тысяч теңге) ((графа2хграфа3)+ (графа4хграфа5))/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амбулаторно-поликлинические организации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 (самостоятельно входящих в состав роддомов, больниц)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 кардиологическое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кожно-венерологическое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 отоларингологическое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анестезиологии-реанимации с палатами реанимации и интенсивной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отделение патологии беременности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беременных и рожениц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новорожденных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матерей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86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68"/>
    <w:p>
      <w:pPr>
        <w:spacing w:after="0"/>
        <w:ind w:left="0"/>
        <w:jc w:val="both"/>
      </w:pPr>
      <w:bookmarkStart w:name="z998" w:id="869"/>
      <w:r>
        <w:rPr>
          <w:rFonts w:ascii="Times New Roman"/>
          <w:b w:val="false"/>
          <w:i w:val="false"/>
          <w:color w:val="000000"/>
          <w:sz w:val="28"/>
        </w:rPr>
        <w:t xml:space="preserve">
      государственного учреждения _______________________________________________ </w:t>
      </w:r>
    </w:p>
    <w:bookmarkEnd w:id="86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99" w:id="870"/>
      <w:r>
        <w:rPr>
          <w:rFonts w:ascii="Times New Roman"/>
          <w:b w:val="false"/>
          <w:i w:val="false"/>
          <w:color w:val="000000"/>
          <w:sz w:val="28"/>
        </w:rPr>
        <w:t xml:space="preserve">
      Руководитель бюджетной программы _________________________________________ </w:t>
      </w:r>
    </w:p>
    <w:bookmarkEnd w:id="87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00" w:id="87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871"/>
    <w:p>
      <w:pPr>
        <w:spacing w:after="0"/>
        <w:ind w:left="0"/>
        <w:jc w:val="both"/>
      </w:pPr>
      <w:bookmarkStart w:name="z1001" w:id="872"/>
      <w:r>
        <w:rPr>
          <w:rFonts w:ascii="Times New Roman"/>
          <w:b w:val="false"/>
          <w:i w:val="false"/>
          <w:color w:val="000000"/>
          <w:sz w:val="28"/>
        </w:rPr>
        <w:t xml:space="preserve">
      _________________________________________________________________________ </w:t>
      </w:r>
    </w:p>
    <w:bookmarkEnd w:id="87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004" w:id="873"/>
    <w:p>
      <w:pPr>
        <w:spacing w:after="0"/>
        <w:ind w:left="0"/>
        <w:jc w:val="both"/>
      </w:pPr>
      <w:r>
        <w:rPr>
          <w:rFonts w:ascii="Times New Roman"/>
          <w:b w:val="false"/>
          <w:i w:val="false"/>
          <w:color w:val="000000"/>
          <w:sz w:val="28"/>
        </w:rPr>
        <w:t>
      Форма 02-149</w:t>
      </w:r>
    </w:p>
    <w:bookmarkEnd w:id="873"/>
    <w:bookmarkStart w:name="z1005" w:id="874"/>
    <w:p>
      <w:pPr>
        <w:spacing w:after="0"/>
        <w:ind w:left="0"/>
        <w:jc w:val="left"/>
      </w:pPr>
      <w:r>
        <w:rPr>
          <w:rFonts w:ascii="Times New Roman"/>
          <w:b/>
          <w:i w:val="false"/>
          <w:color w:val="000000"/>
        </w:rPr>
        <w:t xml:space="preserve"> Расчет расходов по закупке канцелярских принадлежностей</w:t>
      </w:r>
    </w:p>
    <w:bookmarkEnd w:id="874"/>
    <w:bookmarkStart w:name="z1006" w:id="875"/>
    <w:p>
      <w:pPr>
        <w:spacing w:after="0"/>
        <w:ind w:left="0"/>
        <w:jc w:val="both"/>
      </w:pPr>
      <w:r>
        <w:rPr>
          <w:rFonts w:ascii="Times New Roman"/>
          <w:b w:val="false"/>
          <w:i w:val="false"/>
          <w:color w:val="000000"/>
          <w:sz w:val="28"/>
        </w:rPr>
        <w:t>
      Год</w:t>
      </w:r>
    </w:p>
    <w:bookmarkEnd w:id="875"/>
    <w:bookmarkStart w:name="z1007" w:id="876"/>
    <w:p>
      <w:pPr>
        <w:spacing w:after="0"/>
        <w:ind w:left="0"/>
        <w:jc w:val="both"/>
      </w:pPr>
      <w:r>
        <w:rPr>
          <w:rFonts w:ascii="Times New Roman"/>
          <w:b w:val="false"/>
          <w:i w:val="false"/>
          <w:color w:val="000000"/>
          <w:sz w:val="28"/>
        </w:rPr>
        <w:t>
      Коды |______________|</w:t>
      </w:r>
    </w:p>
    <w:bookmarkEnd w:id="876"/>
    <w:bookmarkStart w:name="z1008" w:id="877"/>
    <w:p>
      <w:pPr>
        <w:spacing w:after="0"/>
        <w:ind w:left="0"/>
        <w:jc w:val="both"/>
      </w:pPr>
      <w:r>
        <w:rPr>
          <w:rFonts w:ascii="Times New Roman"/>
          <w:b w:val="false"/>
          <w:i w:val="false"/>
          <w:color w:val="000000"/>
          <w:sz w:val="28"/>
        </w:rPr>
        <w:t>
      Вид данных (прогноз, план, отчет) |______________|</w:t>
      </w:r>
    </w:p>
    <w:bookmarkEnd w:id="877"/>
    <w:bookmarkStart w:name="z1009" w:id="878"/>
    <w:p>
      <w:pPr>
        <w:spacing w:after="0"/>
        <w:ind w:left="0"/>
        <w:jc w:val="both"/>
      </w:pPr>
      <w:r>
        <w:rPr>
          <w:rFonts w:ascii="Times New Roman"/>
          <w:b w:val="false"/>
          <w:i w:val="false"/>
          <w:color w:val="000000"/>
          <w:sz w:val="28"/>
        </w:rPr>
        <w:t>
      Функциональная группа |______________|</w:t>
      </w:r>
    </w:p>
    <w:bookmarkEnd w:id="878"/>
    <w:bookmarkStart w:name="z1010" w:id="879"/>
    <w:p>
      <w:pPr>
        <w:spacing w:after="0"/>
        <w:ind w:left="0"/>
        <w:jc w:val="both"/>
      </w:pPr>
      <w:r>
        <w:rPr>
          <w:rFonts w:ascii="Times New Roman"/>
          <w:b w:val="false"/>
          <w:i w:val="false"/>
          <w:color w:val="000000"/>
          <w:sz w:val="28"/>
        </w:rPr>
        <w:t>
      Администратор программ |______________|</w:t>
      </w:r>
    </w:p>
    <w:bookmarkEnd w:id="879"/>
    <w:bookmarkStart w:name="z1011" w:id="880"/>
    <w:p>
      <w:pPr>
        <w:spacing w:after="0"/>
        <w:ind w:left="0"/>
        <w:jc w:val="both"/>
      </w:pPr>
      <w:r>
        <w:rPr>
          <w:rFonts w:ascii="Times New Roman"/>
          <w:b w:val="false"/>
          <w:i w:val="false"/>
          <w:color w:val="000000"/>
          <w:sz w:val="28"/>
        </w:rPr>
        <w:t>
      Государственное учреждение |______________|</w:t>
      </w:r>
    </w:p>
    <w:bookmarkEnd w:id="880"/>
    <w:bookmarkStart w:name="z1012" w:id="881"/>
    <w:p>
      <w:pPr>
        <w:spacing w:after="0"/>
        <w:ind w:left="0"/>
        <w:jc w:val="both"/>
      </w:pPr>
      <w:r>
        <w:rPr>
          <w:rFonts w:ascii="Times New Roman"/>
          <w:b w:val="false"/>
          <w:i w:val="false"/>
          <w:color w:val="000000"/>
          <w:sz w:val="28"/>
        </w:rPr>
        <w:t>
      Программа |______________|</w:t>
      </w:r>
    </w:p>
    <w:bookmarkEnd w:id="881"/>
    <w:bookmarkStart w:name="z1013" w:id="882"/>
    <w:p>
      <w:pPr>
        <w:spacing w:after="0"/>
        <w:ind w:left="0"/>
        <w:jc w:val="both"/>
      </w:pPr>
      <w:r>
        <w:rPr>
          <w:rFonts w:ascii="Times New Roman"/>
          <w:b w:val="false"/>
          <w:i w:val="false"/>
          <w:color w:val="000000"/>
          <w:sz w:val="28"/>
        </w:rPr>
        <w:t>
      Специфика |______________|</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(численность)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положенности на 1 сотрудника в год (8 месячных расчетных поазателей)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положенности для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год, тысяч теңге (графа1 х графа2 + графа3)/1000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88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83"/>
    <w:p>
      <w:pPr>
        <w:spacing w:after="0"/>
        <w:ind w:left="0"/>
        <w:jc w:val="both"/>
      </w:pPr>
      <w:bookmarkStart w:name="z1015" w:id="884"/>
      <w:r>
        <w:rPr>
          <w:rFonts w:ascii="Times New Roman"/>
          <w:b w:val="false"/>
          <w:i w:val="false"/>
          <w:color w:val="000000"/>
          <w:sz w:val="28"/>
        </w:rPr>
        <w:t xml:space="preserve">
      государственного учреждения _______________________________________________ </w:t>
      </w:r>
    </w:p>
    <w:bookmarkEnd w:id="8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16" w:id="885"/>
      <w:r>
        <w:rPr>
          <w:rFonts w:ascii="Times New Roman"/>
          <w:b w:val="false"/>
          <w:i w:val="false"/>
          <w:color w:val="000000"/>
          <w:sz w:val="28"/>
        </w:rPr>
        <w:t xml:space="preserve">
      Руководитель бюджетной программы _________________________________________ </w:t>
      </w:r>
    </w:p>
    <w:bookmarkEnd w:id="8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17" w:id="88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886"/>
    <w:p>
      <w:pPr>
        <w:spacing w:after="0"/>
        <w:ind w:left="0"/>
        <w:jc w:val="both"/>
      </w:pPr>
      <w:bookmarkStart w:name="z1018" w:id="887"/>
      <w:r>
        <w:rPr>
          <w:rFonts w:ascii="Times New Roman"/>
          <w:b w:val="false"/>
          <w:i w:val="false"/>
          <w:color w:val="000000"/>
          <w:sz w:val="28"/>
        </w:rPr>
        <w:t xml:space="preserve">
      __________________________________________________________________________ </w:t>
      </w:r>
    </w:p>
    <w:bookmarkEnd w:id="88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021" w:id="888"/>
    <w:p>
      <w:pPr>
        <w:spacing w:after="0"/>
        <w:ind w:left="0"/>
        <w:jc w:val="both"/>
      </w:pPr>
      <w:r>
        <w:rPr>
          <w:rFonts w:ascii="Times New Roman"/>
          <w:b w:val="false"/>
          <w:i w:val="false"/>
          <w:color w:val="000000"/>
          <w:sz w:val="28"/>
        </w:rPr>
        <w:t>
      Форма 04-149</w:t>
      </w:r>
    </w:p>
    <w:bookmarkEnd w:id="888"/>
    <w:bookmarkStart w:name="z1022" w:id="889"/>
    <w:p>
      <w:pPr>
        <w:spacing w:after="0"/>
        <w:ind w:left="0"/>
        <w:jc w:val="left"/>
      </w:pPr>
      <w:r>
        <w:rPr>
          <w:rFonts w:ascii="Times New Roman"/>
          <w:b/>
          <w:i w:val="false"/>
          <w:color w:val="000000"/>
        </w:rPr>
        <w:t xml:space="preserve"> Расчет расходов по закупке расходных материалов</w:t>
      </w:r>
    </w:p>
    <w:bookmarkEnd w:id="889"/>
    <w:bookmarkStart w:name="z1023" w:id="890"/>
    <w:p>
      <w:pPr>
        <w:spacing w:after="0"/>
        <w:ind w:left="0"/>
        <w:jc w:val="both"/>
      </w:pPr>
      <w:r>
        <w:rPr>
          <w:rFonts w:ascii="Times New Roman"/>
          <w:b w:val="false"/>
          <w:i w:val="false"/>
          <w:color w:val="000000"/>
          <w:sz w:val="28"/>
        </w:rPr>
        <w:t>
      Год</w:t>
      </w:r>
    </w:p>
    <w:bookmarkEnd w:id="890"/>
    <w:bookmarkStart w:name="z1024" w:id="891"/>
    <w:p>
      <w:pPr>
        <w:spacing w:after="0"/>
        <w:ind w:left="0"/>
        <w:jc w:val="both"/>
      </w:pPr>
      <w:r>
        <w:rPr>
          <w:rFonts w:ascii="Times New Roman"/>
          <w:b w:val="false"/>
          <w:i w:val="false"/>
          <w:color w:val="000000"/>
          <w:sz w:val="28"/>
        </w:rPr>
        <w:t>
      Коды |______________|</w:t>
      </w:r>
    </w:p>
    <w:bookmarkEnd w:id="891"/>
    <w:bookmarkStart w:name="z1025" w:id="892"/>
    <w:p>
      <w:pPr>
        <w:spacing w:after="0"/>
        <w:ind w:left="0"/>
        <w:jc w:val="both"/>
      </w:pPr>
      <w:r>
        <w:rPr>
          <w:rFonts w:ascii="Times New Roman"/>
          <w:b w:val="false"/>
          <w:i w:val="false"/>
          <w:color w:val="000000"/>
          <w:sz w:val="28"/>
        </w:rPr>
        <w:t>
      Вид данных (прогноз, план, отчет) |______________|</w:t>
      </w:r>
    </w:p>
    <w:bookmarkEnd w:id="892"/>
    <w:bookmarkStart w:name="z1026" w:id="893"/>
    <w:p>
      <w:pPr>
        <w:spacing w:after="0"/>
        <w:ind w:left="0"/>
        <w:jc w:val="both"/>
      </w:pPr>
      <w:r>
        <w:rPr>
          <w:rFonts w:ascii="Times New Roman"/>
          <w:b w:val="false"/>
          <w:i w:val="false"/>
          <w:color w:val="000000"/>
          <w:sz w:val="28"/>
        </w:rPr>
        <w:t>
      Функциональная группа |______________|</w:t>
      </w:r>
    </w:p>
    <w:bookmarkEnd w:id="893"/>
    <w:bookmarkStart w:name="z1027" w:id="894"/>
    <w:p>
      <w:pPr>
        <w:spacing w:after="0"/>
        <w:ind w:left="0"/>
        <w:jc w:val="both"/>
      </w:pPr>
      <w:r>
        <w:rPr>
          <w:rFonts w:ascii="Times New Roman"/>
          <w:b w:val="false"/>
          <w:i w:val="false"/>
          <w:color w:val="000000"/>
          <w:sz w:val="28"/>
        </w:rPr>
        <w:t>
      Администратор программ |______________|</w:t>
      </w:r>
    </w:p>
    <w:bookmarkEnd w:id="894"/>
    <w:bookmarkStart w:name="z1028" w:id="895"/>
    <w:p>
      <w:pPr>
        <w:spacing w:after="0"/>
        <w:ind w:left="0"/>
        <w:jc w:val="both"/>
      </w:pPr>
      <w:r>
        <w:rPr>
          <w:rFonts w:ascii="Times New Roman"/>
          <w:b w:val="false"/>
          <w:i w:val="false"/>
          <w:color w:val="000000"/>
          <w:sz w:val="28"/>
        </w:rPr>
        <w:t>
      Государственное учреждение |______________|</w:t>
      </w:r>
    </w:p>
    <w:bookmarkEnd w:id="895"/>
    <w:bookmarkStart w:name="z1029" w:id="896"/>
    <w:p>
      <w:pPr>
        <w:spacing w:after="0"/>
        <w:ind w:left="0"/>
        <w:jc w:val="both"/>
      </w:pPr>
      <w:r>
        <w:rPr>
          <w:rFonts w:ascii="Times New Roman"/>
          <w:b w:val="false"/>
          <w:i w:val="false"/>
          <w:color w:val="000000"/>
          <w:sz w:val="28"/>
        </w:rPr>
        <w:t>
      Программа |______________|</w:t>
      </w:r>
    </w:p>
    <w:bookmarkEnd w:id="896"/>
    <w:bookmarkStart w:name="z1030" w:id="897"/>
    <w:p>
      <w:pPr>
        <w:spacing w:after="0"/>
        <w:ind w:left="0"/>
        <w:jc w:val="both"/>
      </w:pPr>
      <w:r>
        <w:rPr>
          <w:rFonts w:ascii="Times New Roman"/>
          <w:b w:val="false"/>
          <w:i w:val="false"/>
          <w:color w:val="000000"/>
          <w:sz w:val="28"/>
        </w:rPr>
        <w:t>
      Специфика |______________|</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89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898"/>
    <w:p>
      <w:pPr>
        <w:spacing w:after="0"/>
        <w:ind w:left="0"/>
        <w:jc w:val="both"/>
      </w:pPr>
      <w:bookmarkStart w:name="z1032" w:id="899"/>
      <w:r>
        <w:rPr>
          <w:rFonts w:ascii="Times New Roman"/>
          <w:b w:val="false"/>
          <w:i w:val="false"/>
          <w:color w:val="000000"/>
          <w:sz w:val="28"/>
        </w:rPr>
        <w:t xml:space="preserve">
      государственного учреждения _______________________________________________ </w:t>
      </w:r>
    </w:p>
    <w:bookmarkEnd w:id="89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33" w:id="900"/>
      <w:r>
        <w:rPr>
          <w:rFonts w:ascii="Times New Roman"/>
          <w:b w:val="false"/>
          <w:i w:val="false"/>
          <w:color w:val="000000"/>
          <w:sz w:val="28"/>
        </w:rPr>
        <w:t xml:space="preserve">
      Руководитель бюджетной программы _________________________________________ </w:t>
      </w:r>
    </w:p>
    <w:bookmarkEnd w:id="90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34" w:id="90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901"/>
    <w:p>
      <w:pPr>
        <w:spacing w:after="0"/>
        <w:ind w:left="0"/>
        <w:jc w:val="both"/>
      </w:pPr>
      <w:bookmarkStart w:name="z1035" w:id="902"/>
      <w:r>
        <w:rPr>
          <w:rFonts w:ascii="Times New Roman"/>
          <w:b w:val="false"/>
          <w:i w:val="false"/>
          <w:color w:val="000000"/>
          <w:sz w:val="28"/>
        </w:rPr>
        <w:t xml:space="preserve">
      _________________________________________________________________________ </w:t>
      </w:r>
    </w:p>
    <w:bookmarkEnd w:id="90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038" w:id="903"/>
    <w:p>
      <w:pPr>
        <w:spacing w:after="0"/>
        <w:ind w:left="0"/>
        <w:jc w:val="both"/>
      </w:pPr>
      <w:r>
        <w:rPr>
          <w:rFonts w:ascii="Times New Roman"/>
          <w:b w:val="false"/>
          <w:i w:val="false"/>
          <w:color w:val="000000"/>
          <w:sz w:val="28"/>
        </w:rPr>
        <w:t>
      Форма 03-149</w:t>
      </w:r>
    </w:p>
    <w:bookmarkEnd w:id="903"/>
    <w:bookmarkStart w:name="z1039" w:id="904"/>
    <w:p>
      <w:pPr>
        <w:spacing w:after="0"/>
        <w:ind w:left="0"/>
        <w:jc w:val="left"/>
      </w:pPr>
      <w:r>
        <w:rPr>
          <w:rFonts w:ascii="Times New Roman"/>
          <w:b/>
          <w:i w:val="false"/>
          <w:color w:val="000000"/>
        </w:rPr>
        <w:t xml:space="preserve"> Расчет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связанных с содержанием, обслуживанием и ремонтом</w:t>
      </w:r>
    </w:p>
    <w:bookmarkEnd w:id="904"/>
    <w:bookmarkStart w:name="z1040" w:id="905"/>
    <w:p>
      <w:pPr>
        <w:spacing w:after="0"/>
        <w:ind w:left="0"/>
        <w:jc w:val="both"/>
      </w:pPr>
      <w:r>
        <w:rPr>
          <w:rFonts w:ascii="Times New Roman"/>
          <w:b w:val="false"/>
          <w:i w:val="false"/>
          <w:color w:val="000000"/>
          <w:sz w:val="28"/>
        </w:rPr>
        <w:t>
      Год</w:t>
      </w:r>
    </w:p>
    <w:bookmarkEnd w:id="905"/>
    <w:bookmarkStart w:name="z1041" w:id="906"/>
    <w:p>
      <w:pPr>
        <w:spacing w:after="0"/>
        <w:ind w:left="0"/>
        <w:jc w:val="both"/>
      </w:pPr>
      <w:r>
        <w:rPr>
          <w:rFonts w:ascii="Times New Roman"/>
          <w:b w:val="false"/>
          <w:i w:val="false"/>
          <w:color w:val="000000"/>
          <w:sz w:val="28"/>
        </w:rPr>
        <w:t>
      Коды |______________|</w:t>
      </w:r>
    </w:p>
    <w:bookmarkEnd w:id="906"/>
    <w:bookmarkStart w:name="z1042" w:id="907"/>
    <w:p>
      <w:pPr>
        <w:spacing w:after="0"/>
        <w:ind w:left="0"/>
        <w:jc w:val="both"/>
      </w:pPr>
      <w:r>
        <w:rPr>
          <w:rFonts w:ascii="Times New Roman"/>
          <w:b w:val="false"/>
          <w:i w:val="false"/>
          <w:color w:val="000000"/>
          <w:sz w:val="28"/>
        </w:rPr>
        <w:t>
      Вид данных (прогноз, план, отчет) |______________|</w:t>
      </w:r>
    </w:p>
    <w:bookmarkEnd w:id="907"/>
    <w:bookmarkStart w:name="z1043" w:id="908"/>
    <w:p>
      <w:pPr>
        <w:spacing w:after="0"/>
        <w:ind w:left="0"/>
        <w:jc w:val="both"/>
      </w:pPr>
      <w:r>
        <w:rPr>
          <w:rFonts w:ascii="Times New Roman"/>
          <w:b w:val="false"/>
          <w:i w:val="false"/>
          <w:color w:val="000000"/>
          <w:sz w:val="28"/>
        </w:rPr>
        <w:t>
      Функциональная группа |______________|</w:t>
      </w:r>
    </w:p>
    <w:bookmarkEnd w:id="908"/>
    <w:bookmarkStart w:name="z1044" w:id="909"/>
    <w:p>
      <w:pPr>
        <w:spacing w:after="0"/>
        <w:ind w:left="0"/>
        <w:jc w:val="both"/>
      </w:pPr>
      <w:r>
        <w:rPr>
          <w:rFonts w:ascii="Times New Roman"/>
          <w:b w:val="false"/>
          <w:i w:val="false"/>
          <w:color w:val="000000"/>
          <w:sz w:val="28"/>
        </w:rPr>
        <w:t>
      Администратор программ |______________|</w:t>
      </w:r>
    </w:p>
    <w:bookmarkEnd w:id="909"/>
    <w:bookmarkStart w:name="z1045" w:id="910"/>
    <w:p>
      <w:pPr>
        <w:spacing w:after="0"/>
        <w:ind w:left="0"/>
        <w:jc w:val="both"/>
      </w:pPr>
      <w:r>
        <w:rPr>
          <w:rFonts w:ascii="Times New Roman"/>
          <w:b w:val="false"/>
          <w:i w:val="false"/>
          <w:color w:val="000000"/>
          <w:sz w:val="28"/>
        </w:rPr>
        <w:t>
      Государственное учреждение |______________|</w:t>
      </w:r>
    </w:p>
    <w:bookmarkEnd w:id="910"/>
    <w:bookmarkStart w:name="z1046" w:id="911"/>
    <w:p>
      <w:pPr>
        <w:spacing w:after="0"/>
        <w:ind w:left="0"/>
        <w:jc w:val="both"/>
      </w:pPr>
      <w:r>
        <w:rPr>
          <w:rFonts w:ascii="Times New Roman"/>
          <w:b w:val="false"/>
          <w:i w:val="false"/>
          <w:color w:val="000000"/>
          <w:sz w:val="28"/>
        </w:rPr>
        <w:t>
      Программа |______________|</w:t>
      </w:r>
    </w:p>
    <w:bookmarkEnd w:id="911"/>
    <w:bookmarkStart w:name="z1047" w:id="912"/>
    <w:p>
      <w:pPr>
        <w:spacing w:after="0"/>
        <w:ind w:left="0"/>
        <w:jc w:val="both"/>
      </w:pPr>
      <w:r>
        <w:rPr>
          <w:rFonts w:ascii="Times New Roman"/>
          <w:b w:val="false"/>
          <w:i w:val="false"/>
          <w:color w:val="000000"/>
          <w:sz w:val="28"/>
        </w:rPr>
        <w:t>
      Специфика |______________|</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91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13"/>
    <w:p>
      <w:pPr>
        <w:spacing w:after="0"/>
        <w:ind w:left="0"/>
        <w:jc w:val="both"/>
      </w:pPr>
      <w:bookmarkStart w:name="z1049" w:id="914"/>
      <w:r>
        <w:rPr>
          <w:rFonts w:ascii="Times New Roman"/>
          <w:b w:val="false"/>
          <w:i w:val="false"/>
          <w:color w:val="000000"/>
          <w:sz w:val="28"/>
        </w:rPr>
        <w:t xml:space="preserve">
      государственного учреждения ________________________________________________ </w:t>
      </w:r>
    </w:p>
    <w:bookmarkEnd w:id="91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50" w:id="915"/>
      <w:r>
        <w:rPr>
          <w:rFonts w:ascii="Times New Roman"/>
          <w:b w:val="false"/>
          <w:i w:val="false"/>
          <w:color w:val="000000"/>
          <w:sz w:val="28"/>
        </w:rPr>
        <w:t xml:space="preserve">
      Руководитель бюджетной программы _________________________________________ </w:t>
      </w:r>
    </w:p>
    <w:bookmarkEnd w:id="91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51" w:id="91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916"/>
    <w:p>
      <w:pPr>
        <w:spacing w:after="0"/>
        <w:ind w:left="0"/>
        <w:jc w:val="both"/>
      </w:pPr>
      <w:bookmarkStart w:name="z1052" w:id="917"/>
      <w:r>
        <w:rPr>
          <w:rFonts w:ascii="Times New Roman"/>
          <w:b w:val="false"/>
          <w:i w:val="false"/>
          <w:color w:val="000000"/>
          <w:sz w:val="28"/>
        </w:rPr>
        <w:t xml:space="preserve">
      _________________________________________________________________________ </w:t>
      </w:r>
    </w:p>
    <w:bookmarkEnd w:id="91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055" w:id="918"/>
    <w:p>
      <w:pPr>
        <w:spacing w:after="0"/>
        <w:ind w:left="0"/>
        <w:jc w:val="both"/>
      </w:pPr>
      <w:r>
        <w:rPr>
          <w:rFonts w:ascii="Times New Roman"/>
          <w:b w:val="false"/>
          <w:i w:val="false"/>
          <w:color w:val="000000"/>
          <w:sz w:val="28"/>
        </w:rPr>
        <w:t>
      Форма 01-151</w:t>
      </w:r>
    </w:p>
    <w:bookmarkEnd w:id="918"/>
    <w:bookmarkStart w:name="z1056" w:id="919"/>
    <w:p>
      <w:pPr>
        <w:spacing w:after="0"/>
        <w:ind w:left="0"/>
        <w:jc w:val="left"/>
      </w:pPr>
      <w:r>
        <w:rPr>
          <w:rFonts w:ascii="Times New Roman"/>
          <w:b/>
          <w:i w:val="false"/>
          <w:color w:val="000000"/>
        </w:rPr>
        <w:t xml:space="preserve"> Расчет расходов воды на горячую и холодную воду, канализацию и газ</w:t>
      </w:r>
    </w:p>
    <w:bookmarkEnd w:id="919"/>
    <w:bookmarkStart w:name="z1057" w:id="920"/>
    <w:p>
      <w:pPr>
        <w:spacing w:after="0"/>
        <w:ind w:left="0"/>
        <w:jc w:val="both"/>
      </w:pPr>
      <w:r>
        <w:rPr>
          <w:rFonts w:ascii="Times New Roman"/>
          <w:b w:val="false"/>
          <w:i w:val="false"/>
          <w:color w:val="000000"/>
          <w:sz w:val="28"/>
        </w:rPr>
        <w:t>
      Год</w:t>
      </w:r>
    </w:p>
    <w:bookmarkEnd w:id="920"/>
    <w:bookmarkStart w:name="z1058" w:id="921"/>
    <w:p>
      <w:pPr>
        <w:spacing w:after="0"/>
        <w:ind w:left="0"/>
        <w:jc w:val="both"/>
      </w:pPr>
      <w:r>
        <w:rPr>
          <w:rFonts w:ascii="Times New Roman"/>
          <w:b w:val="false"/>
          <w:i w:val="false"/>
          <w:color w:val="000000"/>
          <w:sz w:val="28"/>
        </w:rPr>
        <w:t>
      Коды |______________|</w:t>
      </w:r>
    </w:p>
    <w:bookmarkEnd w:id="921"/>
    <w:bookmarkStart w:name="z1059" w:id="922"/>
    <w:p>
      <w:pPr>
        <w:spacing w:after="0"/>
        <w:ind w:left="0"/>
        <w:jc w:val="both"/>
      </w:pPr>
      <w:r>
        <w:rPr>
          <w:rFonts w:ascii="Times New Roman"/>
          <w:b w:val="false"/>
          <w:i w:val="false"/>
          <w:color w:val="000000"/>
          <w:sz w:val="28"/>
        </w:rPr>
        <w:t>
      Вид данных (прогноз, план, отчет) |______________|</w:t>
      </w:r>
    </w:p>
    <w:bookmarkEnd w:id="922"/>
    <w:bookmarkStart w:name="z1060" w:id="923"/>
    <w:p>
      <w:pPr>
        <w:spacing w:after="0"/>
        <w:ind w:left="0"/>
        <w:jc w:val="both"/>
      </w:pPr>
      <w:r>
        <w:rPr>
          <w:rFonts w:ascii="Times New Roman"/>
          <w:b w:val="false"/>
          <w:i w:val="false"/>
          <w:color w:val="000000"/>
          <w:sz w:val="28"/>
        </w:rPr>
        <w:t>
      Функциональная группа |______________|</w:t>
      </w:r>
    </w:p>
    <w:bookmarkEnd w:id="923"/>
    <w:bookmarkStart w:name="z1061" w:id="924"/>
    <w:p>
      <w:pPr>
        <w:spacing w:after="0"/>
        <w:ind w:left="0"/>
        <w:jc w:val="both"/>
      </w:pPr>
      <w:r>
        <w:rPr>
          <w:rFonts w:ascii="Times New Roman"/>
          <w:b w:val="false"/>
          <w:i w:val="false"/>
          <w:color w:val="000000"/>
          <w:sz w:val="28"/>
        </w:rPr>
        <w:t>
      Администратор программ |______________|</w:t>
      </w:r>
    </w:p>
    <w:bookmarkEnd w:id="924"/>
    <w:bookmarkStart w:name="z1062" w:id="925"/>
    <w:p>
      <w:pPr>
        <w:spacing w:after="0"/>
        <w:ind w:left="0"/>
        <w:jc w:val="both"/>
      </w:pPr>
      <w:r>
        <w:rPr>
          <w:rFonts w:ascii="Times New Roman"/>
          <w:b w:val="false"/>
          <w:i w:val="false"/>
          <w:color w:val="000000"/>
          <w:sz w:val="28"/>
        </w:rPr>
        <w:t>
      Государственное учреждение |______________|</w:t>
      </w:r>
    </w:p>
    <w:bookmarkEnd w:id="925"/>
    <w:bookmarkStart w:name="z1063" w:id="926"/>
    <w:p>
      <w:pPr>
        <w:spacing w:after="0"/>
        <w:ind w:left="0"/>
        <w:jc w:val="both"/>
      </w:pPr>
      <w:r>
        <w:rPr>
          <w:rFonts w:ascii="Times New Roman"/>
          <w:b w:val="false"/>
          <w:i w:val="false"/>
          <w:color w:val="000000"/>
          <w:sz w:val="28"/>
        </w:rPr>
        <w:t>
      Программа |______________|</w:t>
      </w:r>
    </w:p>
    <w:bookmarkEnd w:id="926"/>
    <w:bookmarkStart w:name="z1064" w:id="927"/>
    <w:p>
      <w:pPr>
        <w:spacing w:after="0"/>
        <w:ind w:left="0"/>
        <w:jc w:val="both"/>
      </w:pPr>
      <w:r>
        <w:rPr>
          <w:rFonts w:ascii="Times New Roman"/>
          <w:b w:val="false"/>
          <w:i w:val="false"/>
          <w:color w:val="000000"/>
          <w:sz w:val="28"/>
        </w:rPr>
        <w:t>
      Специфика |______________|</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приготовления пищи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92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28"/>
    <w:p>
      <w:pPr>
        <w:spacing w:after="0"/>
        <w:ind w:left="0"/>
        <w:jc w:val="both"/>
      </w:pPr>
      <w:bookmarkStart w:name="z1066" w:id="929"/>
      <w:r>
        <w:rPr>
          <w:rFonts w:ascii="Times New Roman"/>
          <w:b w:val="false"/>
          <w:i w:val="false"/>
          <w:color w:val="000000"/>
          <w:sz w:val="28"/>
        </w:rPr>
        <w:t xml:space="preserve">
      государственного учреждения _______________________________________________ </w:t>
      </w:r>
    </w:p>
    <w:bookmarkEnd w:id="92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67" w:id="930"/>
      <w:r>
        <w:rPr>
          <w:rFonts w:ascii="Times New Roman"/>
          <w:b w:val="false"/>
          <w:i w:val="false"/>
          <w:color w:val="000000"/>
          <w:sz w:val="28"/>
        </w:rPr>
        <w:t xml:space="preserve">
      Руководитель бюджетной программы _________________________________________ </w:t>
      </w:r>
    </w:p>
    <w:bookmarkEnd w:id="93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68" w:id="93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931"/>
    <w:p>
      <w:pPr>
        <w:spacing w:after="0"/>
        <w:ind w:left="0"/>
        <w:jc w:val="both"/>
      </w:pPr>
      <w:bookmarkStart w:name="z1069" w:id="932"/>
      <w:r>
        <w:rPr>
          <w:rFonts w:ascii="Times New Roman"/>
          <w:b w:val="false"/>
          <w:i w:val="false"/>
          <w:color w:val="000000"/>
          <w:sz w:val="28"/>
        </w:rPr>
        <w:t xml:space="preserve">
      ________________________________________________________________________ </w:t>
      </w:r>
    </w:p>
    <w:bookmarkEnd w:id="93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072" w:id="933"/>
    <w:p>
      <w:pPr>
        <w:spacing w:after="0"/>
        <w:ind w:left="0"/>
        <w:jc w:val="both"/>
      </w:pPr>
      <w:r>
        <w:rPr>
          <w:rFonts w:ascii="Times New Roman"/>
          <w:b w:val="false"/>
          <w:i w:val="false"/>
          <w:color w:val="000000"/>
          <w:sz w:val="28"/>
        </w:rPr>
        <w:t>
      Форма 02-151</w:t>
      </w:r>
    </w:p>
    <w:bookmarkEnd w:id="933"/>
    <w:bookmarkStart w:name="z1073" w:id="934"/>
    <w:p>
      <w:pPr>
        <w:spacing w:after="0"/>
        <w:ind w:left="0"/>
        <w:jc w:val="left"/>
      </w:pPr>
      <w:r>
        <w:rPr>
          <w:rFonts w:ascii="Times New Roman"/>
          <w:b/>
          <w:i w:val="false"/>
          <w:color w:val="000000"/>
        </w:rPr>
        <w:t xml:space="preserve"> Расчет расходов воды на полив усовершенствованных покрытий и зеленых насаждений, территории объектов</w:t>
      </w:r>
    </w:p>
    <w:bookmarkEnd w:id="934"/>
    <w:bookmarkStart w:name="z1074" w:id="935"/>
    <w:p>
      <w:pPr>
        <w:spacing w:after="0"/>
        <w:ind w:left="0"/>
        <w:jc w:val="both"/>
      </w:pPr>
      <w:r>
        <w:rPr>
          <w:rFonts w:ascii="Times New Roman"/>
          <w:b w:val="false"/>
          <w:i w:val="false"/>
          <w:color w:val="000000"/>
          <w:sz w:val="28"/>
        </w:rPr>
        <w:t>
      Год</w:t>
      </w:r>
    </w:p>
    <w:bookmarkEnd w:id="935"/>
    <w:bookmarkStart w:name="z1075" w:id="936"/>
    <w:p>
      <w:pPr>
        <w:spacing w:after="0"/>
        <w:ind w:left="0"/>
        <w:jc w:val="both"/>
      </w:pPr>
      <w:r>
        <w:rPr>
          <w:rFonts w:ascii="Times New Roman"/>
          <w:b w:val="false"/>
          <w:i w:val="false"/>
          <w:color w:val="000000"/>
          <w:sz w:val="28"/>
        </w:rPr>
        <w:t>
      Коды |______________|</w:t>
      </w:r>
    </w:p>
    <w:bookmarkEnd w:id="936"/>
    <w:bookmarkStart w:name="z1076" w:id="937"/>
    <w:p>
      <w:pPr>
        <w:spacing w:after="0"/>
        <w:ind w:left="0"/>
        <w:jc w:val="both"/>
      </w:pPr>
      <w:r>
        <w:rPr>
          <w:rFonts w:ascii="Times New Roman"/>
          <w:b w:val="false"/>
          <w:i w:val="false"/>
          <w:color w:val="000000"/>
          <w:sz w:val="28"/>
        </w:rPr>
        <w:t>
      Вид данных (прогноз, план, отчет) |______________|</w:t>
      </w:r>
    </w:p>
    <w:bookmarkEnd w:id="937"/>
    <w:bookmarkStart w:name="z1077" w:id="938"/>
    <w:p>
      <w:pPr>
        <w:spacing w:after="0"/>
        <w:ind w:left="0"/>
        <w:jc w:val="both"/>
      </w:pPr>
      <w:r>
        <w:rPr>
          <w:rFonts w:ascii="Times New Roman"/>
          <w:b w:val="false"/>
          <w:i w:val="false"/>
          <w:color w:val="000000"/>
          <w:sz w:val="28"/>
        </w:rPr>
        <w:t>
      Функциональная группа |______________|</w:t>
      </w:r>
    </w:p>
    <w:bookmarkEnd w:id="938"/>
    <w:bookmarkStart w:name="z1078" w:id="939"/>
    <w:p>
      <w:pPr>
        <w:spacing w:after="0"/>
        <w:ind w:left="0"/>
        <w:jc w:val="both"/>
      </w:pPr>
      <w:r>
        <w:rPr>
          <w:rFonts w:ascii="Times New Roman"/>
          <w:b w:val="false"/>
          <w:i w:val="false"/>
          <w:color w:val="000000"/>
          <w:sz w:val="28"/>
        </w:rPr>
        <w:t>
      Администратор программ |______________|</w:t>
      </w:r>
    </w:p>
    <w:bookmarkEnd w:id="939"/>
    <w:bookmarkStart w:name="z1079" w:id="940"/>
    <w:p>
      <w:pPr>
        <w:spacing w:after="0"/>
        <w:ind w:left="0"/>
        <w:jc w:val="both"/>
      </w:pPr>
      <w:r>
        <w:rPr>
          <w:rFonts w:ascii="Times New Roman"/>
          <w:b w:val="false"/>
          <w:i w:val="false"/>
          <w:color w:val="000000"/>
          <w:sz w:val="28"/>
        </w:rPr>
        <w:t>
      Государственное учреждение |______________|</w:t>
      </w:r>
    </w:p>
    <w:bookmarkEnd w:id="940"/>
    <w:bookmarkStart w:name="z1080" w:id="941"/>
    <w:p>
      <w:pPr>
        <w:spacing w:after="0"/>
        <w:ind w:left="0"/>
        <w:jc w:val="both"/>
      </w:pPr>
      <w:r>
        <w:rPr>
          <w:rFonts w:ascii="Times New Roman"/>
          <w:b w:val="false"/>
          <w:i w:val="false"/>
          <w:color w:val="000000"/>
          <w:sz w:val="28"/>
        </w:rPr>
        <w:t>
      Программа |______________|</w:t>
      </w:r>
    </w:p>
    <w:bookmarkEnd w:id="941"/>
    <w:bookmarkStart w:name="z1081" w:id="942"/>
    <w:p>
      <w:pPr>
        <w:spacing w:after="0"/>
        <w:ind w:left="0"/>
        <w:jc w:val="both"/>
      </w:pPr>
      <w:r>
        <w:rPr>
          <w:rFonts w:ascii="Times New Roman"/>
          <w:b w:val="false"/>
          <w:i w:val="false"/>
          <w:color w:val="000000"/>
          <w:sz w:val="28"/>
        </w:rPr>
        <w:t>
      Специфика |______________|</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усовершенствованных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2" w:id="94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43"/>
    <w:p>
      <w:pPr>
        <w:spacing w:after="0"/>
        <w:ind w:left="0"/>
        <w:jc w:val="both"/>
      </w:pPr>
      <w:bookmarkStart w:name="z1083" w:id="944"/>
      <w:r>
        <w:rPr>
          <w:rFonts w:ascii="Times New Roman"/>
          <w:b w:val="false"/>
          <w:i w:val="false"/>
          <w:color w:val="000000"/>
          <w:sz w:val="28"/>
        </w:rPr>
        <w:t>
      государственного учреждения _______________________________________________</w:t>
      </w:r>
    </w:p>
    <w:bookmarkEnd w:id="944"/>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084" w:id="945"/>
      <w:r>
        <w:rPr>
          <w:rFonts w:ascii="Times New Roman"/>
          <w:b w:val="false"/>
          <w:i w:val="false"/>
          <w:color w:val="000000"/>
          <w:sz w:val="28"/>
        </w:rPr>
        <w:t>
      Руководитель бюджетной программы _________________________________________</w:t>
      </w:r>
    </w:p>
    <w:bookmarkEnd w:id="945"/>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085" w:id="94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946"/>
    <w:p>
      <w:pPr>
        <w:spacing w:after="0"/>
        <w:ind w:left="0"/>
        <w:jc w:val="both"/>
      </w:pPr>
      <w:bookmarkStart w:name="z1086" w:id="947"/>
      <w:r>
        <w:rPr>
          <w:rFonts w:ascii="Times New Roman"/>
          <w:b w:val="false"/>
          <w:i w:val="false"/>
          <w:color w:val="000000"/>
          <w:sz w:val="28"/>
        </w:rPr>
        <w:t xml:space="preserve">
      ____________________________________________________________________ </w:t>
      </w:r>
    </w:p>
    <w:bookmarkEnd w:id="94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03-151</w:t>
            </w:r>
          </w:p>
        </w:tc>
      </w:tr>
    </w:tbl>
    <w:bookmarkStart w:name="z1090" w:id="948"/>
    <w:p>
      <w:pPr>
        <w:spacing w:after="0"/>
        <w:ind w:left="0"/>
        <w:jc w:val="left"/>
      </w:pPr>
      <w:r>
        <w:rPr>
          <w:rFonts w:ascii="Times New Roman"/>
          <w:b/>
          <w:i w:val="false"/>
          <w:color w:val="000000"/>
        </w:rPr>
        <w:t xml:space="preserve"> Расчет расходов на оплату электроэнергии</w:t>
      </w:r>
    </w:p>
    <w:bookmarkEnd w:id="948"/>
    <w:bookmarkStart w:name="z1091" w:id="949"/>
    <w:p>
      <w:pPr>
        <w:spacing w:after="0"/>
        <w:ind w:left="0"/>
        <w:jc w:val="both"/>
      </w:pPr>
      <w:r>
        <w:rPr>
          <w:rFonts w:ascii="Times New Roman"/>
          <w:b w:val="false"/>
          <w:i w:val="false"/>
          <w:color w:val="000000"/>
          <w:sz w:val="28"/>
        </w:rPr>
        <w:t>
             Год                              </w:t>
      </w:r>
    </w:p>
    <w:bookmarkEnd w:id="949"/>
    <w:bookmarkStart w:name="z1092" w:id="950"/>
    <w:p>
      <w:pPr>
        <w:spacing w:after="0"/>
        <w:ind w:left="0"/>
        <w:jc w:val="both"/>
      </w:pPr>
      <w:r>
        <w:rPr>
          <w:rFonts w:ascii="Times New Roman"/>
          <w:b w:val="false"/>
          <w:i w:val="false"/>
          <w:color w:val="000000"/>
          <w:sz w:val="28"/>
        </w:rPr>
        <w:t xml:space="preserve">
             Коды      |______________| </w:t>
      </w:r>
    </w:p>
    <w:bookmarkEnd w:id="950"/>
    <w:bookmarkStart w:name="z1093" w:id="951"/>
    <w:p>
      <w:pPr>
        <w:spacing w:after="0"/>
        <w:ind w:left="0"/>
        <w:jc w:val="both"/>
      </w:pPr>
      <w:r>
        <w:rPr>
          <w:rFonts w:ascii="Times New Roman"/>
          <w:b w:val="false"/>
          <w:i w:val="false"/>
          <w:color w:val="000000"/>
          <w:sz w:val="28"/>
        </w:rPr>
        <w:t xml:space="preserve">
             Вид данных (прогноз, план, отчет)                   |______________| </w:t>
      </w:r>
    </w:p>
    <w:bookmarkEnd w:id="951"/>
    <w:bookmarkStart w:name="z1094" w:id="952"/>
    <w:p>
      <w:pPr>
        <w:spacing w:after="0"/>
        <w:ind w:left="0"/>
        <w:jc w:val="both"/>
      </w:pPr>
      <w:r>
        <w:rPr>
          <w:rFonts w:ascii="Times New Roman"/>
          <w:b w:val="false"/>
          <w:i w:val="false"/>
          <w:color w:val="000000"/>
          <w:sz w:val="28"/>
        </w:rPr>
        <w:t xml:space="preserve">
             Функциональная группа                         |______________| </w:t>
      </w:r>
    </w:p>
    <w:bookmarkEnd w:id="952"/>
    <w:bookmarkStart w:name="z1095" w:id="953"/>
    <w:p>
      <w:pPr>
        <w:spacing w:after="0"/>
        <w:ind w:left="0"/>
        <w:jc w:val="both"/>
      </w:pPr>
      <w:r>
        <w:rPr>
          <w:rFonts w:ascii="Times New Roman"/>
          <w:b w:val="false"/>
          <w:i w:val="false"/>
          <w:color w:val="000000"/>
          <w:sz w:val="28"/>
        </w:rPr>
        <w:t xml:space="preserve">
             Администратор программ                         |______________| </w:t>
      </w:r>
    </w:p>
    <w:bookmarkEnd w:id="953"/>
    <w:bookmarkStart w:name="z1096" w:id="954"/>
    <w:p>
      <w:pPr>
        <w:spacing w:after="0"/>
        <w:ind w:left="0"/>
        <w:jc w:val="both"/>
      </w:pPr>
      <w:r>
        <w:rPr>
          <w:rFonts w:ascii="Times New Roman"/>
          <w:b w:val="false"/>
          <w:i w:val="false"/>
          <w:color w:val="000000"/>
          <w:sz w:val="28"/>
        </w:rPr>
        <w:t xml:space="preserve">
             Государственное учреждение                   |______________| </w:t>
      </w:r>
    </w:p>
    <w:bookmarkEnd w:id="954"/>
    <w:bookmarkStart w:name="z1097" w:id="955"/>
    <w:p>
      <w:pPr>
        <w:spacing w:after="0"/>
        <w:ind w:left="0"/>
        <w:jc w:val="both"/>
      </w:pPr>
      <w:r>
        <w:rPr>
          <w:rFonts w:ascii="Times New Roman"/>
          <w:b w:val="false"/>
          <w:i w:val="false"/>
          <w:color w:val="000000"/>
          <w:sz w:val="28"/>
        </w:rPr>
        <w:t xml:space="preserve">
             Программа                                     |______________| </w:t>
      </w:r>
    </w:p>
    <w:bookmarkEnd w:id="955"/>
    <w:bookmarkStart w:name="z1098" w:id="956"/>
    <w:p>
      <w:pPr>
        <w:spacing w:after="0"/>
        <w:ind w:left="0"/>
        <w:jc w:val="both"/>
      </w:pPr>
      <w:r>
        <w:rPr>
          <w:rFonts w:ascii="Times New Roman"/>
          <w:b w:val="false"/>
          <w:i w:val="false"/>
          <w:color w:val="000000"/>
          <w:sz w:val="28"/>
        </w:rPr>
        <w:t>
            Специфика                                     |______________|</w:t>
      </w:r>
    </w:p>
    <w:bookmarkEnd w:id="9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годового расхода электроэнергии на единицу в натуральном выражений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электроэнергию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годового расхода электроэнергии на единицу в денежном выражении графа1х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099" w:id="95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57"/>
    <w:p>
      <w:pPr>
        <w:spacing w:after="0"/>
        <w:ind w:left="0"/>
        <w:jc w:val="both"/>
      </w:pPr>
      <w:bookmarkStart w:name="z1100" w:id="958"/>
      <w:r>
        <w:rPr>
          <w:rFonts w:ascii="Times New Roman"/>
          <w:b w:val="false"/>
          <w:i w:val="false"/>
          <w:color w:val="000000"/>
          <w:sz w:val="28"/>
        </w:rPr>
        <w:t>
      государственного учреждения ________________________________________________</w:t>
      </w:r>
    </w:p>
    <w:bookmarkEnd w:id="958"/>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01" w:id="959"/>
      <w:r>
        <w:rPr>
          <w:rFonts w:ascii="Times New Roman"/>
          <w:b w:val="false"/>
          <w:i w:val="false"/>
          <w:color w:val="000000"/>
          <w:sz w:val="28"/>
        </w:rPr>
        <w:t>
      Руководитель бюджетной программы _________________________________________</w:t>
      </w:r>
    </w:p>
    <w:bookmarkEnd w:id="959"/>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02" w:id="96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960"/>
    <w:p>
      <w:pPr>
        <w:spacing w:after="0"/>
        <w:ind w:left="0"/>
        <w:jc w:val="both"/>
      </w:pPr>
      <w:bookmarkStart w:name="z1103" w:id="961"/>
      <w:r>
        <w:rPr>
          <w:rFonts w:ascii="Times New Roman"/>
          <w:b w:val="false"/>
          <w:i w:val="false"/>
          <w:color w:val="000000"/>
          <w:sz w:val="28"/>
        </w:rPr>
        <w:t>
      __________________________________________________________________</w:t>
      </w:r>
    </w:p>
    <w:bookmarkEnd w:id="96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106" w:id="962"/>
    <w:p>
      <w:pPr>
        <w:spacing w:after="0"/>
        <w:ind w:left="0"/>
        <w:jc w:val="both"/>
      </w:pPr>
      <w:r>
        <w:rPr>
          <w:rFonts w:ascii="Times New Roman"/>
          <w:b w:val="false"/>
          <w:i w:val="false"/>
          <w:color w:val="000000"/>
          <w:sz w:val="28"/>
        </w:rPr>
        <w:t>
      Форма 04-151</w:t>
      </w:r>
    </w:p>
    <w:bookmarkEnd w:id="962"/>
    <w:bookmarkStart w:name="z1107" w:id="963"/>
    <w:p>
      <w:pPr>
        <w:spacing w:after="0"/>
        <w:ind w:left="0"/>
        <w:jc w:val="left"/>
      </w:pPr>
      <w:r>
        <w:rPr>
          <w:rFonts w:ascii="Times New Roman"/>
          <w:b/>
          <w:i w:val="false"/>
          <w:color w:val="000000"/>
        </w:rPr>
        <w:t xml:space="preserve"> Расчет расходов тепла на отопление зданий, помещений для государственных учреждений с центральной системой отопления</w:t>
      </w:r>
    </w:p>
    <w:bookmarkEnd w:id="963"/>
    <w:bookmarkStart w:name="z1108" w:id="964"/>
    <w:p>
      <w:pPr>
        <w:spacing w:after="0"/>
        <w:ind w:left="0"/>
        <w:jc w:val="both"/>
      </w:pPr>
      <w:r>
        <w:rPr>
          <w:rFonts w:ascii="Times New Roman"/>
          <w:b w:val="false"/>
          <w:i w:val="false"/>
          <w:color w:val="000000"/>
          <w:sz w:val="28"/>
        </w:rPr>
        <w:t>
             Год                              </w:t>
      </w:r>
    </w:p>
    <w:bookmarkEnd w:id="964"/>
    <w:bookmarkStart w:name="z1109" w:id="965"/>
    <w:p>
      <w:pPr>
        <w:spacing w:after="0"/>
        <w:ind w:left="0"/>
        <w:jc w:val="both"/>
      </w:pPr>
      <w:r>
        <w:rPr>
          <w:rFonts w:ascii="Times New Roman"/>
          <w:b w:val="false"/>
          <w:i w:val="false"/>
          <w:color w:val="000000"/>
          <w:sz w:val="28"/>
        </w:rPr>
        <w:t xml:space="preserve">
             Коды      |______________| </w:t>
      </w:r>
    </w:p>
    <w:bookmarkEnd w:id="965"/>
    <w:bookmarkStart w:name="z1110" w:id="966"/>
    <w:p>
      <w:pPr>
        <w:spacing w:after="0"/>
        <w:ind w:left="0"/>
        <w:jc w:val="both"/>
      </w:pPr>
      <w:r>
        <w:rPr>
          <w:rFonts w:ascii="Times New Roman"/>
          <w:b w:val="false"/>
          <w:i w:val="false"/>
          <w:color w:val="000000"/>
          <w:sz w:val="28"/>
        </w:rPr>
        <w:t xml:space="preserve">
             Вид данных (прогноз, план, отчет)                   |______________| </w:t>
      </w:r>
    </w:p>
    <w:bookmarkEnd w:id="966"/>
    <w:bookmarkStart w:name="z1111" w:id="967"/>
    <w:p>
      <w:pPr>
        <w:spacing w:after="0"/>
        <w:ind w:left="0"/>
        <w:jc w:val="both"/>
      </w:pPr>
      <w:r>
        <w:rPr>
          <w:rFonts w:ascii="Times New Roman"/>
          <w:b w:val="false"/>
          <w:i w:val="false"/>
          <w:color w:val="000000"/>
          <w:sz w:val="28"/>
        </w:rPr>
        <w:t xml:space="preserve">
             Функциональная группа                         |______________| </w:t>
      </w:r>
    </w:p>
    <w:bookmarkEnd w:id="967"/>
    <w:bookmarkStart w:name="z1112" w:id="968"/>
    <w:p>
      <w:pPr>
        <w:spacing w:after="0"/>
        <w:ind w:left="0"/>
        <w:jc w:val="both"/>
      </w:pPr>
      <w:r>
        <w:rPr>
          <w:rFonts w:ascii="Times New Roman"/>
          <w:b w:val="false"/>
          <w:i w:val="false"/>
          <w:color w:val="000000"/>
          <w:sz w:val="28"/>
        </w:rPr>
        <w:t xml:space="preserve">
             Администратор программ                         |______________| </w:t>
      </w:r>
    </w:p>
    <w:bookmarkEnd w:id="968"/>
    <w:bookmarkStart w:name="z1113" w:id="969"/>
    <w:p>
      <w:pPr>
        <w:spacing w:after="0"/>
        <w:ind w:left="0"/>
        <w:jc w:val="both"/>
      </w:pPr>
      <w:r>
        <w:rPr>
          <w:rFonts w:ascii="Times New Roman"/>
          <w:b w:val="false"/>
          <w:i w:val="false"/>
          <w:color w:val="000000"/>
          <w:sz w:val="28"/>
        </w:rPr>
        <w:t xml:space="preserve">
             Государственное учреждение                   |______________| </w:t>
      </w:r>
    </w:p>
    <w:bookmarkEnd w:id="969"/>
    <w:bookmarkStart w:name="z1114" w:id="970"/>
    <w:p>
      <w:pPr>
        <w:spacing w:after="0"/>
        <w:ind w:left="0"/>
        <w:jc w:val="both"/>
      </w:pPr>
      <w:r>
        <w:rPr>
          <w:rFonts w:ascii="Times New Roman"/>
          <w:b w:val="false"/>
          <w:i w:val="false"/>
          <w:color w:val="000000"/>
          <w:sz w:val="28"/>
        </w:rPr>
        <w:t xml:space="preserve">
             Программа                                     |______________| </w:t>
      </w:r>
    </w:p>
    <w:bookmarkEnd w:id="970"/>
    <w:bookmarkStart w:name="z1115" w:id="971"/>
    <w:p>
      <w:pPr>
        <w:spacing w:after="0"/>
        <w:ind w:left="0"/>
        <w:jc w:val="both"/>
      </w:pPr>
      <w:r>
        <w:rPr>
          <w:rFonts w:ascii="Times New Roman"/>
          <w:b w:val="false"/>
          <w:i w:val="false"/>
          <w:color w:val="000000"/>
          <w:sz w:val="28"/>
        </w:rPr>
        <w:t>
            Специфика                                     |______________|</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на тепло за 1 квадратный метр (кубический метр)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в месяц на отапливаемую площадь (графа1 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97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72"/>
    <w:p>
      <w:pPr>
        <w:spacing w:after="0"/>
        <w:ind w:left="0"/>
        <w:jc w:val="both"/>
      </w:pPr>
      <w:bookmarkStart w:name="z1117" w:id="973"/>
      <w:r>
        <w:rPr>
          <w:rFonts w:ascii="Times New Roman"/>
          <w:b w:val="false"/>
          <w:i w:val="false"/>
          <w:color w:val="000000"/>
          <w:sz w:val="28"/>
        </w:rPr>
        <w:t>
      государственного учреждения ________________________________________________</w:t>
      </w:r>
    </w:p>
    <w:bookmarkEnd w:id="973"/>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18" w:id="974"/>
      <w:r>
        <w:rPr>
          <w:rFonts w:ascii="Times New Roman"/>
          <w:b w:val="false"/>
          <w:i w:val="false"/>
          <w:color w:val="000000"/>
          <w:sz w:val="28"/>
        </w:rPr>
        <w:t>
      Руководитель бюджетной программы _________________________________________</w:t>
      </w:r>
    </w:p>
    <w:bookmarkEnd w:id="974"/>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19" w:id="975"/>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975"/>
    <w:p>
      <w:pPr>
        <w:spacing w:after="0"/>
        <w:ind w:left="0"/>
        <w:jc w:val="both"/>
      </w:pPr>
      <w:bookmarkStart w:name="z1120" w:id="976"/>
      <w:r>
        <w:rPr>
          <w:rFonts w:ascii="Times New Roman"/>
          <w:b w:val="false"/>
          <w:i w:val="false"/>
          <w:color w:val="000000"/>
          <w:sz w:val="28"/>
        </w:rPr>
        <w:t>
      __________________________________________________________________</w:t>
      </w:r>
    </w:p>
    <w:bookmarkEnd w:id="97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123" w:id="977"/>
    <w:p>
      <w:pPr>
        <w:spacing w:after="0"/>
        <w:ind w:left="0"/>
        <w:jc w:val="both"/>
      </w:pPr>
      <w:r>
        <w:rPr>
          <w:rFonts w:ascii="Times New Roman"/>
          <w:b w:val="false"/>
          <w:i w:val="false"/>
          <w:color w:val="000000"/>
          <w:sz w:val="28"/>
        </w:rPr>
        <w:t>
      Форма 01-152</w:t>
      </w:r>
    </w:p>
    <w:bookmarkEnd w:id="977"/>
    <w:bookmarkStart w:name="z1124" w:id="978"/>
    <w:p>
      <w:pPr>
        <w:spacing w:after="0"/>
        <w:ind w:left="0"/>
        <w:jc w:val="left"/>
      </w:pPr>
      <w:r>
        <w:rPr>
          <w:rFonts w:ascii="Times New Roman"/>
          <w:b/>
          <w:i w:val="false"/>
          <w:color w:val="000000"/>
        </w:rPr>
        <w:t xml:space="preserve"> Расчет расходов на оплату услуг связи</w:t>
      </w:r>
    </w:p>
    <w:bookmarkEnd w:id="978"/>
    <w:bookmarkStart w:name="z1125" w:id="979"/>
    <w:p>
      <w:pPr>
        <w:spacing w:after="0"/>
        <w:ind w:left="0"/>
        <w:jc w:val="both"/>
      </w:pPr>
      <w:r>
        <w:rPr>
          <w:rFonts w:ascii="Times New Roman"/>
          <w:b w:val="false"/>
          <w:i w:val="false"/>
          <w:color w:val="000000"/>
          <w:sz w:val="28"/>
        </w:rPr>
        <w:t>
             Год                             </w:t>
      </w:r>
    </w:p>
    <w:bookmarkEnd w:id="979"/>
    <w:bookmarkStart w:name="z1126" w:id="980"/>
    <w:p>
      <w:pPr>
        <w:spacing w:after="0"/>
        <w:ind w:left="0"/>
        <w:jc w:val="both"/>
      </w:pPr>
      <w:r>
        <w:rPr>
          <w:rFonts w:ascii="Times New Roman"/>
          <w:b w:val="false"/>
          <w:i w:val="false"/>
          <w:color w:val="000000"/>
          <w:sz w:val="28"/>
        </w:rPr>
        <w:t xml:space="preserve">
             Коды      |______________| </w:t>
      </w:r>
    </w:p>
    <w:bookmarkEnd w:id="980"/>
    <w:bookmarkStart w:name="z1127" w:id="981"/>
    <w:p>
      <w:pPr>
        <w:spacing w:after="0"/>
        <w:ind w:left="0"/>
        <w:jc w:val="both"/>
      </w:pPr>
      <w:r>
        <w:rPr>
          <w:rFonts w:ascii="Times New Roman"/>
          <w:b w:val="false"/>
          <w:i w:val="false"/>
          <w:color w:val="000000"/>
          <w:sz w:val="28"/>
        </w:rPr>
        <w:t xml:space="preserve">
             Вид данных (прогноз, план, отчет)                   |______________| </w:t>
      </w:r>
    </w:p>
    <w:bookmarkEnd w:id="981"/>
    <w:bookmarkStart w:name="z1128" w:id="982"/>
    <w:p>
      <w:pPr>
        <w:spacing w:after="0"/>
        <w:ind w:left="0"/>
        <w:jc w:val="both"/>
      </w:pPr>
      <w:r>
        <w:rPr>
          <w:rFonts w:ascii="Times New Roman"/>
          <w:b w:val="false"/>
          <w:i w:val="false"/>
          <w:color w:val="000000"/>
          <w:sz w:val="28"/>
        </w:rPr>
        <w:t xml:space="preserve">
             Функциональная группа                         |______________| </w:t>
      </w:r>
    </w:p>
    <w:bookmarkEnd w:id="982"/>
    <w:bookmarkStart w:name="z1129" w:id="983"/>
    <w:p>
      <w:pPr>
        <w:spacing w:after="0"/>
        <w:ind w:left="0"/>
        <w:jc w:val="both"/>
      </w:pPr>
      <w:r>
        <w:rPr>
          <w:rFonts w:ascii="Times New Roman"/>
          <w:b w:val="false"/>
          <w:i w:val="false"/>
          <w:color w:val="000000"/>
          <w:sz w:val="28"/>
        </w:rPr>
        <w:t xml:space="preserve">
             Администратор программ                         |______________| </w:t>
      </w:r>
    </w:p>
    <w:bookmarkEnd w:id="983"/>
    <w:bookmarkStart w:name="z1130" w:id="984"/>
    <w:p>
      <w:pPr>
        <w:spacing w:after="0"/>
        <w:ind w:left="0"/>
        <w:jc w:val="both"/>
      </w:pPr>
      <w:r>
        <w:rPr>
          <w:rFonts w:ascii="Times New Roman"/>
          <w:b w:val="false"/>
          <w:i w:val="false"/>
          <w:color w:val="000000"/>
          <w:sz w:val="28"/>
        </w:rPr>
        <w:t xml:space="preserve">
             Государственное учреждение                   |______________| </w:t>
      </w:r>
    </w:p>
    <w:bookmarkEnd w:id="984"/>
    <w:bookmarkStart w:name="z1131" w:id="985"/>
    <w:p>
      <w:pPr>
        <w:spacing w:after="0"/>
        <w:ind w:left="0"/>
        <w:jc w:val="both"/>
      </w:pPr>
      <w:r>
        <w:rPr>
          <w:rFonts w:ascii="Times New Roman"/>
          <w:b w:val="false"/>
          <w:i w:val="false"/>
          <w:color w:val="000000"/>
          <w:sz w:val="28"/>
        </w:rPr>
        <w:t xml:space="preserve">
             Программа                                     |______________| </w:t>
      </w:r>
    </w:p>
    <w:bookmarkEnd w:id="985"/>
    <w:bookmarkStart w:name="z1132" w:id="986"/>
    <w:p>
      <w:pPr>
        <w:spacing w:after="0"/>
        <w:ind w:left="0"/>
        <w:jc w:val="both"/>
      </w:pPr>
      <w:r>
        <w:rPr>
          <w:rFonts w:ascii="Times New Roman"/>
          <w:b w:val="false"/>
          <w:i w:val="false"/>
          <w:color w:val="000000"/>
          <w:sz w:val="28"/>
        </w:rPr>
        <w:t>
            Специфика                                     |______________|</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(точек, каналов)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единицу в месяц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за месяц на 1 единицу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единицу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((графа4 х графа8+графа5 х графа8+ графа6+графа7 х графа8+ графа9 х графа8+графа 10 х графа8) х графа3)/ 1000 (тысяч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1.Правительственная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Передача данных по модему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Прямые каналы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Коммутируемый канал связи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Городские телефонные номера (в том числе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Внутренняя (учрежденческая)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Транковая связь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Междугородние переговоры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Почтово-телеграфные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Услуги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VPDN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суффикса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Услуги спутниковой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Прочие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98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87"/>
    <w:p>
      <w:pPr>
        <w:spacing w:after="0"/>
        <w:ind w:left="0"/>
        <w:jc w:val="both"/>
      </w:pPr>
      <w:bookmarkStart w:name="z1134" w:id="988"/>
      <w:r>
        <w:rPr>
          <w:rFonts w:ascii="Times New Roman"/>
          <w:b w:val="false"/>
          <w:i w:val="false"/>
          <w:color w:val="000000"/>
          <w:sz w:val="28"/>
        </w:rPr>
        <w:t>
      государственного учреждения ________________________________________________</w:t>
      </w:r>
    </w:p>
    <w:bookmarkEnd w:id="988"/>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35" w:id="989"/>
      <w:r>
        <w:rPr>
          <w:rFonts w:ascii="Times New Roman"/>
          <w:b w:val="false"/>
          <w:i w:val="false"/>
          <w:color w:val="000000"/>
          <w:sz w:val="28"/>
        </w:rPr>
        <w:t>
      Руководитель бюджетной программы _________________________________________</w:t>
      </w:r>
    </w:p>
    <w:bookmarkEnd w:id="989"/>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36" w:id="99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990"/>
    <w:p>
      <w:pPr>
        <w:spacing w:after="0"/>
        <w:ind w:left="0"/>
        <w:jc w:val="both"/>
      </w:pPr>
      <w:bookmarkStart w:name="z1137" w:id="991"/>
      <w:r>
        <w:rPr>
          <w:rFonts w:ascii="Times New Roman"/>
          <w:b w:val="false"/>
          <w:i w:val="false"/>
          <w:color w:val="000000"/>
          <w:sz w:val="28"/>
        </w:rPr>
        <w:t xml:space="preserve">
      ____________________________________________________________________ </w:t>
      </w:r>
    </w:p>
    <w:bookmarkEnd w:id="99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140" w:id="992"/>
    <w:p>
      <w:pPr>
        <w:spacing w:after="0"/>
        <w:ind w:left="0"/>
        <w:jc w:val="both"/>
      </w:pPr>
      <w:r>
        <w:rPr>
          <w:rFonts w:ascii="Times New Roman"/>
          <w:b w:val="false"/>
          <w:i w:val="false"/>
          <w:color w:val="000000"/>
          <w:sz w:val="28"/>
        </w:rPr>
        <w:t>
      Форма 01-153</w:t>
      </w:r>
    </w:p>
    <w:bookmarkEnd w:id="992"/>
    <w:bookmarkStart w:name="z1141" w:id="993"/>
    <w:p>
      <w:pPr>
        <w:spacing w:after="0"/>
        <w:ind w:left="0"/>
        <w:jc w:val="left"/>
      </w:pPr>
      <w:r>
        <w:rPr>
          <w:rFonts w:ascii="Times New Roman"/>
          <w:b/>
          <w:i w:val="false"/>
          <w:color w:val="000000"/>
        </w:rPr>
        <w:t xml:space="preserve"> Расчет расходов по оплате транспортных услуг</w:t>
      </w:r>
    </w:p>
    <w:bookmarkEnd w:id="993"/>
    <w:bookmarkStart w:name="z1142" w:id="994"/>
    <w:p>
      <w:pPr>
        <w:spacing w:after="0"/>
        <w:ind w:left="0"/>
        <w:jc w:val="both"/>
      </w:pPr>
      <w:r>
        <w:rPr>
          <w:rFonts w:ascii="Times New Roman"/>
          <w:b w:val="false"/>
          <w:i w:val="false"/>
          <w:color w:val="000000"/>
          <w:sz w:val="28"/>
        </w:rPr>
        <w:t>
             Год                              </w:t>
      </w:r>
    </w:p>
    <w:bookmarkEnd w:id="994"/>
    <w:bookmarkStart w:name="z1143" w:id="995"/>
    <w:p>
      <w:pPr>
        <w:spacing w:after="0"/>
        <w:ind w:left="0"/>
        <w:jc w:val="both"/>
      </w:pPr>
      <w:r>
        <w:rPr>
          <w:rFonts w:ascii="Times New Roman"/>
          <w:b w:val="false"/>
          <w:i w:val="false"/>
          <w:color w:val="000000"/>
          <w:sz w:val="28"/>
        </w:rPr>
        <w:t xml:space="preserve">
             Коды       |______________| </w:t>
      </w:r>
    </w:p>
    <w:bookmarkEnd w:id="995"/>
    <w:bookmarkStart w:name="z1144" w:id="996"/>
    <w:p>
      <w:pPr>
        <w:spacing w:after="0"/>
        <w:ind w:left="0"/>
        <w:jc w:val="both"/>
      </w:pPr>
      <w:r>
        <w:rPr>
          <w:rFonts w:ascii="Times New Roman"/>
          <w:b w:val="false"/>
          <w:i w:val="false"/>
          <w:color w:val="000000"/>
          <w:sz w:val="28"/>
        </w:rPr>
        <w:t xml:space="preserve">
             Вид данных (прогноз, план, отчет)                   |______________| </w:t>
      </w:r>
    </w:p>
    <w:bookmarkEnd w:id="996"/>
    <w:bookmarkStart w:name="z1145" w:id="997"/>
    <w:p>
      <w:pPr>
        <w:spacing w:after="0"/>
        <w:ind w:left="0"/>
        <w:jc w:val="both"/>
      </w:pPr>
      <w:r>
        <w:rPr>
          <w:rFonts w:ascii="Times New Roman"/>
          <w:b w:val="false"/>
          <w:i w:val="false"/>
          <w:color w:val="000000"/>
          <w:sz w:val="28"/>
        </w:rPr>
        <w:t xml:space="preserve">
             Функциональная группа                         |______________| </w:t>
      </w:r>
    </w:p>
    <w:bookmarkEnd w:id="997"/>
    <w:bookmarkStart w:name="z1146" w:id="998"/>
    <w:p>
      <w:pPr>
        <w:spacing w:after="0"/>
        <w:ind w:left="0"/>
        <w:jc w:val="both"/>
      </w:pPr>
      <w:r>
        <w:rPr>
          <w:rFonts w:ascii="Times New Roman"/>
          <w:b w:val="false"/>
          <w:i w:val="false"/>
          <w:color w:val="000000"/>
          <w:sz w:val="28"/>
        </w:rPr>
        <w:t xml:space="preserve">
             Администратор программ                         |______________| </w:t>
      </w:r>
    </w:p>
    <w:bookmarkEnd w:id="998"/>
    <w:bookmarkStart w:name="z1147" w:id="999"/>
    <w:p>
      <w:pPr>
        <w:spacing w:after="0"/>
        <w:ind w:left="0"/>
        <w:jc w:val="both"/>
      </w:pPr>
      <w:r>
        <w:rPr>
          <w:rFonts w:ascii="Times New Roman"/>
          <w:b w:val="false"/>
          <w:i w:val="false"/>
          <w:color w:val="000000"/>
          <w:sz w:val="28"/>
        </w:rPr>
        <w:t xml:space="preserve">
             Государственное учреждение                   |______________| </w:t>
      </w:r>
    </w:p>
    <w:bookmarkEnd w:id="999"/>
    <w:bookmarkStart w:name="z1148" w:id="1000"/>
    <w:p>
      <w:pPr>
        <w:spacing w:after="0"/>
        <w:ind w:left="0"/>
        <w:jc w:val="both"/>
      </w:pPr>
      <w:r>
        <w:rPr>
          <w:rFonts w:ascii="Times New Roman"/>
          <w:b w:val="false"/>
          <w:i w:val="false"/>
          <w:color w:val="000000"/>
          <w:sz w:val="28"/>
        </w:rPr>
        <w:t xml:space="preserve">
             Программа                                     |______________| </w:t>
      </w:r>
    </w:p>
    <w:bookmarkEnd w:id="1000"/>
    <w:bookmarkStart w:name="z1149" w:id="1001"/>
    <w:p>
      <w:pPr>
        <w:spacing w:after="0"/>
        <w:ind w:left="0"/>
        <w:jc w:val="both"/>
      </w:pPr>
      <w:r>
        <w:rPr>
          <w:rFonts w:ascii="Times New Roman"/>
          <w:b w:val="false"/>
          <w:i w:val="false"/>
          <w:color w:val="000000"/>
          <w:sz w:val="28"/>
        </w:rPr>
        <w:t>
            Специфика                                     |______________|</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транспортных услуг в месяц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за год в тысяч теңге (графа2 х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100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02"/>
    <w:p>
      <w:pPr>
        <w:spacing w:after="0"/>
        <w:ind w:left="0"/>
        <w:jc w:val="both"/>
      </w:pPr>
      <w:bookmarkStart w:name="z1151" w:id="1003"/>
      <w:r>
        <w:rPr>
          <w:rFonts w:ascii="Times New Roman"/>
          <w:b w:val="false"/>
          <w:i w:val="false"/>
          <w:color w:val="000000"/>
          <w:sz w:val="28"/>
        </w:rPr>
        <w:t>
      государственного учреждения ________________________________________________</w:t>
      </w:r>
    </w:p>
    <w:bookmarkEnd w:id="1003"/>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52" w:id="1004"/>
      <w:r>
        <w:rPr>
          <w:rFonts w:ascii="Times New Roman"/>
          <w:b w:val="false"/>
          <w:i w:val="false"/>
          <w:color w:val="000000"/>
          <w:sz w:val="28"/>
        </w:rPr>
        <w:t>
      Руководитель бюджетной программы _________________________________________</w:t>
      </w:r>
    </w:p>
    <w:bookmarkEnd w:id="1004"/>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53" w:id="1005"/>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05"/>
    <w:p>
      <w:pPr>
        <w:spacing w:after="0"/>
        <w:ind w:left="0"/>
        <w:jc w:val="both"/>
      </w:pPr>
      <w:bookmarkStart w:name="z1154" w:id="1006"/>
      <w:r>
        <w:rPr>
          <w:rFonts w:ascii="Times New Roman"/>
          <w:b w:val="false"/>
          <w:i w:val="false"/>
          <w:color w:val="000000"/>
          <w:sz w:val="28"/>
        </w:rPr>
        <w:t xml:space="preserve">
      ____________________________________________________________________ </w:t>
      </w:r>
    </w:p>
    <w:bookmarkEnd w:id="100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157" w:id="1007"/>
    <w:p>
      <w:pPr>
        <w:spacing w:after="0"/>
        <w:ind w:left="0"/>
        <w:jc w:val="both"/>
      </w:pPr>
      <w:r>
        <w:rPr>
          <w:rFonts w:ascii="Times New Roman"/>
          <w:b w:val="false"/>
          <w:i w:val="false"/>
          <w:color w:val="000000"/>
          <w:sz w:val="28"/>
        </w:rPr>
        <w:t>
      Форма 01-158</w:t>
      </w:r>
    </w:p>
    <w:bookmarkEnd w:id="1007"/>
    <w:bookmarkStart w:name="z1158" w:id="1008"/>
    <w:p>
      <w:pPr>
        <w:spacing w:after="0"/>
        <w:ind w:left="0"/>
        <w:jc w:val="left"/>
      </w:pPr>
      <w:r>
        <w:rPr>
          <w:rFonts w:ascii="Times New Roman"/>
          <w:b/>
          <w:i w:val="false"/>
          <w:color w:val="000000"/>
        </w:rPr>
        <w:t xml:space="preserve"> Расчет расходов на оплату работ и услуг в сфере информатизации</w:t>
      </w:r>
    </w:p>
    <w:bookmarkEnd w:id="1008"/>
    <w:bookmarkStart w:name="z1159" w:id="1009"/>
    <w:p>
      <w:pPr>
        <w:spacing w:after="0"/>
        <w:ind w:left="0"/>
        <w:jc w:val="both"/>
      </w:pPr>
      <w:r>
        <w:rPr>
          <w:rFonts w:ascii="Times New Roman"/>
          <w:b w:val="false"/>
          <w:i w:val="false"/>
          <w:color w:val="000000"/>
          <w:sz w:val="28"/>
        </w:rPr>
        <w:t>
      Год</w:t>
      </w:r>
    </w:p>
    <w:bookmarkEnd w:id="1009"/>
    <w:bookmarkStart w:name="z1160" w:id="1010"/>
    <w:p>
      <w:pPr>
        <w:spacing w:after="0"/>
        <w:ind w:left="0"/>
        <w:jc w:val="both"/>
      </w:pPr>
      <w:r>
        <w:rPr>
          <w:rFonts w:ascii="Times New Roman"/>
          <w:b w:val="false"/>
          <w:i w:val="false"/>
          <w:color w:val="000000"/>
          <w:sz w:val="28"/>
        </w:rPr>
        <w:t>
      Коды |______________|</w:t>
      </w:r>
    </w:p>
    <w:bookmarkEnd w:id="1010"/>
    <w:bookmarkStart w:name="z1161" w:id="1011"/>
    <w:p>
      <w:pPr>
        <w:spacing w:after="0"/>
        <w:ind w:left="0"/>
        <w:jc w:val="both"/>
      </w:pPr>
      <w:r>
        <w:rPr>
          <w:rFonts w:ascii="Times New Roman"/>
          <w:b w:val="false"/>
          <w:i w:val="false"/>
          <w:color w:val="000000"/>
          <w:sz w:val="28"/>
        </w:rPr>
        <w:t>
      Вид данных (прогноз, план, отчет) |______________|</w:t>
      </w:r>
    </w:p>
    <w:bookmarkEnd w:id="1011"/>
    <w:bookmarkStart w:name="z1162" w:id="1012"/>
    <w:p>
      <w:pPr>
        <w:spacing w:after="0"/>
        <w:ind w:left="0"/>
        <w:jc w:val="both"/>
      </w:pPr>
      <w:r>
        <w:rPr>
          <w:rFonts w:ascii="Times New Roman"/>
          <w:b w:val="false"/>
          <w:i w:val="false"/>
          <w:color w:val="000000"/>
          <w:sz w:val="28"/>
        </w:rPr>
        <w:t>
      Функциональная группа |______________|</w:t>
      </w:r>
    </w:p>
    <w:bookmarkEnd w:id="1012"/>
    <w:bookmarkStart w:name="z1163" w:id="1013"/>
    <w:p>
      <w:pPr>
        <w:spacing w:after="0"/>
        <w:ind w:left="0"/>
        <w:jc w:val="both"/>
      </w:pPr>
      <w:r>
        <w:rPr>
          <w:rFonts w:ascii="Times New Roman"/>
          <w:b w:val="false"/>
          <w:i w:val="false"/>
          <w:color w:val="000000"/>
          <w:sz w:val="28"/>
        </w:rPr>
        <w:t>
      Администратор программ |______________|</w:t>
      </w:r>
    </w:p>
    <w:bookmarkEnd w:id="1013"/>
    <w:bookmarkStart w:name="z1164" w:id="1014"/>
    <w:p>
      <w:pPr>
        <w:spacing w:after="0"/>
        <w:ind w:left="0"/>
        <w:jc w:val="both"/>
      </w:pPr>
      <w:r>
        <w:rPr>
          <w:rFonts w:ascii="Times New Roman"/>
          <w:b w:val="false"/>
          <w:i w:val="false"/>
          <w:color w:val="000000"/>
          <w:sz w:val="28"/>
        </w:rPr>
        <w:t>
      Государственное учреждение |______________|</w:t>
      </w:r>
    </w:p>
    <w:bookmarkEnd w:id="1014"/>
    <w:bookmarkStart w:name="z1165" w:id="1015"/>
    <w:p>
      <w:pPr>
        <w:spacing w:after="0"/>
        <w:ind w:left="0"/>
        <w:jc w:val="both"/>
      </w:pPr>
      <w:r>
        <w:rPr>
          <w:rFonts w:ascii="Times New Roman"/>
          <w:b w:val="false"/>
          <w:i w:val="false"/>
          <w:color w:val="000000"/>
          <w:sz w:val="28"/>
        </w:rPr>
        <w:t>
      Программа |______________|</w:t>
      </w:r>
    </w:p>
    <w:bookmarkEnd w:id="1015"/>
    <w:bookmarkStart w:name="z1166" w:id="1016"/>
    <w:p>
      <w:pPr>
        <w:spacing w:after="0"/>
        <w:ind w:left="0"/>
        <w:jc w:val="both"/>
      </w:pPr>
      <w:r>
        <w:rPr>
          <w:rFonts w:ascii="Times New Roman"/>
          <w:b w:val="false"/>
          <w:i w:val="false"/>
          <w:color w:val="000000"/>
          <w:sz w:val="28"/>
        </w:rPr>
        <w:t>
      Специфика</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система/ИК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на _____год,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на _____ год,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(графа7*графа8)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 специфике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101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17"/>
    <w:p>
      <w:pPr>
        <w:spacing w:after="0"/>
        <w:ind w:left="0"/>
        <w:jc w:val="both"/>
      </w:pPr>
      <w:bookmarkStart w:name="z1168" w:id="1018"/>
      <w:r>
        <w:rPr>
          <w:rFonts w:ascii="Times New Roman"/>
          <w:b w:val="false"/>
          <w:i w:val="false"/>
          <w:color w:val="000000"/>
          <w:sz w:val="28"/>
        </w:rPr>
        <w:t>
      государственного учреждения ________________________________________________</w:t>
      </w:r>
    </w:p>
    <w:bookmarkEnd w:id="1018"/>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69" w:id="1019"/>
      <w:r>
        <w:rPr>
          <w:rFonts w:ascii="Times New Roman"/>
          <w:b w:val="false"/>
          <w:i w:val="false"/>
          <w:color w:val="000000"/>
          <w:sz w:val="28"/>
        </w:rPr>
        <w:t>
      Руководитель бюджетной программы _________________________________________</w:t>
      </w:r>
    </w:p>
    <w:bookmarkEnd w:id="1019"/>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70" w:id="102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20"/>
    <w:p>
      <w:pPr>
        <w:spacing w:after="0"/>
        <w:ind w:left="0"/>
        <w:jc w:val="both"/>
      </w:pPr>
      <w:bookmarkStart w:name="z1171" w:id="1021"/>
      <w:r>
        <w:rPr>
          <w:rFonts w:ascii="Times New Roman"/>
          <w:b w:val="false"/>
          <w:i w:val="false"/>
          <w:color w:val="000000"/>
          <w:sz w:val="28"/>
        </w:rPr>
        <w:t xml:space="preserve">
      ____________________________________________________________________ </w:t>
      </w:r>
    </w:p>
    <w:bookmarkEnd w:id="102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174" w:id="1022"/>
    <w:p>
      <w:pPr>
        <w:spacing w:after="0"/>
        <w:ind w:left="0"/>
        <w:jc w:val="both"/>
      </w:pPr>
      <w:r>
        <w:rPr>
          <w:rFonts w:ascii="Times New Roman"/>
          <w:b w:val="false"/>
          <w:i w:val="false"/>
          <w:color w:val="000000"/>
          <w:sz w:val="28"/>
        </w:rPr>
        <w:t>
      Форма 01-159</w:t>
      </w:r>
    </w:p>
    <w:bookmarkEnd w:id="1022"/>
    <w:bookmarkStart w:name="z1175" w:id="1023"/>
    <w:p>
      <w:pPr>
        <w:spacing w:after="0"/>
        <w:ind w:left="0"/>
        <w:jc w:val="left"/>
      </w:pPr>
      <w:r>
        <w:rPr>
          <w:rFonts w:ascii="Times New Roman"/>
          <w:b/>
          <w:i w:val="false"/>
          <w:color w:val="000000"/>
        </w:rPr>
        <w:t xml:space="preserve"> Расчет расходов по содержанию, обслуживанию, текущему ремонту зданий, помещений, оборудования и других основных средств</w:t>
      </w:r>
    </w:p>
    <w:bookmarkEnd w:id="1023"/>
    <w:bookmarkStart w:name="z1176" w:id="1024"/>
    <w:p>
      <w:pPr>
        <w:spacing w:after="0"/>
        <w:ind w:left="0"/>
        <w:jc w:val="both"/>
      </w:pPr>
      <w:r>
        <w:rPr>
          <w:rFonts w:ascii="Times New Roman"/>
          <w:b w:val="false"/>
          <w:i w:val="false"/>
          <w:color w:val="000000"/>
          <w:sz w:val="28"/>
        </w:rPr>
        <w:t>
             Год                              </w:t>
      </w:r>
    </w:p>
    <w:bookmarkEnd w:id="1024"/>
    <w:bookmarkStart w:name="z1177" w:id="1025"/>
    <w:p>
      <w:pPr>
        <w:spacing w:after="0"/>
        <w:ind w:left="0"/>
        <w:jc w:val="both"/>
      </w:pPr>
      <w:r>
        <w:rPr>
          <w:rFonts w:ascii="Times New Roman"/>
          <w:b w:val="false"/>
          <w:i w:val="false"/>
          <w:color w:val="000000"/>
          <w:sz w:val="28"/>
        </w:rPr>
        <w:t xml:space="preserve">
             Коды       |______________| </w:t>
      </w:r>
    </w:p>
    <w:bookmarkEnd w:id="1025"/>
    <w:bookmarkStart w:name="z1178" w:id="1026"/>
    <w:p>
      <w:pPr>
        <w:spacing w:after="0"/>
        <w:ind w:left="0"/>
        <w:jc w:val="both"/>
      </w:pPr>
      <w:r>
        <w:rPr>
          <w:rFonts w:ascii="Times New Roman"/>
          <w:b w:val="false"/>
          <w:i w:val="false"/>
          <w:color w:val="000000"/>
          <w:sz w:val="28"/>
        </w:rPr>
        <w:t xml:space="preserve">
             Вид данных (прогноз, план, отчет)                   |______________| </w:t>
      </w:r>
    </w:p>
    <w:bookmarkEnd w:id="1026"/>
    <w:bookmarkStart w:name="z1179" w:id="1027"/>
    <w:p>
      <w:pPr>
        <w:spacing w:after="0"/>
        <w:ind w:left="0"/>
        <w:jc w:val="both"/>
      </w:pPr>
      <w:r>
        <w:rPr>
          <w:rFonts w:ascii="Times New Roman"/>
          <w:b w:val="false"/>
          <w:i w:val="false"/>
          <w:color w:val="000000"/>
          <w:sz w:val="28"/>
        </w:rPr>
        <w:t xml:space="preserve">
             Функциональная группа                         |______________| </w:t>
      </w:r>
    </w:p>
    <w:bookmarkEnd w:id="1027"/>
    <w:bookmarkStart w:name="z1180" w:id="1028"/>
    <w:p>
      <w:pPr>
        <w:spacing w:after="0"/>
        <w:ind w:left="0"/>
        <w:jc w:val="both"/>
      </w:pPr>
      <w:r>
        <w:rPr>
          <w:rFonts w:ascii="Times New Roman"/>
          <w:b w:val="false"/>
          <w:i w:val="false"/>
          <w:color w:val="000000"/>
          <w:sz w:val="28"/>
        </w:rPr>
        <w:t xml:space="preserve">
             Администратор программ                         |______________| </w:t>
      </w:r>
    </w:p>
    <w:bookmarkEnd w:id="1028"/>
    <w:bookmarkStart w:name="z1181" w:id="1029"/>
    <w:p>
      <w:pPr>
        <w:spacing w:after="0"/>
        <w:ind w:left="0"/>
        <w:jc w:val="both"/>
      </w:pPr>
      <w:r>
        <w:rPr>
          <w:rFonts w:ascii="Times New Roman"/>
          <w:b w:val="false"/>
          <w:i w:val="false"/>
          <w:color w:val="000000"/>
          <w:sz w:val="28"/>
        </w:rPr>
        <w:t xml:space="preserve">
             Государственное учреждение                   |______________| </w:t>
      </w:r>
    </w:p>
    <w:bookmarkEnd w:id="1029"/>
    <w:bookmarkStart w:name="z1182" w:id="1030"/>
    <w:p>
      <w:pPr>
        <w:spacing w:after="0"/>
        <w:ind w:left="0"/>
        <w:jc w:val="both"/>
      </w:pPr>
      <w:r>
        <w:rPr>
          <w:rFonts w:ascii="Times New Roman"/>
          <w:b w:val="false"/>
          <w:i w:val="false"/>
          <w:color w:val="000000"/>
          <w:sz w:val="28"/>
        </w:rPr>
        <w:t xml:space="preserve">
             Программа                                     |______________| </w:t>
      </w:r>
    </w:p>
    <w:bookmarkEnd w:id="1030"/>
    <w:bookmarkStart w:name="z1183" w:id="1031"/>
    <w:p>
      <w:pPr>
        <w:spacing w:after="0"/>
        <w:ind w:left="0"/>
        <w:jc w:val="both"/>
      </w:pPr>
      <w:r>
        <w:rPr>
          <w:rFonts w:ascii="Times New Roman"/>
          <w:b w:val="false"/>
          <w:i w:val="false"/>
          <w:color w:val="000000"/>
          <w:sz w:val="28"/>
        </w:rPr>
        <w:t>
            Специфика                                     |______________|</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за единицу оборудования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1 квадратный метр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(графа3х графа4 + графа5х графа 6) х 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год на текущий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(графа7+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обслуживание зданий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Текущий ремонт зданий и помещений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техническое обслуживание средств вычислительной техники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Текущий ремонт оборудования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03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32"/>
    <w:p>
      <w:pPr>
        <w:spacing w:after="0"/>
        <w:ind w:left="0"/>
        <w:jc w:val="both"/>
      </w:pPr>
      <w:bookmarkStart w:name="z1185" w:id="1033"/>
      <w:r>
        <w:rPr>
          <w:rFonts w:ascii="Times New Roman"/>
          <w:b w:val="false"/>
          <w:i w:val="false"/>
          <w:color w:val="000000"/>
          <w:sz w:val="28"/>
        </w:rPr>
        <w:t>
      государственного учреждения ________________________________________________</w:t>
      </w:r>
    </w:p>
    <w:bookmarkEnd w:id="1033"/>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86" w:id="1034"/>
      <w:r>
        <w:rPr>
          <w:rFonts w:ascii="Times New Roman"/>
          <w:b w:val="false"/>
          <w:i w:val="false"/>
          <w:color w:val="000000"/>
          <w:sz w:val="28"/>
        </w:rPr>
        <w:t>
      Руководитель бюджетной программы _________________________________________</w:t>
      </w:r>
    </w:p>
    <w:bookmarkEnd w:id="1034"/>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87" w:id="1035"/>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35"/>
    <w:p>
      <w:pPr>
        <w:spacing w:after="0"/>
        <w:ind w:left="0"/>
        <w:jc w:val="both"/>
      </w:pPr>
      <w:bookmarkStart w:name="z1188" w:id="1036"/>
      <w:r>
        <w:rPr>
          <w:rFonts w:ascii="Times New Roman"/>
          <w:b w:val="false"/>
          <w:i w:val="false"/>
          <w:color w:val="000000"/>
          <w:sz w:val="28"/>
        </w:rPr>
        <w:t xml:space="preserve">
      ____________________________________________________________________ </w:t>
      </w:r>
    </w:p>
    <w:bookmarkEnd w:id="103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191" w:id="1037"/>
    <w:p>
      <w:pPr>
        <w:spacing w:after="0"/>
        <w:ind w:left="0"/>
        <w:jc w:val="both"/>
      </w:pPr>
      <w:r>
        <w:rPr>
          <w:rFonts w:ascii="Times New Roman"/>
          <w:b w:val="false"/>
          <w:i w:val="false"/>
          <w:color w:val="000000"/>
          <w:sz w:val="28"/>
        </w:rPr>
        <w:t>
      Форма 02-159</w:t>
      </w:r>
    </w:p>
    <w:bookmarkEnd w:id="1037"/>
    <w:bookmarkStart w:name="z1192" w:id="1038"/>
    <w:p>
      <w:pPr>
        <w:spacing w:after="0"/>
        <w:ind w:left="0"/>
        <w:jc w:val="left"/>
      </w:pPr>
      <w:r>
        <w:rPr>
          <w:rFonts w:ascii="Times New Roman"/>
          <w:b/>
          <w:i w:val="false"/>
          <w:color w:val="000000"/>
        </w:rPr>
        <w:t xml:space="preserve"> Расчет расходов по оплате работ и услуг, оказанных физическими лицами,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038"/>
    <w:bookmarkStart w:name="z1193" w:id="1039"/>
    <w:p>
      <w:pPr>
        <w:spacing w:after="0"/>
        <w:ind w:left="0"/>
        <w:jc w:val="both"/>
      </w:pPr>
      <w:r>
        <w:rPr>
          <w:rFonts w:ascii="Times New Roman"/>
          <w:b w:val="false"/>
          <w:i w:val="false"/>
          <w:color w:val="000000"/>
          <w:sz w:val="28"/>
        </w:rPr>
        <w:t>
             Год                              </w:t>
      </w:r>
    </w:p>
    <w:bookmarkEnd w:id="1039"/>
    <w:bookmarkStart w:name="z1194" w:id="1040"/>
    <w:p>
      <w:pPr>
        <w:spacing w:after="0"/>
        <w:ind w:left="0"/>
        <w:jc w:val="both"/>
      </w:pPr>
      <w:r>
        <w:rPr>
          <w:rFonts w:ascii="Times New Roman"/>
          <w:b w:val="false"/>
          <w:i w:val="false"/>
          <w:color w:val="000000"/>
          <w:sz w:val="28"/>
        </w:rPr>
        <w:t xml:space="preserve">
             Коды       |______________| </w:t>
      </w:r>
    </w:p>
    <w:bookmarkEnd w:id="1040"/>
    <w:bookmarkStart w:name="z1195" w:id="1041"/>
    <w:p>
      <w:pPr>
        <w:spacing w:after="0"/>
        <w:ind w:left="0"/>
        <w:jc w:val="both"/>
      </w:pPr>
      <w:r>
        <w:rPr>
          <w:rFonts w:ascii="Times New Roman"/>
          <w:b w:val="false"/>
          <w:i w:val="false"/>
          <w:color w:val="000000"/>
          <w:sz w:val="28"/>
        </w:rPr>
        <w:t xml:space="preserve">
             Вид данных (прогноз, план, отчет)                   |______________| </w:t>
      </w:r>
    </w:p>
    <w:bookmarkEnd w:id="1041"/>
    <w:bookmarkStart w:name="z1196" w:id="1042"/>
    <w:p>
      <w:pPr>
        <w:spacing w:after="0"/>
        <w:ind w:left="0"/>
        <w:jc w:val="both"/>
      </w:pPr>
      <w:r>
        <w:rPr>
          <w:rFonts w:ascii="Times New Roman"/>
          <w:b w:val="false"/>
          <w:i w:val="false"/>
          <w:color w:val="000000"/>
          <w:sz w:val="28"/>
        </w:rPr>
        <w:t xml:space="preserve">
             Функциональная группа                         |______________| </w:t>
      </w:r>
    </w:p>
    <w:bookmarkEnd w:id="1042"/>
    <w:bookmarkStart w:name="z1197" w:id="1043"/>
    <w:p>
      <w:pPr>
        <w:spacing w:after="0"/>
        <w:ind w:left="0"/>
        <w:jc w:val="both"/>
      </w:pPr>
      <w:r>
        <w:rPr>
          <w:rFonts w:ascii="Times New Roman"/>
          <w:b w:val="false"/>
          <w:i w:val="false"/>
          <w:color w:val="000000"/>
          <w:sz w:val="28"/>
        </w:rPr>
        <w:t xml:space="preserve">
             Администратор программ                         |______________| </w:t>
      </w:r>
    </w:p>
    <w:bookmarkEnd w:id="1043"/>
    <w:bookmarkStart w:name="z1198" w:id="1044"/>
    <w:p>
      <w:pPr>
        <w:spacing w:after="0"/>
        <w:ind w:left="0"/>
        <w:jc w:val="both"/>
      </w:pPr>
      <w:r>
        <w:rPr>
          <w:rFonts w:ascii="Times New Roman"/>
          <w:b w:val="false"/>
          <w:i w:val="false"/>
          <w:color w:val="000000"/>
          <w:sz w:val="28"/>
        </w:rPr>
        <w:t xml:space="preserve">
             Государственное учреждение                   |______________| </w:t>
      </w:r>
    </w:p>
    <w:bookmarkEnd w:id="1044"/>
    <w:bookmarkStart w:name="z1199" w:id="1045"/>
    <w:p>
      <w:pPr>
        <w:spacing w:after="0"/>
        <w:ind w:left="0"/>
        <w:jc w:val="both"/>
      </w:pPr>
      <w:r>
        <w:rPr>
          <w:rFonts w:ascii="Times New Roman"/>
          <w:b w:val="false"/>
          <w:i w:val="false"/>
          <w:color w:val="000000"/>
          <w:sz w:val="28"/>
        </w:rPr>
        <w:t xml:space="preserve">
             Программа                                     |______________| </w:t>
      </w:r>
    </w:p>
    <w:bookmarkEnd w:id="1045"/>
    <w:bookmarkStart w:name="z1200" w:id="1046"/>
    <w:p>
      <w:pPr>
        <w:spacing w:after="0"/>
        <w:ind w:left="0"/>
        <w:jc w:val="both"/>
      </w:pPr>
      <w:r>
        <w:rPr>
          <w:rFonts w:ascii="Times New Roman"/>
          <w:b w:val="false"/>
          <w:i w:val="false"/>
          <w:color w:val="000000"/>
          <w:sz w:val="28"/>
        </w:rPr>
        <w:t>
            Специфика                                     |______________|</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тысяч теңге (графа 3*графа 4*графа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1" w:id="104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47"/>
    <w:p>
      <w:pPr>
        <w:spacing w:after="0"/>
        <w:ind w:left="0"/>
        <w:jc w:val="both"/>
      </w:pPr>
      <w:bookmarkStart w:name="z1202" w:id="1048"/>
      <w:r>
        <w:rPr>
          <w:rFonts w:ascii="Times New Roman"/>
          <w:b w:val="false"/>
          <w:i w:val="false"/>
          <w:color w:val="000000"/>
          <w:sz w:val="28"/>
        </w:rPr>
        <w:t>
      государственного учреждения ________________________________________________</w:t>
      </w:r>
    </w:p>
    <w:bookmarkEnd w:id="1048"/>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03" w:id="1049"/>
      <w:r>
        <w:rPr>
          <w:rFonts w:ascii="Times New Roman"/>
          <w:b w:val="false"/>
          <w:i w:val="false"/>
          <w:color w:val="000000"/>
          <w:sz w:val="28"/>
        </w:rPr>
        <w:t>
      Руководитель бюджетной программы _________________________________________</w:t>
      </w:r>
    </w:p>
    <w:bookmarkEnd w:id="1049"/>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204" w:id="105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50"/>
    <w:p>
      <w:pPr>
        <w:spacing w:after="0"/>
        <w:ind w:left="0"/>
        <w:jc w:val="both"/>
      </w:pPr>
      <w:bookmarkStart w:name="z1205" w:id="1051"/>
      <w:r>
        <w:rPr>
          <w:rFonts w:ascii="Times New Roman"/>
          <w:b w:val="false"/>
          <w:i w:val="false"/>
          <w:color w:val="000000"/>
          <w:sz w:val="28"/>
        </w:rPr>
        <w:t xml:space="preserve">
      ____________________________________________________________________ </w:t>
      </w:r>
    </w:p>
    <w:bookmarkEnd w:id="105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208" w:id="1052"/>
    <w:p>
      <w:pPr>
        <w:spacing w:after="0"/>
        <w:ind w:left="0"/>
        <w:jc w:val="both"/>
      </w:pPr>
      <w:r>
        <w:rPr>
          <w:rFonts w:ascii="Times New Roman"/>
          <w:b w:val="false"/>
          <w:i w:val="false"/>
          <w:color w:val="000000"/>
          <w:sz w:val="28"/>
        </w:rPr>
        <w:t>
      Форма 03-159</w:t>
      </w:r>
    </w:p>
    <w:bookmarkEnd w:id="1052"/>
    <w:bookmarkStart w:name="z1209" w:id="1053"/>
    <w:p>
      <w:pPr>
        <w:spacing w:after="0"/>
        <w:ind w:left="0"/>
        <w:jc w:val="left"/>
      </w:pPr>
      <w:r>
        <w:rPr>
          <w:rFonts w:ascii="Times New Roman"/>
          <w:b/>
          <w:i w:val="false"/>
          <w:color w:val="000000"/>
        </w:rPr>
        <w:t xml:space="preserve"> Расчет расходов на оплату аренды за помещение</w:t>
      </w:r>
    </w:p>
    <w:bookmarkEnd w:id="1053"/>
    <w:bookmarkStart w:name="z1210" w:id="1054"/>
    <w:p>
      <w:pPr>
        <w:spacing w:after="0"/>
        <w:ind w:left="0"/>
        <w:jc w:val="both"/>
      </w:pPr>
      <w:r>
        <w:rPr>
          <w:rFonts w:ascii="Times New Roman"/>
          <w:b w:val="false"/>
          <w:i w:val="false"/>
          <w:color w:val="000000"/>
          <w:sz w:val="28"/>
        </w:rPr>
        <w:t>
             Год                              </w:t>
      </w:r>
    </w:p>
    <w:bookmarkEnd w:id="1054"/>
    <w:bookmarkStart w:name="z1211" w:id="1055"/>
    <w:p>
      <w:pPr>
        <w:spacing w:after="0"/>
        <w:ind w:left="0"/>
        <w:jc w:val="both"/>
      </w:pPr>
      <w:r>
        <w:rPr>
          <w:rFonts w:ascii="Times New Roman"/>
          <w:b w:val="false"/>
          <w:i w:val="false"/>
          <w:color w:val="000000"/>
          <w:sz w:val="28"/>
        </w:rPr>
        <w:t xml:space="preserve">
             Коды       |______________| </w:t>
      </w:r>
    </w:p>
    <w:bookmarkEnd w:id="1055"/>
    <w:bookmarkStart w:name="z1212" w:id="1056"/>
    <w:p>
      <w:pPr>
        <w:spacing w:after="0"/>
        <w:ind w:left="0"/>
        <w:jc w:val="both"/>
      </w:pPr>
      <w:r>
        <w:rPr>
          <w:rFonts w:ascii="Times New Roman"/>
          <w:b w:val="false"/>
          <w:i w:val="false"/>
          <w:color w:val="000000"/>
          <w:sz w:val="28"/>
        </w:rPr>
        <w:t xml:space="preserve">
             Вид данных (прогноз, план, отчет)                   |______________| </w:t>
      </w:r>
    </w:p>
    <w:bookmarkEnd w:id="1056"/>
    <w:bookmarkStart w:name="z1213" w:id="1057"/>
    <w:p>
      <w:pPr>
        <w:spacing w:after="0"/>
        <w:ind w:left="0"/>
        <w:jc w:val="both"/>
      </w:pPr>
      <w:r>
        <w:rPr>
          <w:rFonts w:ascii="Times New Roman"/>
          <w:b w:val="false"/>
          <w:i w:val="false"/>
          <w:color w:val="000000"/>
          <w:sz w:val="28"/>
        </w:rPr>
        <w:t xml:space="preserve">
             Функциональная группа                         |______________| </w:t>
      </w:r>
    </w:p>
    <w:bookmarkEnd w:id="1057"/>
    <w:bookmarkStart w:name="z1214" w:id="1058"/>
    <w:p>
      <w:pPr>
        <w:spacing w:after="0"/>
        <w:ind w:left="0"/>
        <w:jc w:val="both"/>
      </w:pPr>
      <w:r>
        <w:rPr>
          <w:rFonts w:ascii="Times New Roman"/>
          <w:b w:val="false"/>
          <w:i w:val="false"/>
          <w:color w:val="000000"/>
          <w:sz w:val="28"/>
        </w:rPr>
        <w:t xml:space="preserve">
             Администратор программ                         |______________| </w:t>
      </w:r>
    </w:p>
    <w:bookmarkEnd w:id="1058"/>
    <w:bookmarkStart w:name="z1215" w:id="1059"/>
    <w:p>
      <w:pPr>
        <w:spacing w:after="0"/>
        <w:ind w:left="0"/>
        <w:jc w:val="both"/>
      </w:pPr>
      <w:r>
        <w:rPr>
          <w:rFonts w:ascii="Times New Roman"/>
          <w:b w:val="false"/>
          <w:i w:val="false"/>
          <w:color w:val="000000"/>
          <w:sz w:val="28"/>
        </w:rPr>
        <w:t xml:space="preserve">
             Государственное учреждение                   |______________| </w:t>
      </w:r>
    </w:p>
    <w:bookmarkEnd w:id="1059"/>
    <w:bookmarkStart w:name="z1216" w:id="1060"/>
    <w:p>
      <w:pPr>
        <w:spacing w:after="0"/>
        <w:ind w:left="0"/>
        <w:jc w:val="both"/>
      </w:pPr>
      <w:r>
        <w:rPr>
          <w:rFonts w:ascii="Times New Roman"/>
          <w:b w:val="false"/>
          <w:i w:val="false"/>
          <w:color w:val="000000"/>
          <w:sz w:val="28"/>
        </w:rPr>
        <w:t xml:space="preserve">
             Программа                                     |______________| </w:t>
      </w:r>
    </w:p>
    <w:bookmarkEnd w:id="1060"/>
    <w:bookmarkStart w:name="z1217" w:id="1061"/>
    <w:p>
      <w:pPr>
        <w:spacing w:after="0"/>
        <w:ind w:left="0"/>
        <w:jc w:val="both"/>
      </w:pPr>
      <w:r>
        <w:rPr>
          <w:rFonts w:ascii="Times New Roman"/>
          <w:b w:val="false"/>
          <w:i w:val="false"/>
          <w:color w:val="000000"/>
          <w:sz w:val="28"/>
        </w:rPr>
        <w:t>
            Специфика                                     |______________|</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62"/>
          <w:p>
            <w:pPr>
              <w:spacing w:after="20"/>
              <w:ind w:left="20"/>
              <w:jc w:val="both"/>
            </w:pPr>
            <w:r>
              <w:rPr>
                <w:rFonts w:ascii="Times New Roman"/>
                <w:b w:val="false"/>
                <w:i w:val="false"/>
                <w:color w:val="000000"/>
                <w:sz w:val="20"/>
              </w:rPr>
              <w:t>
Арендная плата в месяц графа 2 х графа 3</w:t>
            </w:r>
          </w:p>
          <w:bookmarkEnd w:id="1062"/>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06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63"/>
    <w:p>
      <w:pPr>
        <w:spacing w:after="0"/>
        <w:ind w:left="0"/>
        <w:jc w:val="both"/>
      </w:pPr>
      <w:bookmarkStart w:name="z1220" w:id="1064"/>
      <w:r>
        <w:rPr>
          <w:rFonts w:ascii="Times New Roman"/>
          <w:b w:val="false"/>
          <w:i w:val="false"/>
          <w:color w:val="000000"/>
          <w:sz w:val="28"/>
        </w:rPr>
        <w:t>
      государственного учреждения ________________________________________________</w:t>
      </w:r>
    </w:p>
    <w:bookmarkEnd w:id="1064"/>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21" w:id="1065"/>
      <w:r>
        <w:rPr>
          <w:rFonts w:ascii="Times New Roman"/>
          <w:b w:val="false"/>
          <w:i w:val="false"/>
          <w:color w:val="000000"/>
          <w:sz w:val="28"/>
        </w:rPr>
        <w:t>
      Руководитель бюджетной программы _________________________________________</w:t>
      </w:r>
    </w:p>
    <w:bookmarkEnd w:id="1065"/>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222" w:id="106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66"/>
    <w:p>
      <w:pPr>
        <w:spacing w:after="0"/>
        <w:ind w:left="0"/>
        <w:jc w:val="both"/>
      </w:pPr>
      <w:bookmarkStart w:name="z1223" w:id="1067"/>
      <w:r>
        <w:rPr>
          <w:rFonts w:ascii="Times New Roman"/>
          <w:b w:val="false"/>
          <w:i w:val="false"/>
          <w:color w:val="000000"/>
          <w:sz w:val="28"/>
        </w:rPr>
        <w:t xml:space="preserve">
      ____________________________________________________________________ </w:t>
      </w:r>
    </w:p>
    <w:bookmarkEnd w:id="106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226" w:id="1068"/>
    <w:p>
      <w:pPr>
        <w:spacing w:after="0"/>
        <w:ind w:left="0"/>
        <w:jc w:val="both"/>
      </w:pPr>
      <w:r>
        <w:rPr>
          <w:rFonts w:ascii="Times New Roman"/>
          <w:b w:val="false"/>
          <w:i w:val="false"/>
          <w:color w:val="000000"/>
          <w:sz w:val="28"/>
        </w:rPr>
        <w:t>
      Форма 01-161</w:t>
      </w:r>
    </w:p>
    <w:bookmarkEnd w:id="1068"/>
    <w:bookmarkStart w:name="z1227" w:id="1069"/>
    <w:p>
      <w:pPr>
        <w:spacing w:after="0"/>
        <w:ind w:left="0"/>
        <w:jc w:val="left"/>
      </w:pPr>
      <w:r>
        <w:rPr>
          <w:rFonts w:ascii="Times New Roman"/>
          <w:b/>
          <w:i w:val="false"/>
          <w:color w:val="000000"/>
        </w:rPr>
        <w:t xml:space="preserve"> Расчет расходов на служебные командировки внутри страны</w:t>
      </w:r>
    </w:p>
    <w:bookmarkEnd w:id="1069"/>
    <w:bookmarkStart w:name="z1228" w:id="1070"/>
    <w:p>
      <w:pPr>
        <w:spacing w:after="0"/>
        <w:ind w:left="0"/>
        <w:jc w:val="both"/>
      </w:pPr>
      <w:r>
        <w:rPr>
          <w:rFonts w:ascii="Times New Roman"/>
          <w:b w:val="false"/>
          <w:i w:val="false"/>
          <w:color w:val="000000"/>
          <w:sz w:val="28"/>
        </w:rPr>
        <w:t>
             Год                              </w:t>
      </w:r>
    </w:p>
    <w:bookmarkEnd w:id="1070"/>
    <w:bookmarkStart w:name="z1229" w:id="1071"/>
    <w:p>
      <w:pPr>
        <w:spacing w:after="0"/>
        <w:ind w:left="0"/>
        <w:jc w:val="both"/>
      </w:pPr>
      <w:r>
        <w:rPr>
          <w:rFonts w:ascii="Times New Roman"/>
          <w:b w:val="false"/>
          <w:i w:val="false"/>
          <w:color w:val="000000"/>
          <w:sz w:val="28"/>
        </w:rPr>
        <w:t xml:space="preserve">
             Коды       |______________| </w:t>
      </w:r>
    </w:p>
    <w:bookmarkEnd w:id="1071"/>
    <w:bookmarkStart w:name="z1230" w:id="1072"/>
    <w:p>
      <w:pPr>
        <w:spacing w:after="0"/>
        <w:ind w:left="0"/>
        <w:jc w:val="both"/>
      </w:pPr>
      <w:r>
        <w:rPr>
          <w:rFonts w:ascii="Times New Roman"/>
          <w:b w:val="false"/>
          <w:i w:val="false"/>
          <w:color w:val="000000"/>
          <w:sz w:val="28"/>
        </w:rPr>
        <w:t xml:space="preserve">
             Вид данных (прогноз, план, отчет)                   |______________| </w:t>
      </w:r>
    </w:p>
    <w:bookmarkEnd w:id="1072"/>
    <w:bookmarkStart w:name="z1231" w:id="1073"/>
    <w:p>
      <w:pPr>
        <w:spacing w:after="0"/>
        <w:ind w:left="0"/>
        <w:jc w:val="both"/>
      </w:pPr>
      <w:r>
        <w:rPr>
          <w:rFonts w:ascii="Times New Roman"/>
          <w:b w:val="false"/>
          <w:i w:val="false"/>
          <w:color w:val="000000"/>
          <w:sz w:val="28"/>
        </w:rPr>
        <w:t xml:space="preserve">
             Функциональная группа                         |______________| </w:t>
      </w:r>
    </w:p>
    <w:bookmarkEnd w:id="1073"/>
    <w:bookmarkStart w:name="z1232" w:id="1074"/>
    <w:p>
      <w:pPr>
        <w:spacing w:after="0"/>
        <w:ind w:left="0"/>
        <w:jc w:val="both"/>
      </w:pPr>
      <w:r>
        <w:rPr>
          <w:rFonts w:ascii="Times New Roman"/>
          <w:b w:val="false"/>
          <w:i w:val="false"/>
          <w:color w:val="000000"/>
          <w:sz w:val="28"/>
        </w:rPr>
        <w:t xml:space="preserve">
             Администратор программ                         |______________| </w:t>
      </w:r>
    </w:p>
    <w:bookmarkEnd w:id="1074"/>
    <w:bookmarkStart w:name="z1233" w:id="1075"/>
    <w:p>
      <w:pPr>
        <w:spacing w:after="0"/>
        <w:ind w:left="0"/>
        <w:jc w:val="both"/>
      </w:pPr>
      <w:r>
        <w:rPr>
          <w:rFonts w:ascii="Times New Roman"/>
          <w:b w:val="false"/>
          <w:i w:val="false"/>
          <w:color w:val="000000"/>
          <w:sz w:val="28"/>
        </w:rPr>
        <w:t xml:space="preserve">
             Государственное учреждение                   |______________| </w:t>
      </w:r>
    </w:p>
    <w:bookmarkEnd w:id="1075"/>
    <w:bookmarkStart w:name="z1234" w:id="1076"/>
    <w:p>
      <w:pPr>
        <w:spacing w:after="0"/>
        <w:ind w:left="0"/>
        <w:jc w:val="both"/>
      </w:pPr>
      <w:r>
        <w:rPr>
          <w:rFonts w:ascii="Times New Roman"/>
          <w:b w:val="false"/>
          <w:i w:val="false"/>
          <w:color w:val="000000"/>
          <w:sz w:val="28"/>
        </w:rPr>
        <w:t xml:space="preserve">
             Программа                                     |______________| </w:t>
      </w:r>
    </w:p>
    <w:bookmarkEnd w:id="1076"/>
    <w:bookmarkStart w:name="z1235" w:id="1077"/>
    <w:p>
      <w:pPr>
        <w:spacing w:after="0"/>
        <w:ind w:left="0"/>
        <w:jc w:val="both"/>
      </w:pPr>
      <w:r>
        <w:rPr>
          <w:rFonts w:ascii="Times New Roman"/>
          <w:b w:val="false"/>
          <w:i w:val="false"/>
          <w:color w:val="000000"/>
          <w:sz w:val="28"/>
        </w:rPr>
        <w:t>
            Специфика                                     |______________|</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теңге)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36" w:id="107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78"/>
    <w:p>
      <w:pPr>
        <w:spacing w:after="0"/>
        <w:ind w:left="0"/>
        <w:jc w:val="both"/>
      </w:pPr>
      <w:bookmarkStart w:name="z1237" w:id="1079"/>
      <w:r>
        <w:rPr>
          <w:rFonts w:ascii="Times New Roman"/>
          <w:b w:val="false"/>
          <w:i w:val="false"/>
          <w:color w:val="000000"/>
          <w:sz w:val="28"/>
        </w:rPr>
        <w:t>
      государственного учреждения ________________________________________________</w:t>
      </w:r>
    </w:p>
    <w:bookmarkEnd w:id="1079"/>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38" w:id="1080"/>
      <w:r>
        <w:rPr>
          <w:rFonts w:ascii="Times New Roman"/>
          <w:b w:val="false"/>
          <w:i w:val="false"/>
          <w:color w:val="000000"/>
          <w:sz w:val="28"/>
        </w:rPr>
        <w:t>
      Руководитель бюджетной программы _________________________________________</w:t>
      </w:r>
    </w:p>
    <w:bookmarkEnd w:id="1080"/>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239" w:id="1081"/>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81"/>
    <w:p>
      <w:pPr>
        <w:spacing w:after="0"/>
        <w:ind w:left="0"/>
        <w:jc w:val="both"/>
      </w:pPr>
      <w:bookmarkStart w:name="z1240" w:id="1082"/>
      <w:r>
        <w:rPr>
          <w:rFonts w:ascii="Times New Roman"/>
          <w:b w:val="false"/>
          <w:i w:val="false"/>
          <w:color w:val="000000"/>
          <w:sz w:val="28"/>
        </w:rPr>
        <w:t>
      __________________________________________________________________</w:t>
      </w:r>
    </w:p>
    <w:bookmarkEnd w:id="108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243" w:id="1083"/>
    <w:p>
      <w:pPr>
        <w:spacing w:after="0"/>
        <w:ind w:left="0"/>
        <w:jc w:val="both"/>
      </w:pPr>
      <w:r>
        <w:rPr>
          <w:rFonts w:ascii="Times New Roman"/>
          <w:b w:val="false"/>
          <w:i w:val="false"/>
          <w:color w:val="000000"/>
          <w:sz w:val="28"/>
        </w:rPr>
        <w:t>
      Форма 01-162</w:t>
      </w:r>
    </w:p>
    <w:bookmarkEnd w:id="1083"/>
    <w:bookmarkStart w:name="z1244" w:id="1084"/>
    <w:p>
      <w:pPr>
        <w:spacing w:after="0"/>
        <w:ind w:left="0"/>
        <w:jc w:val="left"/>
      </w:pPr>
      <w:r>
        <w:rPr>
          <w:rFonts w:ascii="Times New Roman"/>
          <w:b/>
          <w:i w:val="false"/>
          <w:color w:val="000000"/>
        </w:rPr>
        <w:t xml:space="preserve"> Расчет расходов на служебные командировки за пределы страны</w:t>
      </w:r>
    </w:p>
    <w:bookmarkEnd w:id="1084"/>
    <w:bookmarkStart w:name="z1245" w:id="1085"/>
    <w:p>
      <w:pPr>
        <w:spacing w:after="0"/>
        <w:ind w:left="0"/>
        <w:jc w:val="both"/>
      </w:pPr>
      <w:r>
        <w:rPr>
          <w:rFonts w:ascii="Times New Roman"/>
          <w:b w:val="false"/>
          <w:i w:val="false"/>
          <w:color w:val="000000"/>
          <w:sz w:val="28"/>
        </w:rPr>
        <w:t>
             Год                              </w:t>
      </w:r>
    </w:p>
    <w:bookmarkEnd w:id="1085"/>
    <w:bookmarkStart w:name="z1246" w:id="1086"/>
    <w:p>
      <w:pPr>
        <w:spacing w:after="0"/>
        <w:ind w:left="0"/>
        <w:jc w:val="both"/>
      </w:pPr>
      <w:r>
        <w:rPr>
          <w:rFonts w:ascii="Times New Roman"/>
          <w:b w:val="false"/>
          <w:i w:val="false"/>
          <w:color w:val="000000"/>
          <w:sz w:val="28"/>
        </w:rPr>
        <w:t xml:space="preserve">
             Коды       |______________| </w:t>
      </w:r>
    </w:p>
    <w:bookmarkEnd w:id="1086"/>
    <w:bookmarkStart w:name="z1247" w:id="1087"/>
    <w:p>
      <w:pPr>
        <w:spacing w:after="0"/>
        <w:ind w:left="0"/>
        <w:jc w:val="both"/>
      </w:pPr>
      <w:r>
        <w:rPr>
          <w:rFonts w:ascii="Times New Roman"/>
          <w:b w:val="false"/>
          <w:i w:val="false"/>
          <w:color w:val="000000"/>
          <w:sz w:val="28"/>
        </w:rPr>
        <w:t xml:space="preserve">
             Вид данных (прогноз, план, отчет)                   |______________| </w:t>
      </w:r>
    </w:p>
    <w:bookmarkEnd w:id="1087"/>
    <w:bookmarkStart w:name="z1248" w:id="1088"/>
    <w:p>
      <w:pPr>
        <w:spacing w:after="0"/>
        <w:ind w:left="0"/>
        <w:jc w:val="both"/>
      </w:pPr>
      <w:r>
        <w:rPr>
          <w:rFonts w:ascii="Times New Roman"/>
          <w:b w:val="false"/>
          <w:i w:val="false"/>
          <w:color w:val="000000"/>
          <w:sz w:val="28"/>
        </w:rPr>
        <w:t xml:space="preserve">
             Функциональная группа                         |______________| </w:t>
      </w:r>
    </w:p>
    <w:bookmarkEnd w:id="1088"/>
    <w:bookmarkStart w:name="z1249" w:id="1089"/>
    <w:p>
      <w:pPr>
        <w:spacing w:after="0"/>
        <w:ind w:left="0"/>
        <w:jc w:val="both"/>
      </w:pPr>
      <w:r>
        <w:rPr>
          <w:rFonts w:ascii="Times New Roman"/>
          <w:b w:val="false"/>
          <w:i w:val="false"/>
          <w:color w:val="000000"/>
          <w:sz w:val="28"/>
        </w:rPr>
        <w:t xml:space="preserve">
             Администратор программ                         |______________| </w:t>
      </w:r>
    </w:p>
    <w:bookmarkEnd w:id="1089"/>
    <w:bookmarkStart w:name="z1250" w:id="1090"/>
    <w:p>
      <w:pPr>
        <w:spacing w:after="0"/>
        <w:ind w:left="0"/>
        <w:jc w:val="both"/>
      </w:pPr>
      <w:r>
        <w:rPr>
          <w:rFonts w:ascii="Times New Roman"/>
          <w:b w:val="false"/>
          <w:i w:val="false"/>
          <w:color w:val="000000"/>
          <w:sz w:val="28"/>
        </w:rPr>
        <w:t xml:space="preserve">
             Государственное учреждение                   |______________| </w:t>
      </w:r>
    </w:p>
    <w:bookmarkEnd w:id="1090"/>
    <w:bookmarkStart w:name="z1251" w:id="1091"/>
    <w:p>
      <w:pPr>
        <w:spacing w:after="0"/>
        <w:ind w:left="0"/>
        <w:jc w:val="both"/>
      </w:pPr>
      <w:r>
        <w:rPr>
          <w:rFonts w:ascii="Times New Roman"/>
          <w:b w:val="false"/>
          <w:i w:val="false"/>
          <w:color w:val="000000"/>
          <w:sz w:val="28"/>
        </w:rPr>
        <w:t xml:space="preserve">
             Программа                                     |______________| </w:t>
      </w:r>
    </w:p>
    <w:bookmarkEnd w:id="1091"/>
    <w:bookmarkStart w:name="z1252" w:id="1092"/>
    <w:p>
      <w:pPr>
        <w:spacing w:after="0"/>
        <w:ind w:left="0"/>
        <w:jc w:val="both"/>
      </w:pPr>
      <w:r>
        <w:rPr>
          <w:rFonts w:ascii="Times New Roman"/>
          <w:b w:val="false"/>
          <w:i w:val="false"/>
          <w:color w:val="000000"/>
          <w:sz w:val="28"/>
        </w:rPr>
        <w:t>
            Специфика                                     |______________|</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человека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теңге)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53" w:id="109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093"/>
    <w:p>
      <w:pPr>
        <w:spacing w:after="0"/>
        <w:ind w:left="0"/>
        <w:jc w:val="both"/>
      </w:pPr>
      <w:bookmarkStart w:name="z1254" w:id="1094"/>
      <w:r>
        <w:rPr>
          <w:rFonts w:ascii="Times New Roman"/>
          <w:b w:val="false"/>
          <w:i w:val="false"/>
          <w:color w:val="000000"/>
          <w:sz w:val="28"/>
        </w:rPr>
        <w:t>
      государственного учреждения ________________________________________________</w:t>
      </w:r>
    </w:p>
    <w:bookmarkEnd w:id="1094"/>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55" w:id="1095"/>
      <w:r>
        <w:rPr>
          <w:rFonts w:ascii="Times New Roman"/>
          <w:b w:val="false"/>
          <w:i w:val="false"/>
          <w:color w:val="000000"/>
          <w:sz w:val="28"/>
        </w:rPr>
        <w:t>
      Руководитель бюджетной программы _________________________________________</w:t>
      </w:r>
    </w:p>
    <w:bookmarkEnd w:id="1095"/>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256" w:id="109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096"/>
    <w:p>
      <w:pPr>
        <w:spacing w:after="0"/>
        <w:ind w:left="0"/>
        <w:jc w:val="both"/>
      </w:pPr>
      <w:bookmarkStart w:name="z1257" w:id="1097"/>
      <w:r>
        <w:rPr>
          <w:rFonts w:ascii="Times New Roman"/>
          <w:b w:val="false"/>
          <w:i w:val="false"/>
          <w:color w:val="000000"/>
          <w:sz w:val="28"/>
        </w:rPr>
        <w:t xml:space="preserve">
      ____________________________________________________________________ </w:t>
      </w:r>
    </w:p>
    <w:bookmarkEnd w:id="109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260" w:id="1098"/>
    <w:p>
      <w:pPr>
        <w:spacing w:after="0"/>
        <w:ind w:left="0"/>
        <w:jc w:val="both"/>
      </w:pPr>
      <w:r>
        <w:rPr>
          <w:rFonts w:ascii="Times New Roman"/>
          <w:b w:val="false"/>
          <w:i w:val="false"/>
          <w:color w:val="000000"/>
          <w:sz w:val="28"/>
        </w:rPr>
        <w:t>
      Форма 01-166</w:t>
      </w:r>
    </w:p>
    <w:bookmarkEnd w:id="1098"/>
    <w:bookmarkStart w:name="z1261" w:id="1099"/>
    <w:p>
      <w:pPr>
        <w:spacing w:after="0"/>
        <w:ind w:left="0"/>
        <w:jc w:val="left"/>
      </w:pPr>
      <w:r>
        <w:rPr>
          <w:rFonts w:ascii="Times New Roman"/>
          <w:b/>
          <w:i w:val="false"/>
          <w:color w:val="000000"/>
        </w:rPr>
        <w:t xml:space="preserve"> Расчет расходов на оплату деятельности политических партий</w:t>
      </w:r>
    </w:p>
    <w:bookmarkEnd w:id="1099"/>
    <w:bookmarkStart w:name="z1262" w:id="1100"/>
    <w:p>
      <w:pPr>
        <w:spacing w:after="0"/>
        <w:ind w:left="0"/>
        <w:jc w:val="both"/>
      </w:pPr>
      <w:r>
        <w:rPr>
          <w:rFonts w:ascii="Times New Roman"/>
          <w:b w:val="false"/>
          <w:i w:val="false"/>
          <w:color w:val="000000"/>
          <w:sz w:val="28"/>
        </w:rPr>
        <w:t>
      Год</w:t>
      </w:r>
    </w:p>
    <w:bookmarkEnd w:id="1100"/>
    <w:bookmarkStart w:name="z1263" w:id="1101"/>
    <w:p>
      <w:pPr>
        <w:spacing w:after="0"/>
        <w:ind w:left="0"/>
        <w:jc w:val="both"/>
      </w:pPr>
      <w:r>
        <w:rPr>
          <w:rFonts w:ascii="Times New Roman"/>
          <w:b w:val="false"/>
          <w:i w:val="false"/>
          <w:color w:val="000000"/>
          <w:sz w:val="28"/>
        </w:rPr>
        <w:t>
      Коды |______________|</w:t>
      </w:r>
    </w:p>
    <w:bookmarkEnd w:id="1101"/>
    <w:bookmarkStart w:name="z1264" w:id="1102"/>
    <w:p>
      <w:pPr>
        <w:spacing w:after="0"/>
        <w:ind w:left="0"/>
        <w:jc w:val="both"/>
      </w:pPr>
      <w:r>
        <w:rPr>
          <w:rFonts w:ascii="Times New Roman"/>
          <w:b w:val="false"/>
          <w:i w:val="false"/>
          <w:color w:val="000000"/>
          <w:sz w:val="28"/>
        </w:rPr>
        <w:t xml:space="preserve">
      Вид данных (прогноз, план, отчет) |______________| </w:t>
      </w:r>
    </w:p>
    <w:bookmarkEnd w:id="1102"/>
    <w:bookmarkStart w:name="z1265" w:id="1103"/>
    <w:p>
      <w:pPr>
        <w:spacing w:after="0"/>
        <w:ind w:left="0"/>
        <w:jc w:val="both"/>
      </w:pPr>
      <w:r>
        <w:rPr>
          <w:rFonts w:ascii="Times New Roman"/>
          <w:b w:val="false"/>
          <w:i w:val="false"/>
          <w:color w:val="000000"/>
          <w:sz w:val="28"/>
        </w:rPr>
        <w:t>
      Функциональная группа |______________|</w:t>
      </w:r>
    </w:p>
    <w:bookmarkEnd w:id="1103"/>
    <w:bookmarkStart w:name="z1266" w:id="1104"/>
    <w:p>
      <w:pPr>
        <w:spacing w:after="0"/>
        <w:ind w:left="0"/>
        <w:jc w:val="both"/>
      </w:pPr>
      <w:r>
        <w:rPr>
          <w:rFonts w:ascii="Times New Roman"/>
          <w:b w:val="false"/>
          <w:i w:val="false"/>
          <w:color w:val="000000"/>
          <w:sz w:val="28"/>
        </w:rPr>
        <w:t>
      Администратор программ |______________|</w:t>
      </w:r>
    </w:p>
    <w:bookmarkEnd w:id="1104"/>
    <w:bookmarkStart w:name="z1267" w:id="1105"/>
    <w:p>
      <w:pPr>
        <w:spacing w:after="0"/>
        <w:ind w:left="0"/>
        <w:jc w:val="both"/>
      </w:pPr>
      <w:r>
        <w:rPr>
          <w:rFonts w:ascii="Times New Roman"/>
          <w:b w:val="false"/>
          <w:i w:val="false"/>
          <w:color w:val="000000"/>
          <w:sz w:val="28"/>
        </w:rPr>
        <w:t>
      Государственное учреждение |______________|</w:t>
      </w:r>
    </w:p>
    <w:bookmarkEnd w:id="1105"/>
    <w:bookmarkStart w:name="z1268" w:id="1106"/>
    <w:p>
      <w:pPr>
        <w:spacing w:after="0"/>
        <w:ind w:left="0"/>
        <w:jc w:val="both"/>
      </w:pPr>
      <w:r>
        <w:rPr>
          <w:rFonts w:ascii="Times New Roman"/>
          <w:b w:val="false"/>
          <w:i w:val="false"/>
          <w:color w:val="000000"/>
          <w:sz w:val="28"/>
        </w:rPr>
        <w:t>
      Программа |______________|</w:t>
      </w:r>
    </w:p>
    <w:bookmarkEnd w:id="1106"/>
    <w:bookmarkStart w:name="z1269" w:id="1107"/>
    <w:p>
      <w:pPr>
        <w:spacing w:after="0"/>
        <w:ind w:left="0"/>
        <w:jc w:val="both"/>
      </w:pPr>
      <w:r>
        <w:rPr>
          <w:rFonts w:ascii="Times New Roman"/>
          <w:b w:val="false"/>
          <w:i w:val="false"/>
          <w:color w:val="000000"/>
          <w:sz w:val="28"/>
        </w:rPr>
        <w:t>
      Специфика</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избирателей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 тысяч теңге (графа3*графа4*графа 5)/1000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0" w:id="110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108"/>
    <w:p>
      <w:pPr>
        <w:spacing w:after="0"/>
        <w:ind w:left="0"/>
        <w:jc w:val="both"/>
      </w:pPr>
      <w:bookmarkStart w:name="z1271" w:id="1109"/>
      <w:r>
        <w:rPr>
          <w:rFonts w:ascii="Times New Roman"/>
          <w:b w:val="false"/>
          <w:i w:val="false"/>
          <w:color w:val="000000"/>
          <w:sz w:val="28"/>
        </w:rPr>
        <w:t>
      государственного учреждения ________________________________________________</w:t>
      </w:r>
    </w:p>
    <w:bookmarkEnd w:id="1109"/>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72" w:id="1110"/>
      <w:r>
        <w:rPr>
          <w:rFonts w:ascii="Times New Roman"/>
          <w:b w:val="false"/>
          <w:i w:val="false"/>
          <w:color w:val="000000"/>
          <w:sz w:val="28"/>
        </w:rPr>
        <w:t>
      Руководитель бюджетной программы _________________________________________</w:t>
      </w:r>
    </w:p>
    <w:bookmarkEnd w:id="1110"/>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273" w:id="1111"/>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111"/>
    <w:p>
      <w:pPr>
        <w:spacing w:after="0"/>
        <w:ind w:left="0"/>
        <w:jc w:val="both"/>
      </w:pPr>
      <w:bookmarkStart w:name="z1274" w:id="1112"/>
      <w:r>
        <w:rPr>
          <w:rFonts w:ascii="Times New Roman"/>
          <w:b w:val="false"/>
          <w:i w:val="false"/>
          <w:color w:val="000000"/>
          <w:sz w:val="28"/>
        </w:rPr>
        <w:t xml:space="preserve">
      ____________________________________________________________________ </w:t>
      </w:r>
    </w:p>
    <w:bookmarkEnd w:id="111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277" w:id="1113"/>
    <w:p>
      <w:pPr>
        <w:spacing w:after="0"/>
        <w:ind w:left="0"/>
        <w:jc w:val="both"/>
      </w:pPr>
      <w:r>
        <w:rPr>
          <w:rFonts w:ascii="Times New Roman"/>
          <w:b w:val="false"/>
          <w:i w:val="false"/>
          <w:color w:val="000000"/>
          <w:sz w:val="28"/>
        </w:rPr>
        <w:t>
      Форма 02-166</w:t>
      </w:r>
    </w:p>
    <w:bookmarkEnd w:id="1113"/>
    <w:bookmarkStart w:name="z1278" w:id="1114"/>
    <w:p>
      <w:pPr>
        <w:spacing w:after="0"/>
        <w:ind w:left="0"/>
        <w:jc w:val="left"/>
      </w:pPr>
      <w:r>
        <w:rPr>
          <w:rFonts w:ascii="Times New Roman"/>
          <w:b/>
          <w:i w:val="false"/>
          <w:color w:val="000000"/>
        </w:rPr>
        <w:t xml:space="preserve"> Расчет расходов на оплату выборов</w:t>
      </w:r>
    </w:p>
    <w:bookmarkEnd w:id="1114"/>
    <w:bookmarkStart w:name="z1279" w:id="1115"/>
    <w:p>
      <w:pPr>
        <w:spacing w:after="0"/>
        <w:ind w:left="0"/>
        <w:jc w:val="both"/>
      </w:pPr>
      <w:r>
        <w:rPr>
          <w:rFonts w:ascii="Times New Roman"/>
          <w:b w:val="false"/>
          <w:i w:val="false"/>
          <w:color w:val="000000"/>
          <w:sz w:val="28"/>
        </w:rPr>
        <w:t>
            Год</w:t>
      </w:r>
    </w:p>
    <w:bookmarkEnd w:id="1115"/>
    <w:bookmarkStart w:name="z1280" w:id="1116"/>
    <w:p>
      <w:pPr>
        <w:spacing w:after="0"/>
        <w:ind w:left="0"/>
        <w:jc w:val="both"/>
      </w:pPr>
      <w:r>
        <w:rPr>
          <w:rFonts w:ascii="Times New Roman"/>
          <w:b w:val="false"/>
          <w:i w:val="false"/>
          <w:color w:val="000000"/>
          <w:sz w:val="28"/>
        </w:rPr>
        <w:t>
            Коды                              |______________|</w:t>
      </w:r>
    </w:p>
    <w:bookmarkEnd w:id="1116"/>
    <w:bookmarkStart w:name="z1281" w:id="1117"/>
    <w:p>
      <w:pPr>
        <w:spacing w:after="0"/>
        <w:ind w:left="0"/>
        <w:jc w:val="both"/>
      </w:pPr>
      <w:r>
        <w:rPr>
          <w:rFonts w:ascii="Times New Roman"/>
          <w:b w:val="false"/>
          <w:i w:val="false"/>
          <w:color w:val="000000"/>
          <w:sz w:val="28"/>
        </w:rPr>
        <w:t>
            Вид данных (прогноз, план, отчет) |______________|</w:t>
      </w:r>
    </w:p>
    <w:bookmarkEnd w:id="1117"/>
    <w:bookmarkStart w:name="z1282" w:id="1118"/>
    <w:p>
      <w:pPr>
        <w:spacing w:after="0"/>
        <w:ind w:left="0"/>
        <w:jc w:val="both"/>
      </w:pPr>
      <w:r>
        <w:rPr>
          <w:rFonts w:ascii="Times New Roman"/>
          <w:b w:val="false"/>
          <w:i w:val="false"/>
          <w:color w:val="000000"/>
          <w:sz w:val="28"/>
        </w:rPr>
        <w:t>
            Функциональная группа             |______________|</w:t>
      </w:r>
    </w:p>
    <w:bookmarkEnd w:id="1118"/>
    <w:bookmarkStart w:name="z1283" w:id="1119"/>
    <w:p>
      <w:pPr>
        <w:spacing w:after="0"/>
        <w:ind w:left="0"/>
        <w:jc w:val="both"/>
      </w:pPr>
      <w:r>
        <w:rPr>
          <w:rFonts w:ascii="Times New Roman"/>
          <w:b w:val="false"/>
          <w:i w:val="false"/>
          <w:color w:val="000000"/>
          <w:sz w:val="28"/>
        </w:rPr>
        <w:t>
            Администратор программ            |______________|</w:t>
      </w:r>
    </w:p>
    <w:bookmarkEnd w:id="1119"/>
    <w:bookmarkStart w:name="z1284" w:id="1120"/>
    <w:p>
      <w:pPr>
        <w:spacing w:after="0"/>
        <w:ind w:left="0"/>
        <w:jc w:val="both"/>
      </w:pPr>
      <w:r>
        <w:rPr>
          <w:rFonts w:ascii="Times New Roman"/>
          <w:b w:val="false"/>
          <w:i w:val="false"/>
          <w:color w:val="000000"/>
          <w:sz w:val="28"/>
        </w:rPr>
        <w:t>
            Государственное учреждение       |______________|</w:t>
      </w:r>
    </w:p>
    <w:bookmarkEnd w:id="1120"/>
    <w:bookmarkStart w:name="z1285" w:id="1121"/>
    <w:p>
      <w:pPr>
        <w:spacing w:after="0"/>
        <w:ind w:left="0"/>
        <w:jc w:val="both"/>
      </w:pPr>
      <w:r>
        <w:rPr>
          <w:rFonts w:ascii="Times New Roman"/>
          <w:b w:val="false"/>
          <w:i w:val="false"/>
          <w:color w:val="000000"/>
          <w:sz w:val="28"/>
        </w:rPr>
        <w:t>
            Программа                         |______________|</w:t>
      </w:r>
    </w:p>
    <w:bookmarkEnd w:id="1121"/>
    <w:bookmarkStart w:name="z1286" w:id="1122"/>
    <w:p>
      <w:pPr>
        <w:spacing w:after="0"/>
        <w:ind w:left="0"/>
        <w:jc w:val="both"/>
      </w:pPr>
      <w:r>
        <w:rPr>
          <w:rFonts w:ascii="Times New Roman"/>
          <w:b w:val="false"/>
          <w:i w:val="false"/>
          <w:color w:val="000000"/>
          <w:sz w:val="28"/>
        </w:rPr>
        <w:t>
            Специфика                         |______________|</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кандидатов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тыяч теңге (графа2 х графа3/1000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кандидатов, кроме кандидатов, баллотирующихся по партийным спискам, в средствах массовой информации в соответствии с пунктом 3 статьи 28  Конституционного закона "О выборах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производимые в соответствии с пунктами 4 и 5 статьи 28 Конституционного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кандидатов, кроме кандидатов, баллотирующихся по партийным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112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123"/>
    <w:p>
      <w:pPr>
        <w:spacing w:after="0"/>
        <w:ind w:left="0"/>
        <w:jc w:val="both"/>
      </w:pPr>
      <w:bookmarkStart w:name="z1288" w:id="1124"/>
      <w:r>
        <w:rPr>
          <w:rFonts w:ascii="Times New Roman"/>
          <w:b w:val="false"/>
          <w:i w:val="false"/>
          <w:color w:val="000000"/>
          <w:sz w:val="28"/>
        </w:rPr>
        <w:t>
      государственного учреждения ________________________________________________</w:t>
      </w:r>
    </w:p>
    <w:bookmarkEnd w:id="1124"/>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89" w:id="1125"/>
      <w:r>
        <w:rPr>
          <w:rFonts w:ascii="Times New Roman"/>
          <w:b w:val="false"/>
          <w:i w:val="false"/>
          <w:color w:val="000000"/>
          <w:sz w:val="28"/>
        </w:rPr>
        <w:t>
      Руководитель бюджетной программы _________________________________________</w:t>
      </w:r>
    </w:p>
    <w:bookmarkEnd w:id="1125"/>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290" w:id="112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126"/>
    <w:p>
      <w:pPr>
        <w:spacing w:after="0"/>
        <w:ind w:left="0"/>
        <w:jc w:val="both"/>
      </w:pPr>
      <w:bookmarkStart w:name="z1291" w:id="1127"/>
      <w:r>
        <w:rPr>
          <w:rFonts w:ascii="Times New Roman"/>
          <w:b w:val="false"/>
          <w:i w:val="false"/>
          <w:color w:val="000000"/>
          <w:sz w:val="28"/>
        </w:rPr>
        <w:t xml:space="preserve">
      ____________________________________________________________________ </w:t>
      </w:r>
    </w:p>
    <w:bookmarkEnd w:id="112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294" w:id="1128"/>
    <w:p>
      <w:pPr>
        <w:spacing w:after="0"/>
        <w:ind w:left="0"/>
        <w:jc w:val="both"/>
      </w:pPr>
      <w:r>
        <w:rPr>
          <w:rFonts w:ascii="Times New Roman"/>
          <w:b w:val="false"/>
          <w:i w:val="false"/>
          <w:color w:val="000000"/>
          <w:sz w:val="28"/>
        </w:rPr>
        <w:t>
      Форма 01-324</w:t>
      </w:r>
    </w:p>
    <w:bookmarkEnd w:id="1128"/>
    <w:bookmarkStart w:name="z1295" w:id="1129"/>
    <w:p>
      <w:pPr>
        <w:spacing w:after="0"/>
        <w:ind w:left="0"/>
        <w:jc w:val="left"/>
      </w:pPr>
      <w:r>
        <w:rPr>
          <w:rFonts w:ascii="Times New Roman"/>
          <w:b/>
          <w:i w:val="false"/>
          <w:color w:val="000000"/>
        </w:rPr>
        <w:t xml:space="preserve"> Расчет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1129"/>
    <w:bookmarkStart w:name="z1296" w:id="1130"/>
    <w:p>
      <w:pPr>
        <w:spacing w:after="0"/>
        <w:ind w:left="0"/>
        <w:jc w:val="both"/>
      </w:pPr>
      <w:r>
        <w:rPr>
          <w:rFonts w:ascii="Times New Roman"/>
          <w:b w:val="false"/>
          <w:i w:val="false"/>
          <w:color w:val="000000"/>
          <w:sz w:val="28"/>
        </w:rPr>
        <w:t>
             Год                              </w:t>
      </w:r>
    </w:p>
    <w:bookmarkEnd w:id="1130"/>
    <w:bookmarkStart w:name="z1297" w:id="1131"/>
    <w:p>
      <w:pPr>
        <w:spacing w:after="0"/>
        <w:ind w:left="0"/>
        <w:jc w:val="both"/>
      </w:pPr>
      <w:r>
        <w:rPr>
          <w:rFonts w:ascii="Times New Roman"/>
          <w:b w:val="false"/>
          <w:i w:val="false"/>
          <w:color w:val="000000"/>
          <w:sz w:val="28"/>
        </w:rPr>
        <w:t xml:space="preserve">
             Коды       |______________| </w:t>
      </w:r>
    </w:p>
    <w:bookmarkEnd w:id="1131"/>
    <w:bookmarkStart w:name="z1298" w:id="1132"/>
    <w:p>
      <w:pPr>
        <w:spacing w:after="0"/>
        <w:ind w:left="0"/>
        <w:jc w:val="both"/>
      </w:pPr>
      <w:r>
        <w:rPr>
          <w:rFonts w:ascii="Times New Roman"/>
          <w:b w:val="false"/>
          <w:i w:val="false"/>
          <w:color w:val="000000"/>
          <w:sz w:val="28"/>
        </w:rPr>
        <w:t xml:space="preserve">
             Вид данных (прогноз, план, отчет)                   |______________| </w:t>
      </w:r>
    </w:p>
    <w:bookmarkEnd w:id="1132"/>
    <w:bookmarkStart w:name="z1299" w:id="1133"/>
    <w:p>
      <w:pPr>
        <w:spacing w:after="0"/>
        <w:ind w:left="0"/>
        <w:jc w:val="both"/>
      </w:pPr>
      <w:r>
        <w:rPr>
          <w:rFonts w:ascii="Times New Roman"/>
          <w:b w:val="false"/>
          <w:i w:val="false"/>
          <w:color w:val="000000"/>
          <w:sz w:val="28"/>
        </w:rPr>
        <w:t xml:space="preserve">
             Функциональная группа                         |______________| </w:t>
      </w:r>
    </w:p>
    <w:bookmarkEnd w:id="1133"/>
    <w:bookmarkStart w:name="z1300" w:id="1134"/>
    <w:p>
      <w:pPr>
        <w:spacing w:after="0"/>
        <w:ind w:left="0"/>
        <w:jc w:val="both"/>
      </w:pPr>
      <w:r>
        <w:rPr>
          <w:rFonts w:ascii="Times New Roman"/>
          <w:b w:val="false"/>
          <w:i w:val="false"/>
          <w:color w:val="000000"/>
          <w:sz w:val="28"/>
        </w:rPr>
        <w:t xml:space="preserve">
             Администратор программ                         |______________| </w:t>
      </w:r>
    </w:p>
    <w:bookmarkEnd w:id="1134"/>
    <w:bookmarkStart w:name="z1301" w:id="1135"/>
    <w:p>
      <w:pPr>
        <w:spacing w:after="0"/>
        <w:ind w:left="0"/>
        <w:jc w:val="both"/>
      </w:pPr>
      <w:r>
        <w:rPr>
          <w:rFonts w:ascii="Times New Roman"/>
          <w:b w:val="false"/>
          <w:i w:val="false"/>
          <w:color w:val="000000"/>
          <w:sz w:val="28"/>
        </w:rPr>
        <w:t xml:space="preserve">
             Государственное учреждение                   |______________| </w:t>
      </w:r>
    </w:p>
    <w:bookmarkEnd w:id="1135"/>
    <w:bookmarkStart w:name="z1302" w:id="1136"/>
    <w:p>
      <w:pPr>
        <w:spacing w:after="0"/>
        <w:ind w:left="0"/>
        <w:jc w:val="both"/>
      </w:pPr>
      <w:r>
        <w:rPr>
          <w:rFonts w:ascii="Times New Roman"/>
          <w:b w:val="false"/>
          <w:i w:val="false"/>
          <w:color w:val="000000"/>
          <w:sz w:val="28"/>
        </w:rPr>
        <w:t xml:space="preserve">
             Программа                                     |______________| </w:t>
      </w:r>
    </w:p>
    <w:bookmarkEnd w:id="1136"/>
    <w:bookmarkStart w:name="z1303" w:id="1137"/>
    <w:p>
      <w:pPr>
        <w:spacing w:after="0"/>
        <w:ind w:left="0"/>
        <w:jc w:val="both"/>
      </w:pPr>
      <w:r>
        <w:rPr>
          <w:rFonts w:ascii="Times New Roman"/>
          <w:b w:val="false"/>
          <w:i w:val="false"/>
          <w:color w:val="000000"/>
          <w:sz w:val="28"/>
        </w:rPr>
        <w:t>
            Специфика                                     |______________|</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коэффициент х графа 2),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специальное звание в месяц (базовый должностной оклад х коэффициент),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((графа 3+графа 4) х 12)/1000,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38"/>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(строка 1 + строка 2) :</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в высшие учебные заведения, в том числе (строка а+строка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третий и последующие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средние военные учебные заведения, в том числе (строка а + 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139"/>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bookmarkEnd w:id="1139"/>
          <w:p>
            <w:pPr>
              <w:spacing w:after="20"/>
              <w:ind w:left="20"/>
              <w:jc w:val="both"/>
            </w:pPr>
            <w:r>
              <w:rPr>
                <w:rFonts w:ascii="Times New Roman"/>
                <w:b w:val="false"/>
                <w:i w:val="false"/>
                <w:color w:val="000000"/>
                <w:sz w:val="20"/>
              </w:rPr>
              <w:t>
- в школы техников, прапорщиков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казарменном положении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1" w:id="1140"/>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140"/>
    <w:p>
      <w:pPr>
        <w:spacing w:after="0"/>
        <w:ind w:left="0"/>
        <w:jc w:val="both"/>
      </w:pPr>
      <w:bookmarkStart w:name="z1312" w:id="1141"/>
      <w:r>
        <w:rPr>
          <w:rFonts w:ascii="Times New Roman"/>
          <w:b w:val="false"/>
          <w:i w:val="false"/>
          <w:color w:val="000000"/>
          <w:sz w:val="28"/>
        </w:rPr>
        <w:t>
      государственного учреждения ________________________________________________</w:t>
      </w:r>
    </w:p>
    <w:bookmarkEnd w:id="1141"/>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313" w:id="1142"/>
      <w:r>
        <w:rPr>
          <w:rFonts w:ascii="Times New Roman"/>
          <w:b w:val="false"/>
          <w:i w:val="false"/>
          <w:color w:val="000000"/>
          <w:sz w:val="28"/>
        </w:rPr>
        <w:t>
      Руководитель бюджетной программы _________________________________________</w:t>
      </w:r>
    </w:p>
    <w:bookmarkEnd w:id="1142"/>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314" w:id="1143"/>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143"/>
    <w:p>
      <w:pPr>
        <w:spacing w:after="0"/>
        <w:ind w:left="0"/>
        <w:jc w:val="both"/>
      </w:pPr>
      <w:bookmarkStart w:name="z1315" w:id="1144"/>
      <w:r>
        <w:rPr>
          <w:rFonts w:ascii="Times New Roman"/>
          <w:b w:val="false"/>
          <w:i w:val="false"/>
          <w:color w:val="000000"/>
          <w:sz w:val="28"/>
        </w:rPr>
        <w:t xml:space="preserve">
      ____________________________________________________________________ </w:t>
      </w:r>
    </w:p>
    <w:bookmarkEnd w:id="114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318" w:id="1145"/>
    <w:p>
      <w:pPr>
        <w:spacing w:after="0"/>
        <w:ind w:left="0"/>
        <w:jc w:val="both"/>
      </w:pPr>
      <w:r>
        <w:rPr>
          <w:rFonts w:ascii="Times New Roman"/>
          <w:b w:val="false"/>
          <w:i w:val="false"/>
          <w:color w:val="000000"/>
          <w:sz w:val="28"/>
        </w:rPr>
        <w:t>
      Форма 02-324</w:t>
      </w:r>
    </w:p>
    <w:bookmarkEnd w:id="1145"/>
    <w:bookmarkStart w:name="z1319" w:id="1146"/>
    <w:p>
      <w:pPr>
        <w:spacing w:after="0"/>
        <w:ind w:left="0"/>
        <w:jc w:val="left"/>
      </w:pPr>
      <w:r>
        <w:rPr>
          <w:rFonts w:ascii="Times New Roman"/>
          <w:b/>
          <w:i w:val="false"/>
          <w:color w:val="000000"/>
        </w:rPr>
        <w:t xml:space="preserve"> Расчет расходов на выплату стипендии студентам, магистрантам, интернам,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1146"/>
    <w:bookmarkStart w:name="z1320" w:id="1147"/>
    <w:p>
      <w:pPr>
        <w:spacing w:after="0"/>
        <w:ind w:left="0"/>
        <w:jc w:val="both"/>
      </w:pPr>
      <w:r>
        <w:rPr>
          <w:rFonts w:ascii="Times New Roman"/>
          <w:b w:val="false"/>
          <w:i w:val="false"/>
          <w:color w:val="000000"/>
          <w:sz w:val="28"/>
        </w:rPr>
        <w:t>
            Коды</w:t>
      </w:r>
    </w:p>
    <w:bookmarkEnd w:id="1147"/>
    <w:bookmarkStart w:name="z1321" w:id="1148"/>
    <w:p>
      <w:pPr>
        <w:spacing w:after="0"/>
        <w:ind w:left="0"/>
        <w:jc w:val="both"/>
      </w:pPr>
      <w:r>
        <w:rPr>
          <w:rFonts w:ascii="Times New Roman"/>
          <w:b w:val="false"/>
          <w:i w:val="false"/>
          <w:color w:val="000000"/>
          <w:sz w:val="28"/>
        </w:rPr>
        <w:t>
            Год |______________|</w:t>
      </w:r>
    </w:p>
    <w:bookmarkEnd w:id="1148"/>
    <w:bookmarkStart w:name="z1322" w:id="1149"/>
    <w:p>
      <w:pPr>
        <w:spacing w:after="0"/>
        <w:ind w:left="0"/>
        <w:jc w:val="both"/>
      </w:pPr>
      <w:r>
        <w:rPr>
          <w:rFonts w:ascii="Times New Roman"/>
          <w:b w:val="false"/>
          <w:i w:val="false"/>
          <w:color w:val="000000"/>
          <w:sz w:val="28"/>
        </w:rPr>
        <w:t>
            Вид данных (прогноз, план, отчет) |______________|</w:t>
      </w:r>
    </w:p>
    <w:bookmarkEnd w:id="1149"/>
    <w:bookmarkStart w:name="z1323" w:id="1150"/>
    <w:p>
      <w:pPr>
        <w:spacing w:after="0"/>
        <w:ind w:left="0"/>
        <w:jc w:val="both"/>
      </w:pPr>
      <w:r>
        <w:rPr>
          <w:rFonts w:ascii="Times New Roman"/>
          <w:b w:val="false"/>
          <w:i w:val="false"/>
          <w:color w:val="000000"/>
          <w:sz w:val="28"/>
        </w:rPr>
        <w:t>
            Функциональная группа |______________|</w:t>
      </w:r>
    </w:p>
    <w:bookmarkEnd w:id="1150"/>
    <w:bookmarkStart w:name="z1324" w:id="1151"/>
    <w:p>
      <w:pPr>
        <w:spacing w:after="0"/>
        <w:ind w:left="0"/>
        <w:jc w:val="both"/>
      </w:pPr>
      <w:r>
        <w:rPr>
          <w:rFonts w:ascii="Times New Roman"/>
          <w:b w:val="false"/>
          <w:i w:val="false"/>
          <w:color w:val="000000"/>
          <w:sz w:val="28"/>
        </w:rPr>
        <w:t>
            Администратор программ |______________|</w:t>
      </w:r>
    </w:p>
    <w:bookmarkEnd w:id="1151"/>
    <w:bookmarkStart w:name="z1325" w:id="1152"/>
    <w:p>
      <w:pPr>
        <w:spacing w:after="0"/>
        <w:ind w:left="0"/>
        <w:jc w:val="both"/>
      </w:pPr>
      <w:r>
        <w:rPr>
          <w:rFonts w:ascii="Times New Roman"/>
          <w:b w:val="false"/>
          <w:i w:val="false"/>
          <w:color w:val="000000"/>
          <w:sz w:val="28"/>
        </w:rPr>
        <w:t>
            Государственное учреждение |______________|</w:t>
      </w:r>
    </w:p>
    <w:bookmarkEnd w:id="1152"/>
    <w:bookmarkStart w:name="z1326" w:id="1153"/>
    <w:p>
      <w:pPr>
        <w:spacing w:after="0"/>
        <w:ind w:left="0"/>
        <w:jc w:val="both"/>
      </w:pPr>
      <w:r>
        <w:rPr>
          <w:rFonts w:ascii="Times New Roman"/>
          <w:b w:val="false"/>
          <w:i w:val="false"/>
          <w:color w:val="000000"/>
          <w:sz w:val="28"/>
        </w:rPr>
        <w:t>
            Программа |______________|</w:t>
      </w:r>
    </w:p>
    <w:bookmarkEnd w:id="1153"/>
    <w:bookmarkStart w:name="z1327" w:id="1154"/>
    <w:p>
      <w:pPr>
        <w:spacing w:after="0"/>
        <w:ind w:left="0"/>
        <w:jc w:val="both"/>
      </w:pPr>
      <w:r>
        <w:rPr>
          <w:rFonts w:ascii="Times New Roman"/>
          <w:b w:val="false"/>
          <w:i w:val="false"/>
          <w:color w:val="000000"/>
          <w:sz w:val="28"/>
        </w:rPr>
        <w:t>
            Специфика |______________|</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для специалистов среднего звена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для специалистов рабочей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для педагогических специальностей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для медицинских специальностей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получателей обычного размера стипендии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1155"/>
    <w:p>
      <w:pPr>
        <w:spacing w:after="0"/>
        <w:ind w:left="0"/>
        <w:jc w:val="both"/>
      </w:pPr>
      <w:r>
        <w:rPr>
          <w:rFonts w:ascii="Times New Roman"/>
          <w:b w:val="false"/>
          <w:i w:val="false"/>
          <w:color w:val="000000"/>
          <w:sz w:val="28"/>
        </w:rPr>
        <w:t>
            продолжение таблицы</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докторантам за проживание в зоне экологического бедствия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лиц с инвалидностью по зрению и лиц с инвалидностью по слуху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156"/>
    <w:p>
      <w:pPr>
        <w:spacing w:after="0"/>
        <w:ind w:left="0"/>
        <w:jc w:val="both"/>
      </w:pPr>
      <w:r>
        <w:rPr>
          <w:rFonts w:ascii="Times New Roman"/>
          <w:b w:val="false"/>
          <w:i w:val="false"/>
          <w:color w:val="000000"/>
          <w:sz w:val="28"/>
        </w:rPr>
        <w:t>
            продолжение таблицы</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графа13+графа16+графа19)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(графа20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17 х графа18)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0" w:id="115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157"/>
    <w:p>
      <w:pPr>
        <w:spacing w:after="0"/>
        <w:ind w:left="0"/>
        <w:jc w:val="both"/>
      </w:pPr>
      <w:bookmarkStart w:name="z1331" w:id="1158"/>
      <w:r>
        <w:rPr>
          <w:rFonts w:ascii="Times New Roman"/>
          <w:b w:val="false"/>
          <w:i w:val="false"/>
          <w:color w:val="000000"/>
          <w:sz w:val="28"/>
        </w:rPr>
        <w:t>
      государственного учреждения ________________________________________________</w:t>
      </w:r>
    </w:p>
    <w:bookmarkEnd w:id="115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32" w:id="1159"/>
      <w:r>
        <w:rPr>
          <w:rFonts w:ascii="Times New Roman"/>
          <w:b w:val="false"/>
          <w:i w:val="false"/>
          <w:color w:val="000000"/>
          <w:sz w:val="28"/>
        </w:rPr>
        <w:t>
            Руководитель бюджетной программы ______________________________________</w:t>
      </w:r>
    </w:p>
    <w:bookmarkEnd w:id="115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33" w:id="1160"/>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160"/>
    <w:p>
      <w:pPr>
        <w:spacing w:after="0"/>
        <w:ind w:left="0"/>
        <w:jc w:val="both"/>
      </w:pPr>
      <w:bookmarkStart w:name="z1334" w:id="1161"/>
      <w:r>
        <w:rPr>
          <w:rFonts w:ascii="Times New Roman"/>
          <w:b w:val="false"/>
          <w:i w:val="false"/>
          <w:color w:val="000000"/>
          <w:sz w:val="28"/>
        </w:rPr>
        <w:t>
      ________________________________________________________________________</w:t>
      </w:r>
    </w:p>
    <w:bookmarkEnd w:id="116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337" w:id="1162"/>
    <w:p>
      <w:pPr>
        <w:spacing w:after="0"/>
        <w:ind w:left="0"/>
        <w:jc w:val="both"/>
      </w:pPr>
      <w:r>
        <w:rPr>
          <w:rFonts w:ascii="Times New Roman"/>
          <w:b w:val="false"/>
          <w:i w:val="false"/>
          <w:color w:val="000000"/>
          <w:sz w:val="28"/>
        </w:rPr>
        <w:t xml:space="preserve">
      Форма </w:t>
      </w:r>
    </w:p>
    <w:bookmarkEnd w:id="1162"/>
    <w:bookmarkStart w:name="z1338" w:id="1163"/>
    <w:p>
      <w:pPr>
        <w:spacing w:after="0"/>
        <w:ind w:left="0"/>
        <w:jc w:val="left"/>
      </w:pPr>
      <w:r>
        <w:rPr>
          <w:rFonts w:ascii="Times New Roman"/>
          <w:b/>
          <w:i w:val="false"/>
          <w:color w:val="000000"/>
        </w:rPr>
        <w:t xml:space="preserve"> Расчет расходов на оказание услуг </w:t>
      </w:r>
    </w:p>
    <w:bookmarkEnd w:id="1163"/>
    <w:bookmarkStart w:name="z1339" w:id="1164"/>
    <w:p>
      <w:pPr>
        <w:spacing w:after="0"/>
        <w:ind w:left="0"/>
        <w:jc w:val="both"/>
      </w:pPr>
      <w:r>
        <w:rPr>
          <w:rFonts w:ascii="Times New Roman"/>
          <w:b w:val="false"/>
          <w:i w:val="false"/>
          <w:color w:val="000000"/>
          <w:sz w:val="28"/>
        </w:rPr>
        <w:t xml:space="preserve">
             Коды </w:t>
      </w:r>
    </w:p>
    <w:bookmarkEnd w:id="1164"/>
    <w:bookmarkStart w:name="z1340" w:id="1165"/>
    <w:p>
      <w:pPr>
        <w:spacing w:after="0"/>
        <w:ind w:left="0"/>
        <w:jc w:val="both"/>
      </w:pPr>
      <w:r>
        <w:rPr>
          <w:rFonts w:ascii="Times New Roman"/>
          <w:b w:val="false"/>
          <w:i w:val="false"/>
          <w:color w:val="000000"/>
          <w:sz w:val="28"/>
        </w:rPr>
        <w:t xml:space="preserve">
             Год                                     |______________| </w:t>
      </w:r>
    </w:p>
    <w:bookmarkEnd w:id="1165"/>
    <w:bookmarkStart w:name="z1341" w:id="1166"/>
    <w:p>
      <w:pPr>
        <w:spacing w:after="0"/>
        <w:ind w:left="0"/>
        <w:jc w:val="both"/>
      </w:pPr>
      <w:r>
        <w:rPr>
          <w:rFonts w:ascii="Times New Roman"/>
          <w:b w:val="false"/>
          <w:i w:val="false"/>
          <w:color w:val="000000"/>
          <w:sz w:val="28"/>
        </w:rPr>
        <w:t xml:space="preserve">
             Вид данных (прогноз)                   |______________| </w:t>
      </w:r>
    </w:p>
    <w:bookmarkEnd w:id="1166"/>
    <w:bookmarkStart w:name="z1342" w:id="1167"/>
    <w:p>
      <w:pPr>
        <w:spacing w:after="0"/>
        <w:ind w:left="0"/>
        <w:jc w:val="both"/>
      </w:pPr>
      <w:r>
        <w:rPr>
          <w:rFonts w:ascii="Times New Roman"/>
          <w:b w:val="false"/>
          <w:i w:val="false"/>
          <w:color w:val="000000"/>
          <w:sz w:val="28"/>
        </w:rPr>
        <w:t xml:space="preserve">
             Функциональная группа                   |______________| </w:t>
      </w:r>
    </w:p>
    <w:bookmarkEnd w:id="1167"/>
    <w:bookmarkStart w:name="z1343" w:id="1168"/>
    <w:p>
      <w:pPr>
        <w:spacing w:after="0"/>
        <w:ind w:left="0"/>
        <w:jc w:val="both"/>
      </w:pPr>
      <w:r>
        <w:rPr>
          <w:rFonts w:ascii="Times New Roman"/>
          <w:b w:val="false"/>
          <w:i w:val="false"/>
          <w:color w:val="000000"/>
          <w:sz w:val="28"/>
        </w:rPr>
        <w:t xml:space="preserve">
             Администратор программ                   |______________| </w:t>
      </w:r>
    </w:p>
    <w:bookmarkEnd w:id="1168"/>
    <w:bookmarkStart w:name="z1344" w:id="1169"/>
    <w:p>
      <w:pPr>
        <w:spacing w:after="0"/>
        <w:ind w:left="0"/>
        <w:jc w:val="both"/>
      </w:pPr>
      <w:r>
        <w:rPr>
          <w:rFonts w:ascii="Times New Roman"/>
          <w:b w:val="false"/>
          <w:i w:val="false"/>
          <w:color w:val="000000"/>
          <w:sz w:val="28"/>
        </w:rPr>
        <w:t xml:space="preserve">
             Государственное учреждение             |______________| </w:t>
      </w:r>
    </w:p>
    <w:bookmarkEnd w:id="1169"/>
    <w:bookmarkStart w:name="z1345" w:id="1170"/>
    <w:p>
      <w:pPr>
        <w:spacing w:after="0"/>
        <w:ind w:left="0"/>
        <w:jc w:val="both"/>
      </w:pPr>
      <w:r>
        <w:rPr>
          <w:rFonts w:ascii="Times New Roman"/>
          <w:b w:val="false"/>
          <w:i w:val="false"/>
          <w:color w:val="000000"/>
          <w:sz w:val="28"/>
        </w:rPr>
        <w:t>
            Программа                               |______________|</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6" w:id="117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171"/>
    <w:p>
      <w:pPr>
        <w:spacing w:after="0"/>
        <w:ind w:left="0"/>
        <w:jc w:val="both"/>
      </w:pPr>
      <w:bookmarkStart w:name="z1347" w:id="1172"/>
      <w:r>
        <w:rPr>
          <w:rFonts w:ascii="Times New Roman"/>
          <w:b w:val="false"/>
          <w:i w:val="false"/>
          <w:color w:val="000000"/>
          <w:sz w:val="28"/>
        </w:rPr>
        <w:t>
      государственного учреждения ________________________________________________</w:t>
      </w:r>
    </w:p>
    <w:bookmarkEnd w:id="1172"/>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348" w:id="1173"/>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173"/>
    <w:p>
      <w:pPr>
        <w:spacing w:after="0"/>
        <w:ind w:left="0"/>
        <w:jc w:val="both"/>
      </w:pPr>
      <w:bookmarkStart w:name="z1349" w:id="1174"/>
      <w:r>
        <w:rPr>
          <w:rFonts w:ascii="Times New Roman"/>
          <w:b w:val="false"/>
          <w:i w:val="false"/>
          <w:color w:val="000000"/>
          <w:sz w:val="28"/>
        </w:rPr>
        <w:t xml:space="preserve">
      ____________________________________________________________________ </w:t>
      </w:r>
    </w:p>
    <w:bookmarkEnd w:id="117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352" w:id="1175"/>
    <w:p>
      <w:pPr>
        <w:spacing w:after="0"/>
        <w:ind w:left="0"/>
        <w:jc w:val="both"/>
      </w:pPr>
      <w:r>
        <w:rPr>
          <w:rFonts w:ascii="Times New Roman"/>
          <w:b w:val="false"/>
          <w:i w:val="false"/>
          <w:color w:val="000000"/>
          <w:sz w:val="28"/>
        </w:rPr>
        <w:t xml:space="preserve">
      Форма </w:t>
      </w:r>
    </w:p>
    <w:bookmarkEnd w:id="1175"/>
    <w:bookmarkStart w:name="z1353" w:id="1176"/>
    <w:p>
      <w:pPr>
        <w:spacing w:after="0"/>
        <w:ind w:left="0"/>
        <w:jc w:val="left"/>
      </w:pPr>
      <w:r>
        <w:rPr>
          <w:rFonts w:ascii="Times New Roman"/>
          <w:b/>
          <w:i w:val="false"/>
          <w:color w:val="000000"/>
        </w:rPr>
        <w:t xml:space="preserve"> Расчет расходов на погашение долга</w:t>
      </w:r>
    </w:p>
    <w:bookmarkEnd w:id="1176"/>
    <w:bookmarkStart w:name="z1354" w:id="1177"/>
    <w:p>
      <w:pPr>
        <w:spacing w:after="0"/>
        <w:ind w:left="0"/>
        <w:jc w:val="both"/>
      </w:pPr>
      <w:r>
        <w:rPr>
          <w:rFonts w:ascii="Times New Roman"/>
          <w:b w:val="false"/>
          <w:i w:val="false"/>
          <w:color w:val="000000"/>
          <w:sz w:val="28"/>
        </w:rPr>
        <w:t xml:space="preserve">
             Коды </w:t>
      </w:r>
    </w:p>
    <w:bookmarkEnd w:id="1177"/>
    <w:bookmarkStart w:name="z1355" w:id="1178"/>
    <w:p>
      <w:pPr>
        <w:spacing w:after="0"/>
        <w:ind w:left="0"/>
        <w:jc w:val="both"/>
      </w:pPr>
      <w:r>
        <w:rPr>
          <w:rFonts w:ascii="Times New Roman"/>
          <w:b w:val="false"/>
          <w:i w:val="false"/>
          <w:color w:val="000000"/>
          <w:sz w:val="28"/>
        </w:rPr>
        <w:t>
            Год                                     |______________|</w:t>
      </w:r>
    </w:p>
    <w:bookmarkEnd w:id="1178"/>
    <w:bookmarkStart w:name="z1356" w:id="1179"/>
    <w:p>
      <w:pPr>
        <w:spacing w:after="0"/>
        <w:ind w:left="0"/>
        <w:jc w:val="both"/>
      </w:pPr>
      <w:r>
        <w:rPr>
          <w:rFonts w:ascii="Times New Roman"/>
          <w:b w:val="false"/>
          <w:i w:val="false"/>
          <w:color w:val="000000"/>
          <w:sz w:val="28"/>
        </w:rPr>
        <w:t>
            Вид данных (прогноз, план, отчет) |______________|</w:t>
      </w:r>
    </w:p>
    <w:bookmarkEnd w:id="1179"/>
    <w:bookmarkStart w:name="z1357" w:id="1180"/>
    <w:p>
      <w:pPr>
        <w:spacing w:after="0"/>
        <w:ind w:left="0"/>
        <w:jc w:val="both"/>
      </w:pPr>
      <w:r>
        <w:rPr>
          <w:rFonts w:ascii="Times New Roman"/>
          <w:b w:val="false"/>
          <w:i w:val="false"/>
          <w:color w:val="000000"/>
          <w:sz w:val="28"/>
        </w:rPr>
        <w:t xml:space="preserve">
             Функциональная группа                   |______________| </w:t>
      </w:r>
    </w:p>
    <w:bookmarkEnd w:id="1180"/>
    <w:bookmarkStart w:name="z1358" w:id="1181"/>
    <w:p>
      <w:pPr>
        <w:spacing w:after="0"/>
        <w:ind w:left="0"/>
        <w:jc w:val="both"/>
      </w:pPr>
      <w:r>
        <w:rPr>
          <w:rFonts w:ascii="Times New Roman"/>
          <w:b w:val="false"/>
          <w:i w:val="false"/>
          <w:color w:val="000000"/>
          <w:sz w:val="28"/>
        </w:rPr>
        <w:t xml:space="preserve">
             Администратор программ                |______________| </w:t>
      </w:r>
    </w:p>
    <w:bookmarkEnd w:id="1181"/>
    <w:bookmarkStart w:name="z1359" w:id="1182"/>
    <w:p>
      <w:pPr>
        <w:spacing w:after="0"/>
        <w:ind w:left="0"/>
        <w:jc w:val="both"/>
      </w:pPr>
      <w:r>
        <w:rPr>
          <w:rFonts w:ascii="Times New Roman"/>
          <w:b w:val="false"/>
          <w:i w:val="false"/>
          <w:color w:val="000000"/>
          <w:sz w:val="28"/>
        </w:rPr>
        <w:t>
            Государственное учреждение          |______________|</w:t>
      </w:r>
    </w:p>
    <w:bookmarkEnd w:id="1182"/>
    <w:bookmarkStart w:name="z1360" w:id="1183"/>
    <w:p>
      <w:pPr>
        <w:spacing w:after="0"/>
        <w:ind w:left="0"/>
        <w:jc w:val="both"/>
      </w:pPr>
      <w:r>
        <w:rPr>
          <w:rFonts w:ascii="Times New Roman"/>
          <w:b w:val="false"/>
          <w:i w:val="false"/>
          <w:color w:val="000000"/>
          <w:sz w:val="28"/>
        </w:rPr>
        <w:t>
            Программа                               |______________|</w:t>
      </w:r>
    </w:p>
    <w:bookmarkEnd w:id="1183"/>
    <w:bookmarkStart w:name="z1361" w:id="1184"/>
    <w:p>
      <w:pPr>
        <w:spacing w:after="0"/>
        <w:ind w:left="0"/>
        <w:jc w:val="both"/>
      </w:pPr>
      <w:r>
        <w:rPr>
          <w:rFonts w:ascii="Times New Roman"/>
          <w:b w:val="false"/>
          <w:i w:val="false"/>
          <w:color w:val="000000"/>
          <w:sz w:val="28"/>
        </w:rPr>
        <w:t>
            Специфика                                 |______________|</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внутренним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внешним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2" w:id="118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185"/>
    <w:p>
      <w:pPr>
        <w:spacing w:after="0"/>
        <w:ind w:left="0"/>
        <w:jc w:val="both"/>
      </w:pPr>
      <w:bookmarkStart w:name="z1363" w:id="1186"/>
      <w:r>
        <w:rPr>
          <w:rFonts w:ascii="Times New Roman"/>
          <w:b w:val="false"/>
          <w:i w:val="false"/>
          <w:color w:val="000000"/>
          <w:sz w:val="28"/>
        </w:rPr>
        <w:t>
      государственного учреждения ________________________________________________</w:t>
      </w:r>
    </w:p>
    <w:bookmarkEnd w:id="118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64" w:id="1187"/>
      <w:r>
        <w:rPr>
          <w:rFonts w:ascii="Times New Roman"/>
          <w:b w:val="false"/>
          <w:i w:val="false"/>
          <w:color w:val="000000"/>
          <w:sz w:val="28"/>
        </w:rPr>
        <w:t>
      Руководитель бюджетной программы _________________________________________</w:t>
      </w:r>
    </w:p>
    <w:bookmarkEnd w:id="118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65" w:id="1188"/>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188"/>
    <w:p>
      <w:pPr>
        <w:spacing w:after="0"/>
        <w:ind w:left="0"/>
        <w:jc w:val="both"/>
      </w:pPr>
      <w:bookmarkStart w:name="z1366" w:id="1189"/>
      <w:r>
        <w:rPr>
          <w:rFonts w:ascii="Times New Roman"/>
          <w:b w:val="false"/>
          <w:i w:val="false"/>
          <w:color w:val="000000"/>
          <w:sz w:val="28"/>
        </w:rPr>
        <w:t>
      ________________________________________________________________________</w:t>
      </w:r>
    </w:p>
    <w:bookmarkEnd w:id="118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369" w:id="1190"/>
    <w:p>
      <w:pPr>
        <w:spacing w:after="0"/>
        <w:ind w:left="0"/>
        <w:jc w:val="both"/>
      </w:pPr>
      <w:r>
        <w:rPr>
          <w:rFonts w:ascii="Times New Roman"/>
          <w:b w:val="false"/>
          <w:i w:val="false"/>
          <w:color w:val="000000"/>
          <w:sz w:val="28"/>
        </w:rPr>
        <w:t xml:space="preserve">
      Форма </w:t>
      </w:r>
    </w:p>
    <w:bookmarkEnd w:id="1190"/>
    <w:bookmarkStart w:name="z1370" w:id="1191"/>
    <w:p>
      <w:pPr>
        <w:spacing w:after="0"/>
        <w:ind w:left="0"/>
        <w:jc w:val="left"/>
      </w:pPr>
      <w:r>
        <w:rPr>
          <w:rFonts w:ascii="Times New Roman"/>
          <w:b/>
          <w:i w:val="false"/>
          <w:color w:val="000000"/>
        </w:rPr>
        <w:t xml:space="preserve"> Расчет расходов на выплату межбюджетных трансфертов</w:t>
      </w:r>
    </w:p>
    <w:bookmarkEnd w:id="1191"/>
    <w:bookmarkStart w:name="z1371" w:id="1192"/>
    <w:p>
      <w:pPr>
        <w:spacing w:after="0"/>
        <w:ind w:left="0"/>
        <w:jc w:val="both"/>
      </w:pPr>
      <w:r>
        <w:rPr>
          <w:rFonts w:ascii="Times New Roman"/>
          <w:b w:val="false"/>
          <w:i w:val="false"/>
          <w:color w:val="000000"/>
          <w:sz w:val="28"/>
        </w:rPr>
        <w:t>
            Год                             </w:t>
      </w:r>
    </w:p>
    <w:bookmarkEnd w:id="1192"/>
    <w:bookmarkStart w:name="z1372" w:id="1193"/>
    <w:p>
      <w:pPr>
        <w:spacing w:after="0"/>
        <w:ind w:left="0"/>
        <w:jc w:val="both"/>
      </w:pPr>
      <w:r>
        <w:rPr>
          <w:rFonts w:ascii="Times New Roman"/>
          <w:b w:val="false"/>
          <w:i w:val="false"/>
          <w:color w:val="000000"/>
          <w:sz w:val="28"/>
        </w:rPr>
        <w:t>
            Коды        |______________|</w:t>
      </w:r>
    </w:p>
    <w:bookmarkEnd w:id="1193"/>
    <w:bookmarkStart w:name="z1373" w:id="1194"/>
    <w:p>
      <w:pPr>
        <w:spacing w:after="0"/>
        <w:ind w:left="0"/>
        <w:jc w:val="both"/>
      </w:pPr>
      <w:r>
        <w:rPr>
          <w:rFonts w:ascii="Times New Roman"/>
          <w:b w:val="false"/>
          <w:i w:val="false"/>
          <w:color w:val="000000"/>
          <w:sz w:val="28"/>
        </w:rPr>
        <w:t>
            Вид данных (прогноз, план, отчет) |______________|</w:t>
      </w:r>
    </w:p>
    <w:bookmarkEnd w:id="1194"/>
    <w:bookmarkStart w:name="z1374" w:id="1195"/>
    <w:p>
      <w:pPr>
        <w:spacing w:after="0"/>
        <w:ind w:left="0"/>
        <w:jc w:val="both"/>
      </w:pPr>
      <w:r>
        <w:rPr>
          <w:rFonts w:ascii="Times New Roman"/>
          <w:b w:val="false"/>
          <w:i w:val="false"/>
          <w:color w:val="000000"/>
          <w:sz w:val="28"/>
        </w:rPr>
        <w:t xml:space="preserve">
             Функциональная группа                   |______________| </w:t>
      </w:r>
    </w:p>
    <w:bookmarkEnd w:id="1195"/>
    <w:bookmarkStart w:name="z1375" w:id="1196"/>
    <w:p>
      <w:pPr>
        <w:spacing w:after="0"/>
        <w:ind w:left="0"/>
        <w:jc w:val="both"/>
      </w:pPr>
      <w:r>
        <w:rPr>
          <w:rFonts w:ascii="Times New Roman"/>
          <w:b w:val="false"/>
          <w:i w:val="false"/>
          <w:color w:val="000000"/>
          <w:sz w:val="28"/>
        </w:rPr>
        <w:t xml:space="preserve">
             Администратор программ                |______________| </w:t>
      </w:r>
    </w:p>
    <w:bookmarkEnd w:id="1196"/>
    <w:bookmarkStart w:name="z1376" w:id="1197"/>
    <w:p>
      <w:pPr>
        <w:spacing w:after="0"/>
        <w:ind w:left="0"/>
        <w:jc w:val="both"/>
      </w:pPr>
      <w:r>
        <w:rPr>
          <w:rFonts w:ascii="Times New Roman"/>
          <w:b w:val="false"/>
          <w:i w:val="false"/>
          <w:color w:val="000000"/>
          <w:sz w:val="28"/>
        </w:rPr>
        <w:t xml:space="preserve">
             Государственное учреждение           |______________| </w:t>
      </w:r>
    </w:p>
    <w:bookmarkEnd w:id="1197"/>
    <w:bookmarkStart w:name="z1377" w:id="1198"/>
    <w:p>
      <w:pPr>
        <w:spacing w:after="0"/>
        <w:ind w:left="0"/>
        <w:jc w:val="both"/>
      </w:pPr>
      <w:r>
        <w:rPr>
          <w:rFonts w:ascii="Times New Roman"/>
          <w:b w:val="false"/>
          <w:i w:val="false"/>
          <w:color w:val="000000"/>
          <w:sz w:val="28"/>
        </w:rPr>
        <w:t>
            Программа                                      |______________|</w:t>
      </w:r>
    </w:p>
    <w:bookmarkEnd w:id="1198"/>
    <w:bookmarkStart w:name="z1378" w:id="1199"/>
    <w:p>
      <w:pPr>
        <w:spacing w:after="0"/>
        <w:ind w:left="0"/>
        <w:jc w:val="both"/>
      </w:pPr>
      <w:r>
        <w:rPr>
          <w:rFonts w:ascii="Times New Roman"/>
          <w:b w:val="false"/>
          <w:i w:val="false"/>
          <w:color w:val="000000"/>
          <w:sz w:val="28"/>
        </w:rPr>
        <w:t>
            Специфика                                      |______________|</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00"/>
          <w:p>
            <w:pPr>
              <w:spacing w:after="20"/>
              <w:ind w:left="20"/>
              <w:jc w:val="both"/>
            </w:pPr>
            <w:r>
              <w:rPr>
                <w:rFonts w:ascii="Times New Roman"/>
                <w:b w:val="false"/>
                <w:i w:val="false"/>
                <w:color w:val="000000"/>
                <w:sz w:val="20"/>
              </w:rPr>
              <w:t>
Сумма</w:t>
            </w:r>
          </w:p>
          <w:bookmarkEnd w:id="1200"/>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20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01"/>
    <w:p>
      <w:pPr>
        <w:spacing w:after="0"/>
        <w:ind w:left="0"/>
        <w:jc w:val="both"/>
      </w:pPr>
      <w:bookmarkStart w:name="z1381" w:id="1202"/>
      <w:r>
        <w:rPr>
          <w:rFonts w:ascii="Times New Roman"/>
          <w:b w:val="false"/>
          <w:i w:val="false"/>
          <w:color w:val="000000"/>
          <w:sz w:val="28"/>
        </w:rPr>
        <w:t>
      государственного учреждения ________________________________________________</w:t>
      </w:r>
    </w:p>
    <w:bookmarkEnd w:id="1202"/>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382" w:id="1203"/>
      <w:r>
        <w:rPr>
          <w:rFonts w:ascii="Times New Roman"/>
          <w:b w:val="false"/>
          <w:i w:val="false"/>
          <w:color w:val="000000"/>
          <w:sz w:val="28"/>
        </w:rPr>
        <w:t>
      Руководитель бюджетной программы _________________________________________</w:t>
      </w:r>
    </w:p>
    <w:bookmarkEnd w:id="1203"/>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383" w:id="1204"/>
    <w:p>
      <w:pPr>
        <w:spacing w:after="0"/>
        <w:ind w:left="0"/>
        <w:jc w:val="both"/>
      </w:pPr>
      <w:r>
        <w:rPr>
          <w:rFonts w:ascii="Times New Roman"/>
          <w:b w:val="false"/>
          <w:i w:val="false"/>
          <w:color w:val="000000"/>
          <w:sz w:val="28"/>
        </w:rPr>
        <w:t xml:space="preserve">
      Главный бухгалтер/ начальник финансово-экономического отдела </w:t>
      </w:r>
    </w:p>
    <w:bookmarkEnd w:id="1204"/>
    <w:p>
      <w:pPr>
        <w:spacing w:after="0"/>
        <w:ind w:left="0"/>
        <w:jc w:val="both"/>
      </w:pPr>
      <w:bookmarkStart w:name="z1384" w:id="1205"/>
      <w:r>
        <w:rPr>
          <w:rFonts w:ascii="Times New Roman"/>
          <w:b w:val="false"/>
          <w:i w:val="false"/>
          <w:color w:val="000000"/>
          <w:sz w:val="28"/>
        </w:rPr>
        <w:t xml:space="preserve">
      ____________________________________________________________________ </w:t>
      </w:r>
    </w:p>
    <w:bookmarkEnd w:id="120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85" w:id="1206"/>
    <w:p>
      <w:pPr>
        <w:spacing w:after="0"/>
        <w:ind w:left="0"/>
        <w:jc w:val="both"/>
      </w:pPr>
      <w:r>
        <w:rPr>
          <w:rFonts w:ascii="Times New Roman"/>
          <w:b w:val="false"/>
          <w:i w:val="false"/>
          <w:color w:val="000000"/>
          <w:sz w:val="28"/>
        </w:rPr>
        <w:t>
      * Прилагаются все необходимые документы в соответствии с бюджетным законодательством.</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388" w:id="1207"/>
    <w:p>
      <w:pPr>
        <w:spacing w:after="0"/>
        <w:ind w:left="0"/>
        <w:jc w:val="both"/>
      </w:pPr>
      <w:r>
        <w:rPr>
          <w:rFonts w:ascii="Times New Roman"/>
          <w:b w:val="false"/>
          <w:i w:val="false"/>
          <w:color w:val="000000"/>
          <w:sz w:val="28"/>
        </w:rPr>
        <w:t xml:space="preserve">
      Форма </w:t>
      </w:r>
    </w:p>
    <w:bookmarkEnd w:id="1207"/>
    <w:bookmarkStart w:name="z1389" w:id="1208"/>
    <w:p>
      <w:pPr>
        <w:spacing w:after="0"/>
        <w:ind w:left="0"/>
        <w:jc w:val="left"/>
      </w:pPr>
      <w:r>
        <w:rPr>
          <w:rFonts w:ascii="Times New Roman"/>
          <w:b/>
          <w:i w:val="false"/>
          <w:color w:val="000000"/>
        </w:rPr>
        <w:t xml:space="preserve"> Расчет расходов на трансферты за границу</w:t>
      </w:r>
    </w:p>
    <w:bookmarkEnd w:id="1208"/>
    <w:bookmarkStart w:name="z1390" w:id="1209"/>
    <w:p>
      <w:pPr>
        <w:spacing w:after="0"/>
        <w:ind w:left="0"/>
        <w:jc w:val="both"/>
      </w:pPr>
      <w:r>
        <w:rPr>
          <w:rFonts w:ascii="Times New Roman"/>
          <w:b w:val="false"/>
          <w:i w:val="false"/>
          <w:color w:val="000000"/>
          <w:sz w:val="28"/>
        </w:rPr>
        <w:t xml:space="preserve">
             Коды </w:t>
      </w:r>
    </w:p>
    <w:bookmarkEnd w:id="1209"/>
    <w:bookmarkStart w:name="z1391" w:id="1210"/>
    <w:p>
      <w:pPr>
        <w:spacing w:after="0"/>
        <w:ind w:left="0"/>
        <w:jc w:val="both"/>
      </w:pPr>
      <w:r>
        <w:rPr>
          <w:rFonts w:ascii="Times New Roman"/>
          <w:b w:val="false"/>
          <w:i w:val="false"/>
          <w:color w:val="000000"/>
          <w:sz w:val="28"/>
        </w:rPr>
        <w:t>
            Год                                     |______________|</w:t>
      </w:r>
    </w:p>
    <w:bookmarkEnd w:id="1210"/>
    <w:bookmarkStart w:name="z1392" w:id="1211"/>
    <w:p>
      <w:pPr>
        <w:spacing w:after="0"/>
        <w:ind w:left="0"/>
        <w:jc w:val="both"/>
      </w:pPr>
      <w:r>
        <w:rPr>
          <w:rFonts w:ascii="Times New Roman"/>
          <w:b w:val="false"/>
          <w:i w:val="false"/>
          <w:color w:val="000000"/>
          <w:sz w:val="28"/>
        </w:rPr>
        <w:t>
            Вид данных (прогноз, план, отчет) |______________|</w:t>
      </w:r>
    </w:p>
    <w:bookmarkEnd w:id="1211"/>
    <w:bookmarkStart w:name="z1393" w:id="1212"/>
    <w:p>
      <w:pPr>
        <w:spacing w:after="0"/>
        <w:ind w:left="0"/>
        <w:jc w:val="both"/>
      </w:pPr>
      <w:r>
        <w:rPr>
          <w:rFonts w:ascii="Times New Roman"/>
          <w:b w:val="false"/>
          <w:i w:val="false"/>
          <w:color w:val="000000"/>
          <w:sz w:val="28"/>
        </w:rPr>
        <w:t xml:space="preserve">
             Функциональная группа                   |______________| </w:t>
      </w:r>
    </w:p>
    <w:bookmarkEnd w:id="1212"/>
    <w:bookmarkStart w:name="z1394" w:id="1213"/>
    <w:p>
      <w:pPr>
        <w:spacing w:after="0"/>
        <w:ind w:left="0"/>
        <w:jc w:val="both"/>
      </w:pPr>
      <w:r>
        <w:rPr>
          <w:rFonts w:ascii="Times New Roman"/>
          <w:b w:val="false"/>
          <w:i w:val="false"/>
          <w:color w:val="000000"/>
          <w:sz w:val="28"/>
        </w:rPr>
        <w:t xml:space="preserve">
             Администратор программ                |______________| </w:t>
      </w:r>
    </w:p>
    <w:bookmarkEnd w:id="1213"/>
    <w:bookmarkStart w:name="z1395" w:id="1214"/>
    <w:p>
      <w:pPr>
        <w:spacing w:after="0"/>
        <w:ind w:left="0"/>
        <w:jc w:val="both"/>
      </w:pPr>
      <w:r>
        <w:rPr>
          <w:rFonts w:ascii="Times New Roman"/>
          <w:b w:val="false"/>
          <w:i w:val="false"/>
          <w:color w:val="000000"/>
          <w:sz w:val="28"/>
        </w:rPr>
        <w:t>
            Государственное учреждение          |______________|</w:t>
      </w:r>
    </w:p>
    <w:bookmarkEnd w:id="1214"/>
    <w:bookmarkStart w:name="z1396" w:id="1215"/>
    <w:p>
      <w:pPr>
        <w:spacing w:after="0"/>
        <w:ind w:left="0"/>
        <w:jc w:val="both"/>
      </w:pPr>
      <w:r>
        <w:rPr>
          <w:rFonts w:ascii="Times New Roman"/>
          <w:b w:val="false"/>
          <w:i w:val="false"/>
          <w:color w:val="000000"/>
          <w:sz w:val="28"/>
        </w:rPr>
        <w:t>
            Программа                               |______________|</w:t>
      </w:r>
    </w:p>
    <w:bookmarkEnd w:id="1215"/>
    <w:bookmarkStart w:name="z1397" w:id="1216"/>
    <w:p>
      <w:pPr>
        <w:spacing w:after="0"/>
        <w:ind w:left="0"/>
        <w:jc w:val="both"/>
      </w:pPr>
      <w:r>
        <w:rPr>
          <w:rFonts w:ascii="Times New Roman"/>
          <w:b w:val="false"/>
          <w:i w:val="false"/>
          <w:color w:val="000000"/>
          <w:sz w:val="28"/>
        </w:rPr>
        <w:t>
            Специфика                                 |______________|</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17"/>
          <w:p>
            <w:pPr>
              <w:spacing w:after="20"/>
              <w:ind w:left="20"/>
              <w:jc w:val="both"/>
            </w:pPr>
            <w:r>
              <w:rPr>
                <w:rFonts w:ascii="Times New Roman"/>
                <w:b w:val="false"/>
                <w:i w:val="false"/>
                <w:color w:val="000000"/>
                <w:sz w:val="20"/>
              </w:rPr>
              <w:t>
Сумма затрат</w:t>
            </w:r>
          </w:p>
          <w:bookmarkEnd w:id="1217"/>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9" w:id="121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18"/>
    <w:p>
      <w:pPr>
        <w:spacing w:after="0"/>
        <w:ind w:left="0"/>
        <w:jc w:val="both"/>
      </w:pPr>
      <w:bookmarkStart w:name="z1400" w:id="1219"/>
      <w:r>
        <w:rPr>
          <w:rFonts w:ascii="Times New Roman"/>
          <w:b w:val="false"/>
          <w:i w:val="false"/>
          <w:color w:val="000000"/>
          <w:sz w:val="28"/>
        </w:rPr>
        <w:t>
      государственного учреждения _______________________________________________</w:t>
      </w:r>
    </w:p>
    <w:bookmarkEnd w:id="121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01" w:id="1220"/>
      <w:r>
        <w:rPr>
          <w:rFonts w:ascii="Times New Roman"/>
          <w:b w:val="false"/>
          <w:i w:val="false"/>
          <w:color w:val="000000"/>
          <w:sz w:val="28"/>
        </w:rPr>
        <w:t>
      Руководитель бюджетной программы _________________________________________</w:t>
      </w:r>
    </w:p>
    <w:bookmarkEnd w:id="122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02" w:id="1221"/>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221"/>
    <w:p>
      <w:pPr>
        <w:spacing w:after="0"/>
        <w:ind w:left="0"/>
        <w:jc w:val="both"/>
      </w:pPr>
      <w:bookmarkStart w:name="z1403" w:id="1222"/>
      <w:r>
        <w:rPr>
          <w:rFonts w:ascii="Times New Roman"/>
          <w:b w:val="false"/>
          <w:i w:val="false"/>
          <w:color w:val="000000"/>
          <w:sz w:val="28"/>
        </w:rPr>
        <w:t>
      ________________________________________________________________________</w:t>
      </w:r>
    </w:p>
    <w:bookmarkEnd w:id="122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406" w:id="1223"/>
    <w:p>
      <w:pPr>
        <w:spacing w:after="0"/>
        <w:ind w:left="0"/>
        <w:jc w:val="both"/>
      </w:pPr>
      <w:r>
        <w:rPr>
          <w:rFonts w:ascii="Times New Roman"/>
          <w:b w:val="false"/>
          <w:i w:val="false"/>
          <w:color w:val="000000"/>
          <w:sz w:val="28"/>
        </w:rPr>
        <w:t xml:space="preserve">
      Форма </w:t>
      </w:r>
    </w:p>
    <w:bookmarkEnd w:id="1223"/>
    <w:bookmarkStart w:name="z1407" w:id="1224"/>
    <w:p>
      <w:pPr>
        <w:spacing w:after="0"/>
        <w:ind w:left="0"/>
        <w:jc w:val="left"/>
      </w:pPr>
      <w:r>
        <w:rPr>
          <w:rFonts w:ascii="Times New Roman"/>
          <w:b/>
          <w:i w:val="false"/>
          <w:color w:val="000000"/>
        </w:rPr>
        <w:t xml:space="preserve"> Расчет расходов на приобретение товаров </w:t>
      </w:r>
    </w:p>
    <w:bookmarkEnd w:id="1224"/>
    <w:bookmarkStart w:name="z1408" w:id="1225"/>
    <w:p>
      <w:pPr>
        <w:spacing w:after="0"/>
        <w:ind w:left="0"/>
        <w:jc w:val="both"/>
      </w:pPr>
      <w:r>
        <w:rPr>
          <w:rFonts w:ascii="Times New Roman"/>
          <w:b w:val="false"/>
          <w:i w:val="false"/>
          <w:color w:val="000000"/>
          <w:sz w:val="28"/>
        </w:rPr>
        <w:t>
            Год                             </w:t>
      </w:r>
    </w:p>
    <w:bookmarkEnd w:id="1225"/>
    <w:bookmarkStart w:name="z1409" w:id="1226"/>
    <w:p>
      <w:pPr>
        <w:spacing w:after="0"/>
        <w:ind w:left="0"/>
        <w:jc w:val="both"/>
      </w:pPr>
      <w:r>
        <w:rPr>
          <w:rFonts w:ascii="Times New Roman"/>
          <w:b w:val="false"/>
          <w:i w:val="false"/>
          <w:color w:val="000000"/>
          <w:sz w:val="28"/>
        </w:rPr>
        <w:t xml:space="preserve">
             Коды       |______________| </w:t>
      </w:r>
    </w:p>
    <w:bookmarkEnd w:id="1226"/>
    <w:bookmarkStart w:name="z1410" w:id="1227"/>
    <w:p>
      <w:pPr>
        <w:spacing w:after="0"/>
        <w:ind w:left="0"/>
        <w:jc w:val="both"/>
      </w:pPr>
      <w:r>
        <w:rPr>
          <w:rFonts w:ascii="Times New Roman"/>
          <w:b w:val="false"/>
          <w:i w:val="false"/>
          <w:color w:val="000000"/>
          <w:sz w:val="28"/>
        </w:rPr>
        <w:t xml:space="preserve">
             Вид данных (прогноз, план, отчет)                   |______________| </w:t>
      </w:r>
    </w:p>
    <w:bookmarkEnd w:id="1227"/>
    <w:bookmarkStart w:name="z1411" w:id="1228"/>
    <w:p>
      <w:pPr>
        <w:spacing w:after="0"/>
        <w:ind w:left="0"/>
        <w:jc w:val="both"/>
      </w:pPr>
      <w:r>
        <w:rPr>
          <w:rFonts w:ascii="Times New Roman"/>
          <w:b w:val="false"/>
          <w:i w:val="false"/>
          <w:color w:val="000000"/>
          <w:sz w:val="28"/>
        </w:rPr>
        <w:t xml:space="preserve">
             Функциональная группа                         |______________| </w:t>
      </w:r>
    </w:p>
    <w:bookmarkEnd w:id="1228"/>
    <w:bookmarkStart w:name="z1412" w:id="1229"/>
    <w:p>
      <w:pPr>
        <w:spacing w:after="0"/>
        <w:ind w:left="0"/>
        <w:jc w:val="both"/>
      </w:pPr>
      <w:r>
        <w:rPr>
          <w:rFonts w:ascii="Times New Roman"/>
          <w:b w:val="false"/>
          <w:i w:val="false"/>
          <w:color w:val="000000"/>
          <w:sz w:val="28"/>
        </w:rPr>
        <w:t xml:space="preserve">
             Администратор программ                         |______________| </w:t>
      </w:r>
    </w:p>
    <w:bookmarkEnd w:id="1229"/>
    <w:bookmarkStart w:name="z1413" w:id="1230"/>
    <w:p>
      <w:pPr>
        <w:spacing w:after="0"/>
        <w:ind w:left="0"/>
        <w:jc w:val="both"/>
      </w:pPr>
      <w:r>
        <w:rPr>
          <w:rFonts w:ascii="Times New Roman"/>
          <w:b w:val="false"/>
          <w:i w:val="false"/>
          <w:color w:val="000000"/>
          <w:sz w:val="28"/>
        </w:rPr>
        <w:t xml:space="preserve">
             Государственное учреждение                   |______________| </w:t>
      </w:r>
    </w:p>
    <w:bookmarkEnd w:id="1230"/>
    <w:bookmarkStart w:name="z1414" w:id="1231"/>
    <w:p>
      <w:pPr>
        <w:spacing w:after="0"/>
        <w:ind w:left="0"/>
        <w:jc w:val="both"/>
      </w:pPr>
      <w:r>
        <w:rPr>
          <w:rFonts w:ascii="Times New Roman"/>
          <w:b w:val="false"/>
          <w:i w:val="false"/>
          <w:color w:val="000000"/>
          <w:sz w:val="28"/>
        </w:rPr>
        <w:t xml:space="preserve">
             Программа                                     |______________| </w:t>
      </w:r>
    </w:p>
    <w:bookmarkEnd w:id="1231"/>
    <w:bookmarkStart w:name="z1415" w:id="1232"/>
    <w:p>
      <w:pPr>
        <w:spacing w:after="0"/>
        <w:ind w:left="0"/>
        <w:jc w:val="both"/>
      </w:pPr>
      <w:r>
        <w:rPr>
          <w:rFonts w:ascii="Times New Roman"/>
          <w:b w:val="false"/>
          <w:i w:val="false"/>
          <w:color w:val="000000"/>
          <w:sz w:val="28"/>
        </w:rPr>
        <w:t>
            Специфика                                     |______________|</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6" w:id="123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33"/>
    <w:p>
      <w:pPr>
        <w:spacing w:after="0"/>
        <w:ind w:left="0"/>
        <w:jc w:val="both"/>
      </w:pPr>
      <w:bookmarkStart w:name="z1417" w:id="1234"/>
      <w:r>
        <w:rPr>
          <w:rFonts w:ascii="Times New Roman"/>
          <w:b w:val="false"/>
          <w:i w:val="false"/>
          <w:color w:val="000000"/>
          <w:sz w:val="28"/>
        </w:rPr>
        <w:t>
      государственного учреждения _______________________________________________</w:t>
      </w:r>
    </w:p>
    <w:bookmarkEnd w:id="1234"/>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18" w:id="1235"/>
      <w:r>
        <w:rPr>
          <w:rFonts w:ascii="Times New Roman"/>
          <w:b w:val="false"/>
          <w:i w:val="false"/>
          <w:color w:val="000000"/>
          <w:sz w:val="28"/>
        </w:rPr>
        <w:t>
      Руководитель бюджетной программы _________________________________________</w:t>
      </w:r>
    </w:p>
    <w:bookmarkEnd w:id="1235"/>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419" w:id="123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236"/>
    <w:p>
      <w:pPr>
        <w:spacing w:after="0"/>
        <w:ind w:left="0"/>
        <w:jc w:val="both"/>
      </w:pPr>
      <w:bookmarkStart w:name="z1420" w:id="1237"/>
      <w:r>
        <w:rPr>
          <w:rFonts w:ascii="Times New Roman"/>
          <w:b w:val="false"/>
          <w:i w:val="false"/>
          <w:color w:val="000000"/>
          <w:sz w:val="28"/>
        </w:rPr>
        <w:t>
      ________________________________________________________________________</w:t>
      </w:r>
    </w:p>
    <w:bookmarkEnd w:id="123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423" w:id="1238"/>
    <w:p>
      <w:pPr>
        <w:spacing w:after="0"/>
        <w:ind w:left="0"/>
        <w:jc w:val="both"/>
      </w:pPr>
      <w:r>
        <w:rPr>
          <w:rFonts w:ascii="Times New Roman"/>
          <w:b w:val="false"/>
          <w:i w:val="false"/>
          <w:color w:val="000000"/>
          <w:sz w:val="28"/>
        </w:rPr>
        <w:t xml:space="preserve">
      Форма </w:t>
      </w:r>
    </w:p>
    <w:bookmarkEnd w:id="1238"/>
    <w:bookmarkStart w:name="z1424" w:id="1239"/>
    <w:p>
      <w:pPr>
        <w:spacing w:after="0"/>
        <w:ind w:left="0"/>
        <w:jc w:val="left"/>
      </w:pPr>
      <w:r>
        <w:rPr>
          <w:rFonts w:ascii="Times New Roman"/>
          <w:b/>
          <w:i w:val="false"/>
          <w:color w:val="000000"/>
        </w:rPr>
        <w:t xml:space="preserve"> Расчет расходов на выплаты </w:t>
      </w:r>
    </w:p>
    <w:bookmarkEnd w:id="1239"/>
    <w:bookmarkStart w:name="z1425" w:id="1240"/>
    <w:p>
      <w:pPr>
        <w:spacing w:after="0"/>
        <w:ind w:left="0"/>
        <w:jc w:val="both"/>
      </w:pPr>
      <w:r>
        <w:rPr>
          <w:rFonts w:ascii="Times New Roman"/>
          <w:b w:val="false"/>
          <w:i w:val="false"/>
          <w:color w:val="000000"/>
          <w:sz w:val="28"/>
        </w:rPr>
        <w:t>
            Год                             </w:t>
      </w:r>
    </w:p>
    <w:bookmarkEnd w:id="1240"/>
    <w:bookmarkStart w:name="z1426" w:id="1241"/>
    <w:p>
      <w:pPr>
        <w:spacing w:after="0"/>
        <w:ind w:left="0"/>
        <w:jc w:val="both"/>
      </w:pPr>
      <w:r>
        <w:rPr>
          <w:rFonts w:ascii="Times New Roman"/>
          <w:b w:val="false"/>
          <w:i w:val="false"/>
          <w:color w:val="000000"/>
          <w:sz w:val="28"/>
        </w:rPr>
        <w:t xml:space="preserve">
             Коды       |______________| </w:t>
      </w:r>
    </w:p>
    <w:bookmarkEnd w:id="1241"/>
    <w:bookmarkStart w:name="z1427" w:id="1242"/>
    <w:p>
      <w:pPr>
        <w:spacing w:after="0"/>
        <w:ind w:left="0"/>
        <w:jc w:val="both"/>
      </w:pPr>
      <w:r>
        <w:rPr>
          <w:rFonts w:ascii="Times New Roman"/>
          <w:b w:val="false"/>
          <w:i w:val="false"/>
          <w:color w:val="000000"/>
          <w:sz w:val="28"/>
        </w:rPr>
        <w:t xml:space="preserve">
             Вид данных (прогноз, план, отчет)                   |______________| </w:t>
      </w:r>
    </w:p>
    <w:bookmarkEnd w:id="1242"/>
    <w:bookmarkStart w:name="z1428" w:id="1243"/>
    <w:p>
      <w:pPr>
        <w:spacing w:after="0"/>
        <w:ind w:left="0"/>
        <w:jc w:val="both"/>
      </w:pPr>
      <w:r>
        <w:rPr>
          <w:rFonts w:ascii="Times New Roman"/>
          <w:b w:val="false"/>
          <w:i w:val="false"/>
          <w:color w:val="000000"/>
          <w:sz w:val="28"/>
        </w:rPr>
        <w:t xml:space="preserve">
             Функциональная группа                         |______________| </w:t>
      </w:r>
    </w:p>
    <w:bookmarkEnd w:id="1243"/>
    <w:bookmarkStart w:name="z1429" w:id="1244"/>
    <w:p>
      <w:pPr>
        <w:spacing w:after="0"/>
        <w:ind w:left="0"/>
        <w:jc w:val="both"/>
      </w:pPr>
      <w:r>
        <w:rPr>
          <w:rFonts w:ascii="Times New Roman"/>
          <w:b w:val="false"/>
          <w:i w:val="false"/>
          <w:color w:val="000000"/>
          <w:sz w:val="28"/>
        </w:rPr>
        <w:t xml:space="preserve">
             Администратор программ                         |______________| </w:t>
      </w:r>
    </w:p>
    <w:bookmarkEnd w:id="1244"/>
    <w:bookmarkStart w:name="z1430" w:id="1245"/>
    <w:p>
      <w:pPr>
        <w:spacing w:after="0"/>
        <w:ind w:left="0"/>
        <w:jc w:val="both"/>
      </w:pPr>
      <w:r>
        <w:rPr>
          <w:rFonts w:ascii="Times New Roman"/>
          <w:b w:val="false"/>
          <w:i w:val="false"/>
          <w:color w:val="000000"/>
          <w:sz w:val="28"/>
        </w:rPr>
        <w:t xml:space="preserve">
             Государственное учреждение                   |______________| </w:t>
      </w:r>
    </w:p>
    <w:bookmarkEnd w:id="1245"/>
    <w:bookmarkStart w:name="z1431" w:id="1246"/>
    <w:p>
      <w:pPr>
        <w:spacing w:after="0"/>
        <w:ind w:left="0"/>
        <w:jc w:val="both"/>
      </w:pPr>
      <w:r>
        <w:rPr>
          <w:rFonts w:ascii="Times New Roman"/>
          <w:b w:val="false"/>
          <w:i w:val="false"/>
          <w:color w:val="000000"/>
          <w:sz w:val="28"/>
        </w:rPr>
        <w:t xml:space="preserve">
             Программа                                     |______________| </w:t>
      </w:r>
    </w:p>
    <w:bookmarkEnd w:id="1246"/>
    <w:bookmarkStart w:name="z1432" w:id="1247"/>
    <w:p>
      <w:pPr>
        <w:spacing w:after="0"/>
        <w:ind w:left="0"/>
        <w:jc w:val="both"/>
      </w:pPr>
      <w:r>
        <w:rPr>
          <w:rFonts w:ascii="Times New Roman"/>
          <w:b w:val="false"/>
          <w:i w:val="false"/>
          <w:color w:val="000000"/>
          <w:sz w:val="28"/>
        </w:rPr>
        <w:t>
            Специфика                                     |______________|</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3" w:id="124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48"/>
    <w:p>
      <w:pPr>
        <w:spacing w:after="0"/>
        <w:ind w:left="0"/>
        <w:jc w:val="both"/>
      </w:pPr>
      <w:bookmarkStart w:name="z1434" w:id="1249"/>
      <w:r>
        <w:rPr>
          <w:rFonts w:ascii="Times New Roman"/>
          <w:b w:val="false"/>
          <w:i w:val="false"/>
          <w:color w:val="000000"/>
          <w:sz w:val="28"/>
        </w:rPr>
        <w:t>
      государственного учреждения _______________________________________________</w:t>
      </w:r>
    </w:p>
    <w:bookmarkEnd w:id="1249"/>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35" w:id="1250"/>
      <w:r>
        <w:rPr>
          <w:rFonts w:ascii="Times New Roman"/>
          <w:b w:val="false"/>
          <w:i w:val="false"/>
          <w:color w:val="000000"/>
          <w:sz w:val="28"/>
        </w:rPr>
        <w:t>
      Руководитель бюджетной программы _________________________________________</w:t>
      </w:r>
    </w:p>
    <w:bookmarkEnd w:id="1250"/>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436" w:id="1251"/>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251"/>
    <w:p>
      <w:pPr>
        <w:spacing w:after="0"/>
        <w:ind w:left="0"/>
        <w:jc w:val="both"/>
      </w:pPr>
      <w:bookmarkStart w:name="z1437" w:id="1252"/>
      <w:r>
        <w:rPr>
          <w:rFonts w:ascii="Times New Roman"/>
          <w:b w:val="false"/>
          <w:i w:val="false"/>
          <w:color w:val="000000"/>
          <w:sz w:val="28"/>
        </w:rPr>
        <w:t>
      _________________________________________________________________________</w:t>
      </w:r>
    </w:p>
    <w:bookmarkEnd w:id="125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440" w:id="1253"/>
    <w:p>
      <w:pPr>
        <w:spacing w:after="0"/>
        <w:ind w:left="0"/>
        <w:jc w:val="both"/>
      </w:pPr>
      <w:r>
        <w:rPr>
          <w:rFonts w:ascii="Times New Roman"/>
          <w:b w:val="false"/>
          <w:i w:val="false"/>
          <w:color w:val="000000"/>
          <w:sz w:val="28"/>
        </w:rPr>
        <w:t>
      Форма 01-321</w:t>
      </w:r>
    </w:p>
    <w:bookmarkEnd w:id="1253"/>
    <w:bookmarkStart w:name="z1441" w:id="1254"/>
    <w:p>
      <w:pPr>
        <w:spacing w:after="0"/>
        <w:ind w:left="0"/>
        <w:jc w:val="left"/>
      </w:pPr>
      <w:r>
        <w:rPr>
          <w:rFonts w:ascii="Times New Roman"/>
          <w:b/>
          <w:i w:val="false"/>
          <w:color w:val="000000"/>
        </w:rPr>
        <w:t xml:space="preserve"> Расчет расходов на жилищные выплаты</w:t>
      </w:r>
    </w:p>
    <w:bookmarkEnd w:id="1254"/>
    <w:bookmarkStart w:name="z1442" w:id="1255"/>
    <w:p>
      <w:pPr>
        <w:spacing w:after="0"/>
        <w:ind w:left="0"/>
        <w:jc w:val="both"/>
      </w:pPr>
      <w:r>
        <w:rPr>
          <w:rFonts w:ascii="Times New Roman"/>
          <w:b w:val="false"/>
          <w:i w:val="false"/>
          <w:color w:val="000000"/>
          <w:sz w:val="28"/>
        </w:rPr>
        <w:t xml:space="preserve">
            Год                                     |______________| </w:t>
      </w:r>
    </w:p>
    <w:bookmarkEnd w:id="1255"/>
    <w:bookmarkStart w:name="z1443" w:id="1256"/>
    <w:p>
      <w:pPr>
        <w:spacing w:after="0"/>
        <w:ind w:left="0"/>
        <w:jc w:val="both"/>
      </w:pPr>
      <w:r>
        <w:rPr>
          <w:rFonts w:ascii="Times New Roman"/>
          <w:b w:val="false"/>
          <w:i w:val="false"/>
          <w:color w:val="000000"/>
          <w:sz w:val="28"/>
        </w:rPr>
        <w:t xml:space="preserve">
             Вид данных (прогноз)                   |______________| </w:t>
      </w:r>
    </w:p>
    <w:bookmarkEnd w:id="1256"/>
    <w:bookmarkStart w:name="z1444" w:id="1257"/>
    <w:p>
      <w:pPr>
        <w:spacing w:after="0"/>
        <w:ind w:left="0"/>
        <w:jc w:val="both"/>
      </w:pPr>
      <w:r>
        <w:rPr>
          <w:rFonts w:ascii="Times New Roman"/>
          <w:b w:val="false"/>
          <w:i w:val="false"/>
          <w:color w:val="000000"/>
          <w:sz w:val="28"/>
        </w:rPr>
        <w:t xml:space="preserve">
             Функциональная группа                   |______________| </w:t>
      </w:r>
    </w:p>
    <w:bookmarkEnd w:id="1257"/>
    <w:bookmarkStart w:name="z1445" w:id="1258"/>
    <w:p>
      <w:pPr>
        <w:spacing w:after="0"/>
        <w:ind w:left="0"/>
        <w:jc w:val="both"/>
      </w:pPr>
      <w:r>
        <w:rPr>
          <w:rFonts w:ascii="Times New Roman"/>
          <w:b w:val="false"/>
          <w:i w:val="false"/>
          <w:color w:val="000000"/>
          <w:sz w:val="28"/>
        </w:rPr>
        <w:t xml:space="preserve">
             Администратор программ                   |______________| </w:t>
      </w:r>
    </w:p>
    <w:bookmarkEnd w:id="1258"/>
    <w:bookmarkStart w:name="z1446" w:id="1259"/>
    <w:p>
      <w:pPr>
        <w:spacing w:after="0"/>
        <w:ind w:left="0"/>
        <w:jc w:val="both"/>
      </w:pPr>
      <w:r>
        <w:rPr>
          <w:rFonts w:ascii="Times New Roman"/>
          <w:b w:val="false"/>
          <w:i w:val="false"/>
          <w:color w:val="000000"/>
          <w:sz w:val="28"/>
        </w:rPr>
        <w:t xml:space="preserve">
             Государственное учреждение             |______________| </w:t>
      </w:r>
    </w:p>
    <w:bookmarkEnd w:id="1259"/>
    <w:bookmarkStart w:name="z1447" w:id="1260"/>
    <w:p>
      <w:pPr>
        <w:spacing w:after="0"/>
        <w:ind w:left="0"/>
        <w:jc w:val="both"/>
      </w:pPr>
      <w:r>
        <w:rPr>
          <w:rFonts w:ascii="Times New Roman"/>
          <w:b w:val="false"/>
          <w:i w:val="false"/>
          <w:color w:val="000000"/>
          <w:sz w:val="28"/>
        </w:rPr>
        <w:t>
            Программа                               |______________|</w:t>
      </w:r>
    </w:p>
    <w:bookmarkEnd w:id="1260"/>
    <w:bookmarkStart w:name="z1448" w:id="1261"/>
    <w:p>
      <w:pPr>
        <w:spacing w:after="0"/>
        <w:ind w:left="0"/>
        <w:jc w:val="both"/>
      </w:pPr>
      <w:r>
        <w:rPr>
          <w:rFonts w:ascii="Times New Roman"/>
          <w:b w:val="false"/>
          <w:i w:val="false"/>
          <w:color w:val="000000"/>
          <w:sz w:val="28"/>
        </w:rPr>
        <w:t>
            Специфика                               |______________|</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имеющих право на жилищные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(без учета получателя жилищных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1 человека (18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квадратного метра жилища (в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 (графа3+графа4)*графа5*графа6*12 месяцев/1000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9" w:id="126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62"/>
    <w:p>
      <w:pPr>
        <w:spacing w:after="0"/>
        <w:ind w:left="0"/>
        <w:jc w:val="both"/>
      </w:pPr>
      <w:bookmarkStart w:name="z1450" w:id="1263"/>
      <w:r>
        <w:rPr>
          <w:rFonts w:ascii="Times New Roman"/>
          <w:b w:val="false"/>
          <w:i w:val="false"/>
          <w:color w:val="000000"/>
          <w:sz w:val="28"/>
        </w:rPr>
        <w:t>
      государственного учреждения ________________________________________________</w:t>
      </w:r>
    </w:p>
    <w:bookmarkEnd w:id="126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51" w:id="1264"/>
      <w:r>
        <w:rPr>
          <w:rFonts w:ascii="Times New Roman"/>
          <w:b w:val="false"/>
          <w:i w:val="false"/>
          <w:color w:val="000000"/>
          <w:sz w:val="28"/>
        </w:rPr>
        <w:t>
            Руководитель бюджетной программы ______________________________________</w:t>
      </w:r>
    </w:p>
    <w:bookmarkEnd w:id="126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52" w:id="1265"/>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265"/>
    <w:p>
      <w:pPr>
        <w:spacing w:after="0"/>
        <w:ind w:left="0"/>
        <w:jc w:val="both"/>
      </w:pPr>
      <w:bookmarkStart w:name="z1453" w:id="1266"/>
      <w:r>
        <w:rPr>
          <w:rFonts w:ascii="Times New Roman"/>
          <w:b w:val="false"/>
          <w:i w:val="false"/>
          <w:color w:val="000000"/>
          <w:sz w:val="28"/>
        </w:rPr>
        <w:t>
      _________________________________________________________________________</w:t>
      </w:r>
    </w:p>
    <w:bookmarkEnd w:id="126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456" w:id="1267"/>
    <w:p>
      <w:pPr>
        <w:spacing w:after="0"/>
        <w:ind w:left="0"/>
        <w:jc w:val="both"/>
      </w:pPr>
      <w:r>
        <w:rPr>
          <w:rFonts w:ascii="Times New Roman"/>
          <w:b w:val="false"/>
          <w:i w:val="false"/>
          <w:color w:val="000000"/>
          <w:sz w:val="28"/>
        </w:rPr>
        <w:t xml:space="preserve">
      Форма </w:t>
      </w:r>
    </w:p>
    <w:bookmarkEnd w:id="1267"/>
    <w:bookmarkStart w:name="z1457" w:id="1268"/>
    <w:p>
      <w:pPr>
        <w:spacing w:after="0"/>
        <w:ind w:left="0"/>
        <w:jc w:val="left"/>
      </w:pPr>
      <w:r>
        <w:rPr>
          <w:rFonts w:ascii="Times New Roman"/>
          <w:b/>
          <w:i w:val="false"/>
          <w:color w:val="000000"/>
        </w:rPr>
        <w:t xml:space="preserve"> Расчет расходов на капитальный ремонт </w:t>
      </w:r>
    </w:p>
    <w:bookmarkEnd w:id="1268"/>
    <w:bookmarkStart w:name="z1458" w:id="1269"/>
    <w:p>
      <w:pPr>
        <w:spacing w:after="0"/>
        <w:ind w:left="0"/>
        <w:jc w:val="both"/>
      </w:pPr>
      <w:r>
        <w:rPr>
          <w:rFonts w:ascii="Times New Roman"/>
          <w:b w:val="false"/>
          <w:i w:val="false"/>
          <w:color w:val="000000"/>
          <w:sz w:val="28"/>
        </w:rPr>
        <w:t xml:space="preserve">
             Коды </w:t>
      </w:r>
    </w:p>
    <w:bookmarkEnd w:id="1269"/>
    <w:bookmarkStart w:name="z1459" w:id="1270"/>
    <w:p>
      <w:pPr>
        <w:spacing w:after="0"/>
        <w:ind w:left="0"/>
        <w:jc w:val="both"/>
      </w:pPr>
      <w:r>
        <w:rPr>
          <w:rFonts w:ascii="Times New Roman"/>
          <w:b w:val="false"/>
          <w:i w:val="false"/>
          <w:color w:val="000000"/>
          <w:sz w:val="28"/>
        </w:rPr>
        <w:t xml:space="preserve">
             Год                                     |______________| </w:t>
      </w:r>
    </w:p>
    <w:bookmarkEnd w:id="1270"/>
    <w:bookmarkStart w:name="z1460" w:id="1271"/>
    <w:p>
      <w:pPr>
        <w:spacing w:after="0"/>
        <w:ind w:left="0"/>
        <w:jc w:val="both"/>
      </w:pPr>
      <w:r>
        <w:rPr>
          <w:rFonts w:ascii="Times New Roman"/>
          <w:b w:val="false"/>
          <w:i w:val="false"/>
          <w:color w:val="000000"/>
          <w:sz w:val="28"/>
        </w:rPr>
        <w:t xml:space="preserve">
             Вид данных (прогноз, план, отчет)             |______________| </w:t>
      </w:r>
    </w:p>
    <w:bookmarkEnd w:id="1271"/>
    <w:bookmarkStart w:name="z1461" w:id="1272"/>
    <w:p>
      <w:pPr>
        <w:spacing w:after="0"/>
        <w:ind w:left="0"/>
        <w:jc w:val="both"/>
      </w:pPr>
      <w:r>
        <w:rPr>
          <w:rFonts w:ascii="Times New Roman"/>
          <w:b w:val="false"/>
          <w:i w:val="false"/>
          <w:color w:val="000000"/>
          <w:sz w:val="28"/>
        </w:rPr>
        <w:t xml:space="preserve">
             Функциональная группа                   |______________| </w:t>
      </w:r>
    </w:p>
    <w:bookmarkEnd w:id="1272"/>
    <w:bookmarkStart w:name="z1462" w:id="1273"/>
    <w:p>
      <w:pPr>
        <w:spacing w:after="0"/>
        <w:ind w:left="0"/>
        <w:jc w:val="both"/>
      </w:pPr>
      <w:r>
        <w:rPr>
          <w:rFonts w:ascii="Times New Roman"/>
          <w:b w:val="false"/>
          <w:i w:val="false"/>
          <w:color w:val="000000"/>
          <w:sz w:val="28"/>
        </w:rPr>
        <w:t xml:space="preserve">
             Администратор программ                   |______________| </w:t>
      </w:r>
    </w:p>
    <w:bookmarkEnd w:id="1273"/>
    <w:bookmarkStart w:name="z1463" w:id="1274"/>
    <w:p>
      <w:pPr>
        <w:spacing w:after="0"/>
        <w:ind w:left="0"/>
        <w:jc w:val="both"/>
      </w:pPr>
      <w:r>
        <w:rPr>
          <w:rFonts w:ascii="Times New Roman"/>
          <w:b w:val="false"/>
          <w:i w:val="false"/>
          <w:color w:val="000000"/>
          <w:sz w:val="28"/>
        </w:rPr>
        <w:t xml:space="preserve">
             Государственное учреждение             |______________| </w:t>
      </w:r>
    </w:p>
    <w:bookmarkEnd w:id="1274"/>
    <w:bookmarkStart w:name="z1464" w:id="1275"/>
    <w:p>
      <w:pPr>
        <w:spacing w:after="0"/>
        <w:ind w:left="0"/>
        <w:jc w:val="both"/>
      </w:pPr>
      <w:r>
        <w:rPr>
          <w:rFonts w:ascii="Times New Roman"/>
          <w:b w:val="false"/>
          <w:i w:val="false"/>
          <w:color w:val="000000"/>
          <w:sz w:val="28"/>
        </w:rPr>
        <w:t xml:space="preserve">
             Программа                               |______________| </w:t>
      </w:r>
    </w:p>
    <w:bookmarkEnd w:id="1275"/>
    <w:bookmarkStart w:name="z1465" w:id="1276"/>
    <w:p>
      <w:pPr>
        <w:spacing w:after="0"/>
        <w:ind w:left="0"/>
        <w:jc w:val="both"/>
      </w:pPr>
      <w:r>
        <w:rPr>
          <w:rFonts w:ascii="Times New Roman"/>
          <w:b w:val="false"/>
          <w:i w:val="false"/>
          <w:color w:val="000000"/>
          <w:sz w:val="28"/>
        </w:rPr>
        <w:t>
            Специфика                               |______________|</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6" w:id="127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77"/>
    <w:p>
      <w:pPr>
        <w:spacing w:after="0"/>
        <w:ind w:left="0"/>
        <w:jc w:val="both"/>
      </w:pPr>
      <w:bookmarkStart w:name="z1467" w:id="1278"/>
      <w:r>
        <w:rPr>
          <w:rFonts w:ascii="Times New Roman"/>
          <w:b w:val="false"/>
          <w:i w:val="false"/>
          <w:color w:val="000000"/>
          <w:sz w:val="28"/>
        </w:rPr>
        <w:t>
      государственного учреждения _______________________________________________</w:t>
      </w:r>
    </w:p>
    <w:bookmarkEnd w:id="1278"/>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68" w:id="1279"/>
      <w:r>
        <w:rPr>
          <w:rFonts w:ascii="Times New Roman"/>
          <w:b w:val="false"/>
          <w:i w:val="false"/>
          <w:color w:val="000000"/>
          <w:sz w:val="28"/>
        </w:rPr>
        <w:t>
      Руководитель бюджетной программы _________________________________________</w:t>
      </w:r>
    </w:p>
    <w:bookmarkEnd w:id="1279"/>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469" w:id="128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280"/>
    <w:p>
      <w:pPr>
        <w:spacing w:after="0"/>
        <w:ind w:left="0"/>
        <w:jc w:val="both"/>
      </w:pPr>
      <w:bookmarkStart w:name="z1470" w:id="1281"/>
      <w:r>
        <w:rPr>
          <w:rFonts w:ascii="Times New Roman"/>
          <w:b w:val="false"/>
          <w:i w:val="false"/>
          <w:color w:val="000000"/>
          <w:sz w:val="28"/>
        </w:rPr>
        <w:t>
      ________________________________________________________________________</w:t>
      </w:r>
    </w:p>
    <w:bookmarkEnd w:id="128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473" w:id="1282"/>
    <w:p>
      <w:pPr>
        <w:spacing w:after="0"/>
        <w:ind w:left="0"/>
        <w:jc w:val="both"/>
      </w:pPr>
      <w:r>
        <w:rPr>
          <w:rFonts w:ascii="Times New Roman"/>
          <w:b w:val="false"/>
          <w:i w:val="false"/>
          <w:color w:val="000000"/>
          <w:sz w:val="28"/>
        </w:rPr>
        <w:t xml:space="preserve">
      Форма </w:t>
      </w:r>
    </w:p>
    <w:bookmarkEnd w:id="1282"/>
    <w:bookmarkStart w:name="z1474" w:id="1283"/>
    <w:p>
      <w:pPr>
        <w:spacing w:after="0"/>
        <w:ind w:left="0"/>
        <w:jc w:val="left"/>
      </w:pPr>
      <w:r>
        <w:rPr>
          <w:rFonts w:ascii="Times New Roman"/>
          <w:b/>
          <w:i w:val="false"/>
          <w:color w:val="000000"/>
        </w:rPr>
        <w:t xml:space="preserve"> Расчет расходов на предоставление бюджетных кредитов</w:t>
      </w:r>
    </w:p>
    <w:bookmarkEnd w:id="1283"/>
    <w:bookmarkStart w:name="z1475" w:id="1284"/>
    <w:p>
      <w:pPr>
        <w:spacing w:after="0"/>
        <w:ind w:left="0"/>
        <w:jc w:val="both"/>
      </w:pPr>
      <w:r>
        <w:rPr>
          <w:rFonts w:ascii="Times New Roman"/>
          <w:b w:val="false"/>
          <w:i w:val="false"/>
          <w:color w:val="000000"/>
          <w:sz w:val="28"/>
        </w:rPr>
        <w:t>
            Год                             </w:t>
      </w:r>
    </w:p>
    <w:bookmarkEnd w:id="1284"/>
    <w:bookmarkStart w:name="z1476" w:id="1285"/>
    <w:p>
      <w:pPr>
        <w:spacing w:after="0"/>
        <w:ind w:left="0"/>
        <w:jc w:val="both"/>
      </w:pPr>
      <w:r>
        <w:rPr>
          <w:rFonts w:ascii="Times New Roman"/>
          <w:b w:val="false"/>
          <w:i w:val="false"/>
          <w:color w:val="000000"/>
          <w:sz w:val="28"/>
        </w:rPr>
        <w:t>
            Коды        |______________|</w:t>
      </w:r>
    </w:p>
    <w:bookmarkEnd w:id="1285"/>
    <w:bookmarkStart w:name="z1477" w:id="1286"/>
    <w:p>
      <w:pPr>
        <w:spacing w:after="0"/>
        <w:ind w:left="0"/>
        <w:jc w:val="both"/>
      </w:pPr>
      <w:r>
        <w:rPr>
          <w:rFonts w:ascii="Times New Roman"/>
          <w:b w:val="false"/>
          <w:i w:val="false"/>
          <w:color w:val="000000"/>
          <w:sz w:val="28"/>
        </w:rPr>
        <w:t>
            Вид данных (прогноз, план, отчет) |______________|</w:t>
      </w:r>
    </w:p>
    <w:bookmarkEnd w:id="1286"/>
    <w:bookmarkStart w:name="z1478" w:id="1287"/>
    <w:p>
      <w:pPr>
        <w:spacing w:after="0"/>
        <w:ind w:left="0"/>
        <w:jc w:val="both"/>
      </w:pPr>
      <w:r>
        <w:rPr>
          <w:rFonts w:ascii="Times New Roman"/>
          <w:b w:val="false"/>
          <w:i w:val="false"/>
          <w:color w:val="000000"/>
          <w:sz w:val="28"/>
        </w:rPr>
        <w:t xml:space="preserve">
             Функциональная группа                   |______________| </w:t>
      </w:r>
    </w:p>
    <w:bookmarkEnd w:id="1287"/>
    <w:bookmarkStart w:name="z1479" w:id="1288"/>
    <w:p>
      <w:pPr>
        <w:spacing w:after="0"/>
        <w:ind w:left="0"/>
        <w:jc w:val="both"/>
      </w:pPr>
      <w:r>
        <w:rPr>
          <w:rFonts w:ascii="Times New Roman"/>
          <w:b w:val="false"/>
          <w:i w:val="false"/>
          <w:color w:val="000000"/>
          <w:sz w:val="28"/>
        </w:rPr>
        <w:t xml:space="preserve">
             Администратор программ                |______________| </w:t>
      </w:r>
    </w:p>
    <w:bookmarkEnd w:id="1288"/>
    <w:bookmarkStart w:name="z1480" w:id="1289"/>
    <w:p>
      <w:pPr>
        <w:spacing w:after="0"/>
        <w:ind w:left="0"/>
        <w:jc w:val="both"/>
      </w:pPr>
      <w:r>
        <w:rPr>
          <w:rFonts w:ascii="Times New Roman"/>
          <w:b w:val="false"/>
          <w:i w:val="false"/>
          <w:color w:val="000000"/>
          <w:sz w:val="28"/>
        </w:rPr>
        <w:t xml:space="preserve">
             Государственное учреждение           |______________| </w:t>
      </w:r>
    </w:p>
    <w:bookmarkEnd w:id="1289"/>
    <w:bookmarkStart w:name="z1481" w:id="1290"/>
    <w:p>
      <w:pPr>
        <w:spacing w:after="0"/>
        <w:ind w:left="0"/>
        <w:jc w:val="both"/>
      </w:pPr>
      <w:r>
        <w:rPr>
          <w:rFonts w:ascii="Times New Roman"/>
          <w:b w:val="false"/>
          <w:i w:val="false"/>
          <w:color w:val="000000"/>
          <w:sz w:val="28"/>
        </w:rPr>
        <w:t>
            Программа                                      |______________|</w:t>
      </w:r>
    </w:p>
    <w:bookmarkEnd w:id="1290"/>
    <w:bookmarkStart w:name="z1482" w:id="1291"/>
    <w:p>
      <w:pPr>
        <w:spacing w:after="0"/>
        <w:ind w:left="0"/>
        <w:jc w:val="both"/>
      </w:pPr>
      <w:r>
        <w:rPr>
          <w:rFonts w:ascii="Times New Roman"/>
          <w:b w:val="false"/>
          <w:i w:val="false"/>
          <w:color w:val="000000"/>
          <w:sz w:val="28"/>
        </w:rPr>
        <w:t>
            Специфика                                      |______________|</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92"/>
          <w:p>
            <w:pPr>
              <w:spacing w:after="20"/>
              <w:ind w:left="20"/>
              <w:jc w:val="both"/>
            </w:pPr>
            <w:r>
              <w:rPr>
                <w:rFonts w:ascii="Times New Roman"/>
                <w:b w:val="false"/>
                <w:i w:val="false"/>
                <w:color w:val="000000"/>
                <w:sz w:val="20"/>
              </w:rPr>
              <w:t>
Сумма</w:t>
            </w:r>
          </w:p>
          <w:bookmarkEnd w:id="1292"/>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29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93"/>
    <w:p>
      <w:pPr>
        <w:spacing w:after="0"/>
        <w:ind w:left="0"/>
        <w:jc w:val="both"/>
      </w:pPr>
      <w:bookmarkStart w:name="z1485" w:id="1294"/>
      <w:r>
        <w:rPr>
          <w:rFonts w:ascii="Times New Roman"/>
          <w:b w:val="false"/>
          <w:i w:val="false"/>
          <w:color w:val="000000"/>
          <w:sz w:val="28"/>
        </w:rPr>
        <w:t>
      государственного учреждения _______________________________________________</w:t>
      </w:r>
    </w:p>
    <w:bookmarkEnd w:id="129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86" w:id="1295"/>
      <w:r>
        <w:rPr>
          <w:rFonts w:ascii="Times New Roman"/>
          <w:b w:val="false"/>
          <w:i w:val="false"/>
          <w:color w:val="000000"/>
          <w:sz w:val="28"/>
        </w:rPr>
        <w:t>
      Руководитель бюджетной программы _________________________________________</w:t>
      </w:r>
    </w:p>
    <w:bookmarkEnd w:id="129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87" w:id="1296"/>
    <w:p>
      <w:pPr>
        <w:spacing w:after="0"/>
        <w:ind w:left="0"/>
        <w:jc w:val="both"/>
      </w:pPr>
      <w:r>
        <w:rPr>
          <w:rFonts w:ascii="Times New Roman"/>
          <w:b w:val="false"/>
          <w:i w:val="false"/>
          <w:color w:val="000000"/>
          <w:sz w:val="28"/>
        </w:rPr>
        <w:t xml:space="preserve">
      Главный бухгалтер/ начальник финансово-экономического отдела </w:t>
      </w:r>
    </w:p>
    <w:bookmarkEnd w:id="1296"/>
    <w:p>
      <w:pPr>
        <w:spacing w:after="0"/>
        <w:ind w:left="0"/>
        <w:jc w:val="both"/>
      </w:pPr>
      <w:bookmarkStart w:name="z1488" w:id="1297"/>
      <w:r>
        <w:rPr>
          <w:rFonts w:ascii="Times New Roman"/>
          <w:b w:val="false"/>
          <w:i w:val="false"/>
          <w:color w:val="000000"/>
          <w:sz w:val="28"/>
        </w:rPr>
        <w:t>
      ________________________________________________________________________</w:t>
      </w:r>
    </w:p>
    <w:bookmarkEnd w:id="129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89" w:id="1298"/>
    <w:p>
      <w:pPr>
        <w:spacing w:after="0"/>
        <w:ind w:left="0"/>
        <w:jc w:val="both"/>
      </w:pPr>
      <w:r>
        <w:rPr>
          <w:rFonts w:ascii="Times New Roman"/>
          <w:b w:val="false"/>
          <w:i w:val="false"/>
          <w:color w:val="000000"/>
          <w:sz w:val="28"/>
        </w:rPr>
        <w:t>
      *Прилагаются все необходимые документы в соответствии с бюджетным законодательством.</w:t>
      </w:r>
    </w:p>
    <w:bookmarkEnd w:id="1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492" w:id="1299"/>
    <w:p>
      <w:pPr>
        <w:spacing w:after="0"/>
        <w:ind w:left="0"/>
        <w:jc w:val="both"/>
      </w:pPr>
      <w:r>
        <w:rPr>
          <w:rFonts w:ascii="Times New Roman"/>
          <w:b w:val="false"/>
          <w:i w:val="false"/>
          <w:color w:val="000000"/>
          <w:sz w:val="28"/>
        </w:rPr>
        <w:t xml:space="preserve">
      Форма </w:t>
      </w:r>
    </w:p>
    <w:bookmarkEnd w:id="1299"/>
    <w:bookmarkStart w:name="z1493" w:id="1300"/>
    <w:p>
      <w:pPr>
        <w:spacing w:after="0"/>
        <w:ind w:left="0"/>
        <w:jc w:val="left"/>
      </w:pPr>
      <w:r>
        <w:rPr>
          <w:rFonts w:ascii="Times New Roman"/>
          <w:b/>
          <w:i w:val="false"/>
          <w:color w:val="000000"/>
        </w:rPr>
        <w:t xml:space="preserve"> Расчет расходов на приобретение финансовых активов</w:t>
      </w:r>
    </w:p>
    <w:bookmarkEnd w:id="1300"/>
    <w:bookmarkStart w:name="z1494" w:id="1301"/>
    <w:p>
      <w:pPr>
        <w:spacing w:after="0"/>
        <w:ind w:left="0"/>
        <w:jc w:val="both"/>
      </w:pPr>
      <w:r>
        <w:rPr>
          <w:rFonts w:ascii="Times New Roman"/>
          <w:b w:val="false"/>
          <w:i w:val="false"/>
          <w:color w:val="000000"/>
          <w:sz w:val="28"/>
        </w:rPr>
        <w:t>
            Год                             </w:t>
      </w:r>
    </w:p>
    <w:bookmarkEnd w:id="1301"/>
    <w:bookmarkStart w:name="z1495" w:id="1302"/>
    <w:p>
      <w:pPr>
        <w:spacing w:after="0"/>
        <w:ind w:left="0"/>
        <w:jc w:val="both"/>
      </w:pPr>
      <w:r>
        <w:rPr>
          <w:rFonts w:ascii="Times New Roman"/>
          <w:b w:val="false"/>
          <w:i w:val="false"/>
          <w:color w:val="000000"/>
          <w:sz w:val="28"/>
        </w:rPr>
        <w:t>
            Коды        |______________|</w:t>
      </w:r>
    </w:p>
    <w:bookmarkEnd w:id="1302"/>
    <w:bookmarkStart w:name="z1496" w:id="1303"/>
    <w:p>
      <w:pPr>
        <w:spacing w:after="0"/>
        <w:ind w:left="0"/>
        <w:jc w:val="both"/>
      </w:pPr>
      <w:r>
        <w:rPr>
          <w:rFonts w:ascii="Times New Roman"/>
          <w:b w:val="false"/>
          <w:i w:val="false"/>
          <w:color w:val="000000"/>
          <w:sz w:val="28"/>
        </w:rPr>
        <w:t>
            Вид данных (прогноз, план, отчет) |______________|</w:t>
      </w:r>
    </w:p>
    <w:bookmarkEnd w:id="1303"/>
    <w:bookmarkStart w:name="z1497" w:id="1304"/>
    <w:p>
      <w:pPr>
        <w:spacing w:after="0"/>
        <w:ind w:left="0"/>
        <w:jc w:val="both"/>
      </w:pPr>
      <w:r>
        <w:rPr>
          <w:rFonts w:ascii="Times New Roman"/>
          <w:b w:val="false"/>
          <w:i w:val="false"/>
          <w:color w:val="000000"/>
          <w:sz w:val="28"/>
        </w:rPr>
        <w:t xml:space="preserve">
             Функциональная группа                   |______________| </w:t>
      </w:r>
    </w:p>
    <w:bookmarkEnd w:id="1304"/>
    <w:bookmarkStart w:name="z1498" w:id="1305"/>
    <w:p>
      <w:pPr>
        <w:spacing w:after="0"/>
        <w:ind w:left="0"/>
        <w:jc w:val="both"/>
      </w:pPr>
      <w:r>
        <w:rPr>
          <w:rFonts w:ascii="Times New Roman"/>
          <w:b w:val="false"/>
          <w:i w:val="false"/>
          <w:color w:val="000000"/>
          <w:sz w:val="28"/>
        </w:rPr>
        <w:t xml:space="preserve">
             Администратор программ                |______________| </w:t>
      </w:r>
    </w:p>
    <w:bookmarkEnd w:id="1305"/>
    <w:bookmarkStart w:name="z1499" w:id="1306"/>
    <w:p>
      <w:pPr>
        <w:spacing w:after="0"/>
        <w:ind w:left="0"/>
        <w:jc w:val="both"/>
      </w:pPr>
      <w:r>
        <w:rPr>
          <w:rFonts w:ascii="Times New Roman"/>
          <w:b w:val="false"/>
          <w:i w:val="false"/>
          <w:color w:val="000000"/>
          <w:sz w:val="28"/>
        </w:rPr>
        <w:t xml:space="preserve">
             Государственное учреждение           |______________| </w:t>
      </w:r>
    </w:p>
    <w:bookmarkEnd w:id="1306"/>
    <w:bookmarkStart w:name="z1500" w:id="1307"/>
    <w:p>
      <w:pPr>
        <w:spacing w:after="0"/>
        <w:ind w:left="0"/>
        <w:jc w:val="both"/>
      </w:pPr>
      <w:r>
        <w:rPr>
          <w:rFonts w:ascii="Times New Roman"/>
          <w:b w:val="false"/>
          <w:i w:val="false"/>
          <w:color w:val="000000"/>
          <w:sz w:val="28"/>
        </w:rPr>
        <w:t>
            Программа                                      |______________|</w:t>
      </w:r>
    </w:p>
    <w:bookmarkEnd w:id="1307"/>
    <w:bookmarkStart w:name="z1501" w:id="1308"/>
    <w:p>
      <w:pPr>
        <w:spacing w:after="0"/>
        <w:ind w:left="0"/>
        <w:jc w:val="both"/>
      </w:pPr>
      <w:r>
        <w:rPr>
          <w:rFonts w:ascii="Times New Roman"/>
          <w:b w:val="false"/>
          <w:i w:val="false"/>
          <w:color w:val="000000"/>
          <w:sz w:val="28"/>
        </w:rPr>
        <w:t>
            Специфика                                      |______________|</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09"/>
          <w:p>
            <w:pPr>
              <w:spacing w:after="20"/>
              <w:ind w:left="20"/>
              <w:jc w:val="both"/>
            </w:pPr>
            <w:r>
              <w:rPr>
                <w:rFonts w:ascii="Times New Roman"/>
                <w:b w:val="false"/>
                <w:i w:val="false"/>
                <w:color w:val="000000"/>
                <w:sz w:val="20"/>
              </w:rPr>
              <w:t>
Сумма</w:t>
            </w:r>
          </w:p>
          <w:bookmarkEnd w:id="1309"/>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3" w:id="1310"/>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10"/>
    <w:p>
      <w:pPr>
        <w:spacing w:after="0"/>
        <w:ind w:left="0"/>
        <w:jc w:val="both"/>
      </w:pPr>
      <w:bookmarkStart w:name="z1504" w:id="1311"/>
      <w:r>
        <w:rPr>
          <w:rFonts w:ascii="Times New Roman"/>
          <w:b w:val="false"/>
          <w:i w:val="false"/>
          <w:color w:val="000000"/>
          <w:sz w:val="28"/>
        </w:rPr>
        <w:t>
      государственного учреждения _______________________________________________</w:t>
      </w:r>
    </w:p>
    <w:bookmarkEnd w:id="131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05" w:id="1312"/>
      <w:r>
        <w:rPr>
          <w:rFonts w:ascii="Times New Roman"/>
          <w:b w:val="false"/>
          <w:i w:val="false"/>
          <w:color w:val="000000"/>
          <w:sz w:val="28"/>
        </w:rPr>
        <w:t>
      Руководитель бюджетной программы _________________________________________</w:t>
      </w:r>
    </w:p>
    <w:bookmarkEnd w:id="131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06" w:id="1313"/>
    <w:p>
      <w:pPr>
        <w:spacing w:after="0"/>
        <w:ind w:left="0"/>
        <w:jc w:val="both"/>
      </w:pPr>
      <w:r>
        <w:rPr>
          <w:rFonts w:ascii="Times New Roman"/>
          <w:b w:val="false"/>
          <w:i w:val="false"/>
          <w:color w:val="000000"/>
          <w:sz w:val="28"/>
        </w:rPr>
        <w:t xml:space="preserve">
      Главный бухгалтер/ начальник финансово-экономического отдела </w:t>
      </w:r>
    </w:p>
    <w:bookmarkEnd w:id="1313"/>
    <w:p>
      <w:pPr>
        <w:spacing w:after="0"/>
        <w:ind w:left="0"/>
        <w:jc w:val="both"/>
      </w:pPr>
      <w:bookmarkStart w:name="z1507" w:id="1314"/>
      <w:r>
        <w:rPr>
          <w:rFonts w:ascii="Times New Roman"/>
          <w:b w:val="false"/>
          <w:i w:val="false"/>
          <w:color w:val="000000"/>
          <w:sz w:val="28"/>
        </w:rPr>
        <w:t>
      __________________________________________________________________________</w:t>
      </w:r>
    </w:p>
    <w:bookmarkEnd w:id="131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08" w:id="1315"/>
    <w:p>
      <w:pPr>
        <w:spacing w:after="0"/>
        <w:ind w:left="0"/>
        <w:jc w:val="both"/>
      </w:pPr>
      <w:r>
        <w:rPr>
          <w:rFonts w:ascii="Times New Roman"/>
          <w:b w:val="false"/>
          <w:i w:val="false"/>
          <w:color w:val="000000"/>
          <w:sz w:val="28"/>
        </w:rPr>
        <w:t>
      *Прилагаются все необходимые документы в соответствии с бюджетным законодательством.</w:t>
      </w:r>
    </w:p>
    <w:bookmarkEnd w:id="1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511" w:id="1316"/>
    <w:p>
      <w:pPr>
        <w:spacing w:after="0"/>
        <w:ind w:left="0"/>
        <w:jc w:val="both"/>
      </w:pPr>
      <w:r>
        <w:rPr>
          <w:rFonts w:ascii="Times New Roman"/>
          <w:b w:val="false"/>
          <w:i w:val="false"/>
          <w:color w:val="000000"/>
          <w:sz w:val="28"/>
        </w:rPr>
        <w:t>
      Форма 01-361</w:t>
      </w:r>
    </w:p>
    <w:bookmarkEnd w:id="1316"/>
    <w:bookmarkStart w:name="z1512" w:id="1317"/>
    <w:p>
      <w:pPr>
        <w:spacing w:after="0"/>
        <w:ind w:left="0"/>
        <w:jc w:val="left"/>
      </w:pPr>
      <w:r>
        <w:rPr>
          <w:rFonts w:ascii="Times New Roman"/>
          <w:b/>
          <w:i w:val="false"/>
          <w:color w:val="000000"/>
        </w:rPr>
        <w:t xml:space="preserve"> Расчет расходов на трансферты юридическим лицам</w:t>
      </w:r>
    </w:p>
    <w:bookmarkEnd w:id="1317"/>
    <w:bookmarkStart w:name="z1513" w:id="1318"/>
    <w:p>
      <w:pPr>
        <w:spacing w:after="0"/>
        <w:ind w:left="0"/>
        <w:jc w:val="both"/>
      </w:pPr>
      <w:r>
        <w:rPr>
          <w:rFonts w:ascii="Times New Roman"/>
          <w:b w:val="false"/>
          <w:i w:val="false"/>
          <w:color w:val="000000"/>
          <w:sz w:val="28"/>
        </w:rPr>
        <w:t xml:space="preserve">
             Коды </w:t>
      </w:r>
    </w:p>
    <w:bookmarkEnd w:id="1318"/>
    <w:bookmarkStart w:name="z1514" w:id="1319"/>
    <w:p>
      <w:pPr>
        <w:spacing w:after="0"/>
        <w:ind w:left="0"/>
        <w:jc w:val="both"/>
      </w:pPr>
      <w:r>
        <w:rPr>
          <w:rFonts w:ascii="Times New Roman"/>
          <w:b w:val="false"/>
          <w:i w:val="false"/>
          <w:color w:val="000000"/>
          <w:sz w:val="28"/>
        </w:rPr>
        <w:t>
            Год                                     |______________|</w:t>
      </w:r>
    </w:p>
    <w:bookmarkEnd w:id="1319"/>
    <w:bookmarkStart w:name="z1515" w:id="1320"/>
    <w:p>
      <w:pPr>
        <w:spacing w:after="0"/>
        <w:ind w:left="0"/>
        <w:jc w:val="both"/>
      </w:pPr>
      <w:r>
        <w:rPr>
          <w:rFonts w:ascii="Times New Roman"/>
          <w:b w:val="false"/>
          <w:i w:val="false"/>
          <w:color w:val="000000"/>
          <w:sz w:val="28"/>
        </w:rPr>
        <w:t>
            Вид данных (прогноз, план, отчет) |______________|</w:t>
      </w:r>
    </w:p>
    <w:bookmarkEnd w:id="1320"/>
    <w:bookmarkStart w:name="z1516" w:id="1321"/>
    <w:p>
      <w:pPr>
        <w:spacing w:after="0"/>
        <w:ind w:left="0"/>
        <w:jc w:val="both"/>
      </w:pPr>
      <w:r>
        <w:rPr>
          <w:rFonts w:ascii="Times New Roman"/>
          <w:b w:val="false"/>
          <w:i w:val="false"/>
          <w:color w:val="000000"/>
          <w:sz w:val="28"/>
        </w:rPr>
        <w:t xml:space="preserve">
             Функциональная группа                   |______________| </w:t>
      </w:r>
    </w:p>
    <w:bookmarkEnd w:id="1321"/>
    <w:bookmarkStart w:name="z1517" w:id="1322"/>
    <w:p>
      <w:pPr>
        <w:spacing w:after="0"/>
        <w:ind w:left="0"/>
        <w:jc w:val="both"/>
      </w:pPr>
      <w:r>
        <w:rPr>
          <w:rFonts w:ascii="Times New Roman"/>
          <w:b w:val="false"/>
          <w:i w:val="false"/>
          <w:color w:val="000000"/>
          <w:sz w:val="28"/>
        </w:rPr>
        <w:t xml:space="preserve">
             Администратор программ                |______________| </w:t>
      </w:r>
    </w:p>
    <w:bookmarkEnd w:id="1322"/>
    <w:bookmarkStart w:name="z1518" w:id="1323"/>
    <w:p>
      <w:pPr>
        <w:spacing w:after="0"/>
        <w:ind w:left="0"/>
        <w:jc w:val="both"/>
      </w:pPr>
      <w:r>
        <w:rPr>
          <w:rFonts w:ascii="Times New Roman"/>
          <w:b w:val="false"/>
          <w:i w:val="false"/>
          <w:color w:val="000000"/>
          <w:sz w:val="28"/>
        </w:rPr>
        <w:t>
            Государственное учреждение          |______________|</w:t>
      </w:r>
    </w:p>
    <w:bookmarkEnd w:id="1323"/>
    <w:bookmarkStart w:name="z1519" w:id="1324"/>
    <w:p>
      <w:pPr>
        <w:spacing w:after="0"/>
        <w:ind w:left="0"/>
        <w:jc w:val="both"/>
      </w:pPr>
      <w:r>
        <w:rPr>
          <w:rFonts w:ascii="Times New Roman"/>
          <w:b w:val="false"/>
          <w:i w:val="false"/>
          <w:color w:val="000000"/>
          <w:sz w:val="28"/>
        </w:rPr>
        <w:t>
            Программа                              |______________|</w:t>
      </w:r>
    </w:p>
    <w:bookmarkEnd w:id="1324"/>
    <w:bookmarkStart w:name="z1520" w:id="1325"/>
    <w:p>
      <w:pPr>
        <w:spacing w:after="0"/>
        <w:ind w:left="0"/>
        <w:jc w:val="both"/>
      </w:pPr>
      <w:r>
        <w:rPr>
          <w:rFonts w:ascii="Times New Roman"/>
          <w:b w:val="false"/>
          <w:i w:val="false"/>
          <w:color w:val="000000"/>
          <w:sz w:val="28"/>
        </w:rPr>
        <w:t>
            Специфика                                 |______________|</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26"/>
          <w:p>
            <w:pPr>
              <w:spacing w:after="20"/>
              <w:ind w:left="20"/>
              <w:jc w:val="both"/>
            </w:pPr>
            <w:r>
              <w:rPr>
                <w:rFonts w:ascii="Times New Roman"/>
                <w:b w:val="false"/>
                <w:i w:val="false"/>
                <w:color w:val="000000"/>
                <w:sz w:val="20"/>
              </w:rPr>
              <w:t>
Сумма затрат</w:t>
            </w:r>
          </w:p>
          <w:bookmarkEnd w:id="1326"/>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2" w:id="132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27"/>
    <w:p>
      <w:pPr>
        <w:spacing w:after="0"/>
        <w:ind w:left="0"/>
        <w:jc w:val="both"/>
      </w:pPr>
      <w:bookmarkStart w:name="z1523" w:id="1328"/>
      <w:r>
        <w:rPr>
          <w:rFonts w:ascii="Times New Roman"/>
          <w:b w:val="false"/>
          <w:i w:val="false"/>
          <w:color w:val="000000"/>
          <w:sz w:val="28"/>
        </w:rPr>
        <w:t>
      государственного учреждения ________________________________________________</w:t>
      </w:r>
    </w:p>
    <w:bookmarkEnd w:id="132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24" w:id="1329"/>
      <w:r>
        <w:rPr>
          <w:rFonts w:ascii="Times New Roman"/>
          <w:b w:val="false"/>
          <w:i w:val="false"/>
          <w:color w:val="000000"/>
          <w:sz w:val="28"/>
        </w:rPr>
        <w:t>
      Руководитель бюджетной программы _________________________________________</w:t>
      </w:r>
    </w:p>
    <w:bookmarkEnd w:id="132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25" w:id="133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330"/>
    <w:p>
      <w:pPr>
        <w:spacing w:after="0"/>
        <w:ind w:left="0"/>
        <w:jc w:val="both"/>
      </w:pPr>
      <w:bookmarkStart w:name="z1526" w:id="1331"/>
      <w:r>
        <w:rPr>
          <w:rFonts w:ascii="Times New Roman"/>
          <w:b w:val="false"/>
          <w:i w:val="false"/>
          <w:color w:val="000000"/>
          <w:sz w:val="28"/>
        </w:rPr>
        <w:t>
      ________________________________________________________________________</w:t>
      </w:r>
    </w:p>
    <w:bookmarkEnd w:id="133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529" w:id="1332"/>
    <w:p>
      <w:pPr>
        <w:spacing w:after="0"/>
        <w:ind w:left="0"/>
        <w:jc w:val="both"/>
      </w:pPr>
      <w:r>
        <w:rPr>
          <w:rFonts w:ascii="Times New Roman"/>
          <w:b w:val="false"/>
          <w:i w:val="false"/>
          <w:color w:val="000000"/>
          <w:sz w:val="28"/>
        </w:rPr>
        <w:t>
      Форма 01-371</w:t>
      </w:r>
    </w:p>
    <w:bookmarkEnd w:id="1332"/>
    <w:bookmarkStart w:name="z1530" w:id="1333"/>
    <w:p>
      <w:pPr>
        <w:spacing w:after="0"/>
        <w:ind w:left="0"/>
        <w:jc w:val="left"/>
      </w:pPr>
      <w:r>
        <w:rPr>
          <w:rFonts w:ascii="Times New Roman"/>
          <w:b/>
          <w:i w:val="false"/>
          <w:color w:val="000000"/>
        </w:rPr>
        <w:t xml:space="preserve"> Расчет расходов на оплату грантов организациям образования</w:t>
      </w:r>
    </w:p>
    <w:bookmarkEnd w:id="1333"/>
    <w:bookmarkStart w:name="z1531" w:id="1334"/>
    <w:p>
      <w:pPr>
        <w:spacing w:after="0"/>
        <w:ind w:left="0"/>
        <w:jc w:val="both"/>
      </w:pPr>
      <w:r>
        <w:rPr>
          <w:rFonts w:ascii="Times New Roman"/>
          <w:b w:val="false"/>
          <w:i w:val="false"/>
          <w:color w:val="000000"/>
          <w:sz w:val="28"/>
        </w:rPr>
        <w:t>
            Год                                     |______________|</w:t>
      </w:r>
    </w:p>
    <w:bookmarkEnd w:id="1334"/>
    <w:bookmarkStart w:name="z1532" w:id="1335"/>
    <w:p>
      <w:pPr>
        <w:spacing w:after="0"/>
        <w:ind w:left="0"/>
        <w:jc w:val="both"/>
      </w:pPr>
      <w:r>
        <w:rPr>
          <w:rFonts w:ascii="Times New Roman"/>
          <w:b w:val="false"/>
          <w:i w:val="false"/>
          <w:color w:val="000000"/>
          <w:sz w:val="28"/>
        </w:rPr>
        <w:t xml:space="preserve">
             Коды </w:t>
      </w:r>
    </w:p>
    <w:bookmarkEnd w:id="1335"/>
    <w:bookmarkStart w:name="z1533" w:id="1336"/>
    <w:p>
      <w:pPr>
        <w:spacing w:after="0"/>
        <w:ind w:left="0"/>
        <w:jc w:val="both"/>
      </w:pPr>
      <w:r>
        <w:rPr>
          <w:rFonts w:ascii="Times New Roman"/>
          <w:b w:val="false"/>
          <w:i w:val="false"/>
          <w:color w:val="000000"/>
          <w:sz w:val="28"/>
        </w:rPr>
        <w:t>
            Вид данных (прогноз, план, отчет) |______________|</w:t>
      </w:r>
    </w:p>
    <w:bookmarkEnd w:id="1336"/>
    <w:bookmarkStart w:name="z1534" w:id="1337"/>
    <w:p>
      <w:pPr>
        <w:spacing w:after="0"/>
        <w:ind w:left="0"/>
        <w:jc w:val="both"/>
      </w:pPr>
      <w:r>
        <w:rPr>
          <w:rFonts w:ascii="Times New Roman"/>
          <w:b w:val="false"/>
          <w:i w:val="false"/>
          <w:color w:val="000000"/>
          <w:sz w:val="28"/>
        </w:rPr>
        <w:t xml:space="preserve">
             Функциональная группа                   |______________| </w:t>
      </w:r>
    </w:p>
    <w:bookmarkEnd w:id="1337"/>
    <w:bookmarkStart w:name="z1535" w:id="1338"/>
    <w:p>
      <w:pPr>
        <w:spacing w:after="0"/>
        <w:ind w:left="0"/>
        <w:jc w:val="both"/>
      </w:pPr>
      <w:r>
        <w:rPr>
          <w:rFonts w:ascii="Times New Roman"/>
          <w:b w:val="false"/>
          <w:i w:val="false"/>
          <w:color w:val="000000"/>
          <w:sz w:val="28"/>
        </w:rPr>
        <w:t xml:space="preserve">
             Администратор программ                |______________| </w:t>
      </w:r>
    </w:p>
    <w:bookmarkEnd w:id="1338"/>
    <w:bookmarkStart w:name="z1536" w:id="1339"/>
    <w:p>
      <w:pPr>
        <w:spacing w:after="0"/>
        <w:ind w:left="0"/>
        <w:jc w:val="both"/>
      </w:pPr>
      <w:r>
        <w:rPr>
          <w:rFonts w:ascii="Times New Roman"/>
          <w:b w:val="false"/>
          <w:i w:val="false"/>
          <w:color w:val="000000"/>
          <w:sz w:val="28"/>
        </w:rPr>
        <w:t>
            Государственное учреждение          |______________|</w:t>
      </w:r>
    </w:p>
    <w:bookmarkEnd w:id="1339"/>
    <w:bookmarkStart w:name="z1537" w:id="1340"/>
    <w:p>
      <w:pPr>
        <w:spacing w:after="0"/>
        <w:ind w:left="0"/>
        <w:jc w:val="both"/>
      </w:pPr>
      <w:r>
        <w:rPr>
          <w:rFonts w:ascii="Times New Roman"/>
          <w:b w:val="false"/>
          <w:i w:val="false"/>
          <w:color w:val="000000"/>
          <w:sz w:val="28"/>
        </w:rPr>
        <w:t>
            Программа                              |______________|</w:t>
      </w:r>
    </w:p>
    <w:bookmarkEnd w:id="1340"/>
    <w:bookmarkStart w:name="z1538" w:id="1341"/>
    <w:p>
      <w:pPr>
        <w:spacing w:after="0"/>
        <w:ind w:left="0"/>
        <w:jc w:val="both"/>
      </w:pPr>
      <w:r>
        <w:rPr>
          <w:rFonts w:ascii="Times New Roman"/>
          <w:b w:val="false"/>
          <w:i w:val="false"/>
          <w:color w:val="000000"/>
          <w:sz w:val="28"/>
        </w:rPr>
        <w:t>
            Специфика                                 |______________|</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(графа3*графа4)/1000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9" w:id="134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42"/>
    <w:p>
      <w:pPr>
        <w:spacing w:after="0"/>
        <w:ind w:left="0"/>
        <w:jc w:val="both"/>
      </w:pPr>
      <w:bookmarkStart w:name="z1540" w:id="1343"/>
      <w:r>
        <w:rPr>
          <w:rFonts w:ascii="Times New Roman"/>
          <w:b w:val="false"/>
          <w:i w:val="false"/>
          <w:color w:val="000000"/>
          <w:sz w:val="28"/>
        </w:rPr>
        <w:t>
      государственного учреждения ________________________________________________</w:t>
      </w:r>
    </w:p>
    <w:bookmarkEnd w:id="134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41" w:id="1344"/>
      <w:r>
        <w:rPr>
          <w:rFonts w:ascii="Times New Roman"/>
          <w:b w:val="false"/>
          <w:i w:val="false"/>
          <w:color w:val="000000"/>
          <w:sz w:val="28"/>
        </w:rPr>
        <w:t>
      Руководитель бюджетной программы _________________________________________</w:t>
      </w:r>
    </w:p>
    <w:bookmarkEnd w:id="134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42" w:id="1345"/>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345"/>
    <w:p>
      <w:pPr>
        <w:spacing w:after="0"/>
        <w:ind w:left="0"/>
        <w:jc w:val="both"/>
      </w:pPr>
      <w:bookmarkStart w:name="z1543" w:id="1346"/>
      <w:r>
        <w:rPr>
          <w:rFonts w:ascii="Times New Roman"/>
          <w:b w:val="false"/>
          <w:i w:val="false"/>
          <w:color w:val="000000"/>
          <w:sz w:val="28"/>
        </w:rPr>
        <w:t>
      __________________________________________________________________________</w:t>
      </w:r>
    </w:p>
    <w:bookmarkEnd w:id="134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546" w:id="1347"/>
    <w:p>
      <w:pPr>
        <w:spacing w:after="0"/>
        <w:ind w:left="0"/>
        <w:jc w:val="both"/>
      </w:pPr>
      <w:r>
        <w:rPr>
          <w:rFonts w:ascii="Times New Roman"/>
          <w:b w:val="false"/>
          <w:i w:val="false"/>
          <w:color w:val="000000"/>
          <w:sz w:val="28"/>
        </w:rPr>
        <w:t>
      Форма 01-372</w:t>
      </w:r>
    </w:p>
    <w:bookmarkEnd w:id="1347"/>
    <w:bookmarkStart w:name="z1547" w:id="1348"/>
    <w:p>
      <w:pPr>
        <w:spacing w:after="0"/>
        <w:ind w:left="0"/>
        <w:jc w:val="left"/>
      </w:pPr>
      <w:r>
        <w:rPr>
          <w:rFonts w:ascii="Times New Roman"/>
          <w:b/>
          <w:i w:val="false"/>
          <w:color w:val="000000"/>
        </w:rPr>
        <w:t xml:space="preserve"> Расчет расходов на оплату инновационных грантов и грантов субъектам социального предпринимательства</w:t>
      </w:r>
    </w:p>
    <w:bookmarkEnd w:id="1348"/>
    <w:bookmarkStart w:name="z1548" w:id="1349"/>
    <w:p>
      <w:pPr>
        <w:spacing w:after="0"/>
        <w:ind w:left="0"/>
        <w:jc w:val="both"/>
      </w:pPr>
      <w:r>
        <w:rPr>
          <w:rFonts w:ascii="Times New Roman"/>
          <w:b w:val="false"/>
          <w:i w:val="false"/>
          <w:color w:val="000000"/>
          <w:sz w:val="28"/>
        </w:rPr>
        <w:t>
      Год</w:t>
      </w:r>
    </w:p>
    <w:bookmarkEnd w:id="1349"/>
    <w:bookmarkStart w:name="z1549" w:id="1350"/>
    <w:p>
      <w:pPr>
        <w:spacing w:after="0"/>
        <w:ind w:left="0"/>
        <w:jc w:val="both"/>
      </w:pPr>
      <w:r>
        <w:rPr>
          <w:rFonts w:ascii="Times New Roman"/>
          <w:b w:val="false"/>
          <w:i w:val="false"/>
          <w:color w:val="000000"/>
          <w:sz w:val="28"/>
        </w:rPr>
        <w:t>
      Коды |______________|</w:t>
      </w:r>
    </w:p>
    <w:bookmarkEnd w:id="1350"/>
    <w:bookmarkStart w:name="z1550" w:id="1351"/>
    <w:p>
      <w:pPr>
        <w:spacing w:after="0"/>
        <w:ind w:left="0"/>
        <w:jc w:val="both"/>
      </w:pPr>
      <w:r>
        <w:rPr>
          <w:rFonts w:ascii="Times New Roman"/>
          <w:b w:val="false"/>
          <w:i w:val="false"/>
          <w:color w:val="000000"/>
          <w:sz w:val="28"/>
        </w:rPr>
        <w:t xml:space="preserve">
      Вид данных (прогноз, план, отчет) |______________| </w:t>
      </w:r>
    </w:p>
    <w:bookmarkEnd w:id="1351"/>
    <w:bookmarkStart w:name="z1551" w:id="1352"/>
    <w:p>
      <w:pPr>
        <w:spacing w:after="0"/>
        <w:ind w:left="0"/>
        <w:jc w:val="both"/>
      </w:pPr>
      <w:r>
        <w:rPr>
          <w:rFonts w:ascii="Times New Roman"/>
          <w:b w:val="false"/>
          <w:i w:val="false"/>
          <w:color w:val="000000"/>
          <w:sz w:val="28"/>
        </w:rPr>
        <w:t>
      Функциональная группа |______________|</w:t>
      </w:r>
    </w:p>
    <w:bookmarkEnd w:id="1352"/>
    <w:bookmarkStart w:name="z1552" w:id="1353"/>
    <w:p>
      <w:pPr>
        <w:spacing w:after="0"/>
        <w:ind w:left="0"/>
        <w:jc w:val="both"/>
      </w:pPr>
      <w:r>
        <w:rPr>
          <w:rFonts w:ascii="Times New Roman"/>
          <w:b w:val="false"/>
          <w:i w:val="false"/>
          <w:color w:val="000000"/>
          <w:sz w:val="28"/>
        </w:rPr>
        <w:t>
      Администратор программ |______________|</w:t>
      </w:r>
    </w:p>
    <w:bookmarkEnd w:id="1353"/>
    <w:bookmarkStart w:name="z1553" w:id="1354"/>
    <w:p>
      <w:pPr>
        <w:spacing w:after="0"/>
        <w:ind w:left="0"/>
        <w:jc w:val="both"/>
      </w:pPr>
      <w:r>
        <w:rPr>
          <w:rFonts w:ascii="Times New Roman"/>
          <w:b w:val="false"/>
          <w:i w:val="false"/>
          <w:color w:val="000000"/>
          <w:sz w:val="28"/>
        </w:rPr>
        <w:t>
      Государственное учреждение |______________|</w:t>
      </w:r>
    </w:p>
    <w:bookmarkEnd w:id="1354"/>
    <w:bookmarkStart w:name="z1554" w:id="1355"/>
    <w:p>
      <w:pPr>
        <w:spacing w:after="0"/>
        <w:ind w:left="0"/>
        <w:jc w:val="both"/>
      </w:pPr>
      <w:r>
        <w:rPr>
          <w:rFonts w:ascii="Times New Roman"/>
          <w:b w:val="false"/>
          <w:i w:val="false"/>
          <w:color w:val="000000"/>
          <w:sz w:val="28"/>
        </w:rPr>
        <w:t>
      Программа |______________|   Специфика</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(графа4*графа5)/1000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35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56"/>
    <w:p>
      <w:pPr>
        <w:spacing w:after="0"/>
        <w:ind w:left="0"/>
        <w:jc w:val="both"/>
      </w:pPr>
      <w:bookmarkStart w:name="z1556" w:id="1357"/>
      <w:r>
        <w:rPr>
          <w:rFonts w:ascii="Times New Roman"/>
          <w:b w:val="false"/>
          <w:i w:val="false"/>
          <w:color w:val="000000"/>
          <w:sz w:val="28"/>
        </w:rPr>
        <w:t xml:space="preserve">
      государственного учреждения ________________________________________________ </w:t>
      </w:r>
    </w:p>
    <w:bookmarkEnd w:id="135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57" w:id="1358"/>
      <w:r>
        <w:rPr>
          <w:rFonts w:ascii="Times New Roman"/>
          <w:b w:val="false"/>
          <w:i w:val="false"/>
          <w:color w:val="000000"/>
          <w:sz w:val="28"/>
        </w:rPr>
        <w:t xml:space="preserve">
      Руководитель бюджетной программы _________________________________________ </w:t>
      </w:r>
    </w:p>
    <w:bookmarkEnd w:id="135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58" w:id="1359"/>
    <w:p>
      <w:pPr>
        <w:spacing w:after="0"/>
        <w:ind w:left="0"/>
        <w:jc w:val="both"/>
      </w:pPr>
      <w:r>
        <w:rPr>
          <w:rFonts w:ascii="Times New Roman"/>
          <w:b w:val="false"/>
          <w:i w:val="false"/>
          <w:color w:val="000000"/>
          <w:sz w:val="28"/>
        </w:rPr>
        <w:t xml:space="preserve">
      Главный бухгалтер/ начальник финансово-экономического отдела </w:t>
      </w:r>
    </w:p>
    <w:bookmarkEnd w:id="1359"/>
    <w:p>
      <w:pPr>
        <w:spacing w:after="0"/>
        <w:ind w:left="0"/>
        <w:jc w:val="both"/>
      </w:pPr>
      <w:bookmarkStart w:name="z1559" w:id="1360"/>
      <w:r>
        <w:rPr>
          <w:rFonts w:ascii="Times New Roman"/>
          <w:b w:val="false"/>
          <w:i w:val="false"/>
          <w:color w:val="000000"/>
          <w:sz w:val="28"/>
        </w:rPr>
        <w:t xml:space="preserve">
      ________________________________________________________________________ </w:t>
      </w:r>
    </w:p>
    <w:bookmarkEnd w:id="136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562" w:id="1361"/>
    <w:p>
      <w:pPr>
        <w:spacing w:after="0"/>
        <w:ind w:left="0"/>
        <w:jc w:val="both"/>
      </w:pPr>
      <w:r>
        <w:rPr>
          <w:rFonts w:ascii="Times New Roman"/>
          <w:b w:val="false"/>
          <w:i w:val="false"/>
          <w:color w:val="000000"/>
          <w:sz w:val="28"/>
        </w:rPr>
        <w:t>
      Форма 01-373</w:t>
      </w:r>
    </w:p>
    <w:bookmarkEnd w:id="1361"/>
    <w:bookmarkStart w:name="z1563" w:id="1362"/>
    <w:p>
      <w:pPr>
        <w:spacing w:after="0"/>
        <w:ind w:left="0"/>
        <w:jc w:val="left"/>
      </w:pPr>
      <w:r>
        <w:rPr>
          <w:rFonts w:ascii="Times New Roman"/>
          <w:b/>
          <w:i w:val="false"/>
          <w:color w:val="000000"/>
        </w:rPr>
        <w:t xml:space="preserve"> Расчет расходов на оплату грантов организациям образования</w:t>
      </w:r>
    </w:p>
    <w:bookmarkEnd w:id="1362"/>
    <w:bookmarkStart w:name="z1564" w:id="1363"/>
    <w:p>
      <w:pPr>
        <w:spacing w:after="0"/>
        <w:ind w:left="0"/>
        <w:jc w:val="both"/>
      </w:pPr>
      <w:r>
        <w:rPr>
          <w:rFonts w:ascii="Times New Roman"/>
          <w:b w:val="false"/>
          <w:i w:val="false"/>
          <w:color w:val="000000"/>
          <w:sz w:val="28"/>
        </w:rPr>
        <w:t>
      Год</w:t>
      </w:r>
    </w:p>
    <w:bookmarkEnd w:id="1363"/>
    <w:bookmarkStart w:name="z1565" w:id="1364"/>
    <w:p>
      <w:pPr>
        <w:spacing w:after="0"/>
        <w:ind w:left="0"/>
        <w:jc w:val="both"/>
      </w:pPr>
      <w:r>
        <w:rPr>
          <w:rFonts w:ascii="Times New Roman"/>
          <w:b w:val="false"/>
          <w:i w:val="false"/>
          <w:color w:val="000000"/>
          <w:sz w:val="28"/>
        </w:rPr>
        <w:t>
      Коды |______________|</w:t>
      </w:r>
    </w:p>
    <w:bookmarkEnd w:id="1364"/>
    <w:bookmarkStart w:name="z1566" w:id="1365"/>
    <w:p>
      <w:pPr>
        <w:spacing w:after="0"/>
        <w:ind w:left="0"/>
        <w:jc w:val="both"/>
      </w:pPr>
      <w:r>
        <w:rPr>
          <w:rFonts w:ascii="Times New Roman"/>
          <w:b w:val="false"/>
          <w:i w:val="false"/>
          <w:color w:val="000000"/>
          <w:sz w:val="28"/>
        </w:rPr>
        <w:t xml:space="preserve">
      Вид данных (прогноз, план, отчет) |______________| </w:t>
      </w:r>
    </w:p>
    <w:bookmarkEnd w:id="1365"/>
    <w:bookmarkStart w:name="z1567" w:id="1366"/>
    <w:p>
      <w:pPr>
        <w:spacing w:after="0"/>
        <w:ind w:left="0"/>
        <w:jc w:val="both"/>
      </w:pPr>
      <w:r>
        <w:rPr>
          <w:rFonts w:ascii="Times New Roman"/>
          <w:b w:val="false"/>
          <w:i w:val="false"/>
          <w:color w:val="000000"/>
          <w:sz w:val="28"/>
        </w:rPr>
        <w:t>
      Функциональная группа |______________|</w:t>
      </w:r>
    </w:p>
    <w:bookmarkEnd w:id="1366"/>
    <w:bookmarkStart w:name="z1568" w:id="1367"/>
    <w:p>
      <w:pPr>
        <w:spacing w:after="0"/>
        <w:ind w:left="0"/>
        <w:jc w:val="both"/>
      </w:pPr>
      <w:r>
        <w:rPr>
          <w:rFonts w:ascii="Times New Roman"/>
          <w:b w:val="false"/>
          <w:i w:val="false"/>
          <w:color w:val="000000"/>
          <w:sz w:val="28"/>
        </w:rPr>
        <w:t>
      Администратор программ |______________|</w:t>
      </w:r>
    </w:p>
    <w:bookmarkEnd w:id="1367"/>
    <w:bookmarkStart w:name="z1569" w:id="1368"/>
    <w:p>
      <w:pPr>
        <w:spacing w:after="0"/>
        <w:ind w:left="0"/>
        <w:jc w:val="both"/>
      </w:pPr>
      <w:r>
        <w:rPr>
          <w:rFonts w:ascii="Times New Roman"/>
          <w:b w:val="false"/>
          <w:i w:val="false"/>
          <w:color w:val="000000"/>
          <w:sz w:val="28"/>
        </w:rPr>
        <w:t>
      Государственное учреждение |______________|</w:t>
      </w:r>
    </w:p>
    <w:bookmarkEnd w:id="1368"/>
    <w:bookmarkStart w:name="z1570" w:id="1369"/>
    <w:p>
      <w:pPr>
        <w:spacing w:after="0"/>
        <w:ind w:left="0"/>
        <w:jc w:val="both"/>
      </w:pPr>
      <w:r>
        <w:rPr>
          <w:rFonts w:ascii="Times New Roman"/>
          <w:b w:val="false"/>
          <w:i w:val="false"/>
          <w:color w:val="000000"/>
          <w:sz w:val="28"/>
        </w:rPr>
        <w:t>
      Программа |______________|</w:t>
      </w:r>
    </w:p>
    <w:bookmarkEnd w:id="1369"/>
    <w:bookmarkStart w:name="z1571" w:id="1370"/>
    <w:p>
      <w:pPr>
        <w:spacing w:after="0"/>
        <w:ind w:left="0"/>
        <w:jc w:val="both"/>
      </w:pPr>
      <w:r>
        <w:rPr>
          <w:rFonts w:ascii="Times New Roman"/>
          <w:b w:val="false"/>
          <w:i w:val="false"/>
          <w:color w:val="000000"/>
          <w:sz w:val="28"/>
        </w:rPr>
        <w:t>
      Специфика</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(графа3*графа4)/1000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2" w:id="1371"/>
    <w:p>
      <w:pPr>
        <w:spacing w:after="0"/>
        <w:ind w:left="0"/>
        <w:jc w:val="both"/>
      </w:pPr>
      <w:r>
        <w:rPr>
          <w:rFonts w:ascii="Times New Roman"/>
          <w:b w:val="false"/>
          <w:i w:val="false"/>
          <w:color w:val="000000"/>
          <w:sz w:val="28"/>
        </w:rPr>
        <w:t>
      Руководитель аппарата центрального исполнительного</w:t>
      </w:r>
    </w:p>
    <w:bookmarkEnd w:id="1371"/>
    <w:bookmarkStart w:name="z1573" w:id="1372"/>
    <w:p>
      <w:pPr>
        <w:spacing w:after="0"/>
        <w:ind w:left="0"/>
        <w:jc w:val="both"/>
      </w:pPr>
      <w:r>
        <w:rPr>
          <w:rFonts w:ascii="Times New Roman"/>
          <w:b w:val="false"/>
          <w:i w:val="false"/>
          <w:color w:val="000000"/>
          <w:sz w:val="28"/>
        </w:rPr>
        <w:t xml:space="preserve">
      органа/руководитель государственного учреждения </w:t>
      </w:r>
    </w:p>
    <w:bookmarkEnd w:id="1372"/>
    <w:p>
      <w:pPr>
        <w:spacing w:after="0"/>
        <w:ind w:left="0"/>
        <w:jc w:val="both"/>
      </w:pPr>
      <w:bookmarkStart w:name="z1574" w:id="1373"/>
      <w:r>
        <w:rPr>
          <w:rFonts w:ascii="Times New Roman"/>
          <w:b w:val="false"/>
          <w:i w:val="false"/>
          <w:color w:val="000000"/>
          <w:sz w:val="28"/>
        </w:rPr>
        <w:t xml:space="preserve">
      __________________________________________________________________________ </w:t>
      </w:r>
    </w:p>
    <w:bookmarkEnd w:id="137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75" w:id="1374"/>
      <w:r>
        <w:rPr>
          <w:rFonts w:ascii="Times New Roman"/>
          <w:b w:val="false"/>
          <w:i w:val="false"/>
          <w:color w:val="000000"/>
          <w:sz w:val="28"/>
        </w:rPr>
        <w:t xml:space="preserve">
      Руководитель бюджетной программы _________________________________________ </w:t>
      </w:r>
    </w:p>
    <w:bookmarkEnd w:id="137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76" w:id="1375"/>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375"/>
    <w:p>
      <w:pPr>
        <w:spacing w:after="0"/>
        <w:ind w:left="0"/>
        <w:jc w:val="both"/>
      </w:pPr>
      <w:bookmarkStart w:name="z1577" w:id="1376"/>
      <w:r>
        <w:rPr>
          <w:rFonts w:ascii="Times New Roman"/>
          <w:b w:val="false"/>
          <w:i w:val="false"/>
          <w:color w:val="000000"/>
          <w:sz w:val="28"/>
        </w:rPr>
        <w:t>
      _________________________________________________________________________</w:t>
      </w:r>
    </w:p>
    <w:bookmarkEnd w:id="137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w:t>
            </w:r>
          </w:p>
        </w:tc>
      </w:tr>
    </w:tbl>
    <w:bookmarkStart w:name="z1581" w:id="1377"/>
    <w:p>
      <w:pPr>
        <w:spacing w:after="0"/>
        <w:ind w:left="0"/>
        <w:jc w:val="left"/>
      </w:pPr>
      <w:r>
        <w:rPr>
          <w:rFonts w:ascii="Times New Roman"/>
          <w:b/>
          <w:i w:val="false"/>
          <w:color w:val="000000"/>
        </w:rPr>
        <w:t xml:space="preserve"> Сводный расчет расходов государственного учреждения по бюджетным программам (подпрограммам)</w:t>
      </w:r>
    </w:p>
    <w:bookmarkEnd w:id="1377"/>
    <w:bookmarkStart w:name="z1582" w:id="1378"/>
    <w:p>
      <w:pPr>
        <w:spacing w:after="0"/>
        <w:ind w:left="0"/>
        <w:jc w:val="both"/>
      </w:pPr>
      <w:r>
        <w:rPr>
          <w:rFonts w:ascii="Times New Roman"/>
          <w:b w:val="false"/>
          <w:i w:val="false"/>
          <w:color w:val="000000"/>
          <w:sz w:val="28"/>
        </w:rPr>
        <w:t xml:space="preserve">
             Коды </w:t>
      </w:r>
    </w:p>
    <w:bookmarkEnd w:id="1378"/>
    <w:bookmarkStart w:name="z1583" w:id="1379"/>
    <w:p>
      <w:pPr>
        <w:spacing w:after="0"/>
        <w:ind w:left="0"/>
        <w:jc w:val="both"/>
      </w:pPr>
      <w:r>
        <w:rPr>
          <w:rFonts w:ascii="Times New Roman"/>
          <w:b w:val="false"/>
          <w:i w:val="false"/>
          <w:color w:val="000000"/>
          <w:sz w:val="28"/>
        </w:rPr>
        <w:t>
            Плановый период                         |______________|</w:t>
      </w:r>
    </w:p>
    <w:bookmarkEnd w:id="1379"/>
    <w:bookmarkStart w:name="z1584" w:id="1380"/>
    <w:p>
      <w:pPr>
        <w:spacing w:after="0"/>
        <w:ind w:left="0"/>
        <w:jc w:val="both"/>
      </w:pPr>
      <w:r>
        <w:rPr>
          <w:rFonts w:ascii="Times New Roman"/>
          <w:b w:val="false"/>
          <w:i w:val="false"/>
          <w:color w:val="000000"/>
          <w:sz w:val="28"/>
        </w:rPr>
        <w:t xml:space="preserve">
             Функциональная группа                   |______________| </w:t>
      </w:r>
    </w:p>
    <w:bookmarkEnd w:id="1380"/>
    <w:bookmarkStart w:name="z1585" w:id="1381"/>
    <w:p>
      <w:pPr>
        <w:spacing w:after="0"/>
        <w:ind w:left="0"/>
        <w:jc w:val="both"/>
      </w:pPr>
      <w:r>
        <w:rPr>
          <w:rFonts w:ascii="Times New Roman"/>
          <w:b w:val="false"/>
          <w:i w:val="false"/>
          <w:color w:val="000000"/>
          <w:sz w:val="28"/>
        </w:rPr>
        <w:t xml:space="preserve">
             Администратор программ                   |______________| </w:t>
      </w:r>
    </w:p>
    <w:bookmarkEnd w:id="1381"/>
    <w:bookmarkStart w:name="z1586" w:id="1382"/>
    <w:p>
      <w:pPr>
        <w:spacing w:after="0"/>
        <w:ind w:left="0"/>
        <w:jc w:val="both"/>
      </w:pPr>
      <w:r>
        <w:rPr>
          <w:rFonts w:ascii="Times New Roman"/>
          <w:b w:val="false"/>
          <w:i w:val="false"/>
          <w:color w:val="000000"/>
          <w:sz w:val="28"/>
        </w:rPr>
        <w:t>
            Государственное учреждение             |______________|</w:t>
      </w:r>
    </w:p>
    <w:bookmarkEnd w:id="1382"/>
    <w:bookmarkStart w:name="z1587" w:id="1383"/>
    <w:p>
      <w:pPr>
        <w:spacing w:after="0"/>
        <w:ind w:left="0"/>
        <w:jc w:val="both"/>
      </w:pPr>
      <w:r>
        <w:rPr>
          <w:rFonts w:ascii="Times New Roman"/>
          <w:b w:val="false"/>
          <w:i w:val="false"/>
          <w:color w:val="000000"/>
          <w:sz w:val="28"/>
        </w:rPr>
        <w:t xml:space="preserve">
             Программа                              |______________| </w:t>
      </w:r>
    </w:p>
    <w:bookmarkEnd w:id="1383"/>
    <w:bookmarkStart w:name="z1588" w:id="1384"/>
    <w:p>
      <w:pPr>
        <w:spacing w:after="0"/>
        <w:ind w:left="0"/>
        <w:jc w:val="both"/>
      </w:pPr>
      <w:r>
        <w:rPr>
          <w:rFonts w:ascii="Times New Roman"/>
          <w:b w:val="false"/>
          <w:i w:val="false"/>
          <w:color w:val="000000"/>
          <w:sz w:val="28"/>
        </w:rPr>
        <w:t>
            Подпрограмма                         |______________|</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9" w:id="138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85"/>
    <w:p>
      <w:pPr>
        <w:spacing w:after="0"/>
        <w:ind w:left="0"/>
        <w:jc w:val="both"/>
      </w:pPr>
      <w:bookmarkStart w:name="z1590" w:id="1386"/>
      <w:r>
        <w:rPr>
          <w:rFonts w:ascii="Times New Roman"/>
          <w:b w:val="false"/>
          <w:i w:val="false"/>
          <w:color w:val="000000"/>
          <w:sz w:val="28"/>
        </w:rPr>
        <w:t>
      государственного учреждения _______________________________________________</w:t>
      </w:r>
    </w:p>
    <w:bookmarkEnd w:id="1386"/>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91" w:id="1387"/>
      <w:r>
        <w:rPr>
          <w:rFonts w:ascii="Times New Roman"/>
          <w:b w:val="false"/>
          <w:i w:val="false"/>
          <w:color w:val="000000"/>
          <w:sz w:val="28"/>
        </w:rPr>
        <w:t>
      Руководитель бюджетной программы _________________________________________</w:t>
      </w:r>
    </w:p>
    <w:bookmarkEnd w:id="1387"/>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592" w:id="1388"/>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388"/>
    <w:p>
      <w:pPr>
        <w:spacing w:after="0"/>
        <w:ind w:left="0"/>
        <w:jc w:val="both"/>
      </w:pPr>
      <w:bookmarkStart w:name="z1593" w:id="1389"/>
      <w:r>
        <w:rPr>
          <w:rFonts w:ascii="Times New Roman"/>
          <w:b w:val="false"/>
          <w:i w:val="false"/>
          <w:color w:val="000000"/>
          <w:sz w:val="28"/>
        </w:rPr>
        <w:t>
      _________________________________________________________________________</w:t>
      </w:r>
    </w:p>
    <w:bookmarkEnd w:id="138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596" w:id="1390"/>
    <w:p>
      <w:pPr>
        <w:spacing w:after="0"/>
        <w:ind w:left="0"/>
        <w:jc w:val="both"/>
      </w:pPr>
      <w:r>
        <w:rPr>
          <w:rFonts w:ascii="Times New Roman"/>
          <w:b w:val="false"/>
          <w:i w:val="false"/>
          <w:color w:val="000000"/>
          <w:sz w:val="28"/>
        </w:rPr>
        <w:t>
      Форма ГУ (свод)</w:t>
      </w:r>
    </w:p>
    <w:bookmarkEnd w:id="1390"/>
    <w:bookmarkStart w:name="z1597" w:id="1391"/>
    <w:p>
      <w:pPr>
        <w:spacing w:after="0"/>
        <w:ind w:left="0"/>
        <w:jc w:val="left"/>
      </w:pPr>
      <w:r>
        <w:rPr>
          <w:rFonts w:ascii="Times New Roman"/>
          <w:b/>
          <w:i w:val="false"/>
          <w:color w:val="000000"/>
        </w:rPr>
        <w:t xml:space="preserve"> Сводный расчет расходов администратора бюджетных программ по бюджетным программам (подпрограммам)</w:t>
      </w:r>
    </w:p>
    <w:bookmarkEnd w:id="1391"/>
    <w:bookmarkStart w:name="z1598" w:id="1392"/>
    <w:p>
      <w:pPr>
        <w:spacing w:after="0"/>
        <w:ind w:left="0"/>
        <w:jc w:val="both"/>
      </w:pPr>
      <w:r>
        <w:rPr>
          <w:rFonts w:ascii="Times New Roman"/>
          <w:b w:val="false"/>
          <w:i w:val="false"/>
          <w:color w:val="000000"/>
          <w:sz w:val="28"/>
        </w:rPr>
        <w:t xml:space="preserve">
             Коды </w:t>
      </w:r>
    </w:p>
    <w:bookmarkEnd w:id="1392"/>
    <w:bookmarkStart w:name="z1599" w:id="1393"/>
    <w:p>
      <w:pPr>
        <w:spacing w:after="0"/>
        <w:ind w:left="0"/>
        <w:jc w:val="both"/>
      </w:pPr>
      <w:r>
        <w:rPr>
          <w:rFonts w:ascii="Times New Roman"/>
          <w:b w:val="false"/>
          <w:i w:val="false"/>
          <w:color w:val="000000"/>
          <w:sz w:val="28"/>
        </w:rPr>
        <w:t>
            Плановый период                         |______________|</w:t>
      </w:r>
    </w:p>
    <w:bookmarkEnd w:id="1393"/>
    <w:bookmarkStart w:name="z1600" w:id="1394"/>
    <w:p>
      <w:pPr>
        <w:spacing w:after="0"/>
        <w:ind w:left="0"/>
        <w:jc w:val="both"/>
      </w:pPr>
      <w:r>
        <w:rPr>
          <w:rFonts w:ascii="Times New Roman"/>
          <w:b w:val="false"/>
          <w:i w:val="false"/>
          <w:color w:val="000000"/>
          <w:sz w:val="28"/>
        </w:rPr>
        <w:t xml:space="preserve">
             Функциональная группа                   |______________| </w:t>
      </w:r>
    </w:p>
    <w:bookmarkEnd w:id="1394"/>
    <w:bookmarkStart w:name="z1601" w:id="1395"/>
    <w:p>
      <w:pPr>
        <w:spacing w:after="0"/>
        <w:ind w:left="0"/>
        <w:jc w:val="both"/>
      </w:pPr>
      <w:r>
        <w:rPr>
          <w:rFonts w:ascii="Times New Roman"/>
          <w:b w:val="false"/>
          <w:i w:val="false"/>
          <w:color w:val="000000"/>
          <w:sz w:val="28"/>
        </w:rPr>
        <w:t xml:space="preserve">
             Администратор программ                   |______________| </w:t>
      </w:r>
    </w:p>
    <w:bookmarkEnd w:id="1395"/>
    <w:bookmarkStart w:name="z1602" w:id="1396"/>
    <w:p>
      <w:pPr>
        <w:spacing w:after="0"/>
        <w:ind w:left="0"/>
        <w:jc w:val="both"/>
      </w:pPr>
      <w:r>
        <w:rPr>
          <w:rFonts w:ascii="Times New Roman"/>
          <w:b w:val="false"/>
          <w:i w:val="false"/>
          <w:color w:val="000000"/>
          <w:sz w:val="28"/>
        </w:rPr>
        <w:t>
            Государственное учреждение             |______________|</w:t>
      </w:r>
    </w:p>
    <w:bookmarkEnd w:id="1396"/>
    <w:bookmarkStart w:name="z1603" w:id="1397"/>
    <w:p>
      <w:pPr>
        <w:spacing w:after="0"/>
        <w:ind w:left="0"/>
        <w:jc w:val="both"/>
      </w:pPr>
      <w:r>
        <w:rPr>
          <w:rFonts w:ascii="Times New Roman"/>
          <w:b w:val="false"/>
          <w:i w:val="false"/>
          <w:color w:val="000000"/>
          <w:sz w:val="28"/>
        </w:rPr>
        <w:t xml:space="preserve">
             Программа                              |______________| </w:t>
      </w:r>
    </w:p>
    <w:bookmarkEnd w:id="1397"/>
    <w:bookmarkStart w:name="z1604" w:id="1398"/>
    <w:p>
      <w:pPr>
        <w:spacing w:after="0"/>
        <w:ind w:left="0"/>
        <w:jc w:val="both"/>
      </w:pPr>
      <w:r>
        <w:rPr>
          <w:rFonts w:ascii="Times New Roman"/>
          <w:b w:val="false"/>
          <w:i w:val="false"/>
          <w:color w:val="000000"/>
          <w:sz w:val="28"/>
        </w:rPr>
        <w:t>
            Подпрограмма                         |______________|</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5" w:id="139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99"/>
    <w:p>
      <w:pPr>
        <w:spacing w:after="0"/>
        <w:ind w:left="0"/>
        <w:jc w:val="both"/>
      </w:pPr>
      <w:bookmarkStart w:name="z1606" w:id="1400"/>
      <w:r>
        <w:rPr>
          <w:rFonts w:ascii="Times New Roman"/>
          <w:b w:val="false"/>
          <w:i w:val="false"/>
          <w:color w:val="000000"/>
          <w:sz w:val="28"/>
        </w:rPr>
        <w:t>
      государственного учреждения _______________________________________________</w:t>
      </w:r>
    </w:p>
    <w:bookmarkEnd w:id="1400"/>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07" w:id="1401"/>
      <w:r>
        <w:rPr>
          <w:rFonts w:ascii="Times New Roman"/>
          <w:b w:val="false"/>
          <w:i w:val="false"/>
          <w:color w:val="000000"/>
          <w:sz w:val="28"/>
        </w:rPr>
        <w:t>
      Руководитель бюджетной программы _________________________________________</w:t>
      </w:r>
    </w:p>
    <w:bookmarkEnd w:id="1401"/>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608" w:id="1402"/>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02"/>
    <w:p>
      <w:pPr>
        <w:spacing w:after="0"/>
        <w:ind w:left="0"/>
        <w:jc w:val="both"/>
      </w:pPr>
      <w:bookmarkStart w:name="z1609" w:id="1403"/>
      <w:r>
        <w:rPr>
          <w:rFonts w:ascii="Times New Roman"/>
          <w:b w:val="false"/>
          <w:i w:val="false"/>
          <w:color w:val="000000"/>
          <w:sz w:val="28"/>
        </w:rPr>
        <w:t xml:space="preserve">
      ____________________________________________________________________ </w:t>
      </w:r>
    </w:p>
    <w:bookmarkEnd w:id="140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12" w:id="1404"/>
    <w:p>
      <w:pPr>
        <w:spacing w:after="0"/>
        <w:ind w:left="0"/>
        <w:jc w:val="left"/>
      </w:pPr>
      <w:r>
        <w:rPr>
          <w:rFonts w:ascii="Times New Roman"/>
          <w:b/>
          <w:i w:val="false"/>
          <w:color w:val="000000"/>
        </w:rPr>
        <w:t xml:space="preserve"> Сводная таблица расходов по текущим бюджетным программам и бюджетным программам развития</w:t>
      </w:r>
    </w:p>
    <w:bookmarkEnd w:id="1404"/>
    <w:bookmarkStart w:name="z1613" w:id="1405"/>
    <w:p>
      <w:pPr>
        <w:spacing w:after="0"/>
        <w:ind w:left="0"/>
        <w:jc w:val="both"/>
      </w:pPr>
      <w:r>
        <w:rPr>
          <w:rFonts w:ascii="Times New Roman"/>
          <w:b w:val="false"/>
          <w:i w:val="false"/>
          <w:color w:val="000000"/>
          <w:sz w:val="28"/>
        </w:rPr>
        <w:t xml:space="preserve">
             Коды </w:t>
      </w:r>
    </w:p>
    <w:bookmarkEnd w:id="1405"/>
    <w:bookmarkStart w:name="z1614" w:id="1406"/>
    <w:p>
      <w:pPr>
        <w:spacing w:after="0"/>
        <w:ind w:left="0"/>
        <w:jc w:val="both"/>
      </w:pPr>
      <w:r>
        <w:rPr>
          <w:rFonts w:ascii="Times New Roman"/>
          <w:b w:val="false"/>
          <w:i w:val="false"/>
          <w:color w:val="000000"/>
          <w:sz w:val="28"/>
        </w:rPr>
        <w:t xml:space="preserve">
             Плановый период                         |______________| </w:t>
      </w:r>
    </w:p>
    <w:bookmarkEnd w:id="1406"/>
    <w:bookmarkStart w:name="z1615" w:id="1407"/>
    <w:p>
      <w:pPr>
        <w:spacing w:after="0"/>
        <w:ind w:left="0"/>
        <w:jc w:val="both"/>
      </w:pPr>
      <w:r>
        <w:rPr>
          <w:rFonts w:ascii="Times New Roman"/>
          <w:b w:val="false"/>
          <w:i w:val="false"/>
          <w:color w:val="000000"/>
          <w:sz w:val="28"/>
        </w:rPr>
        <w:t xml:space="preserve">
             Функциональная группа                   |______________| </w:t>
      </w:r>
    </w:p>
    <w:bookmarkEnd w:id="1407"/>
    <w:bookmarkStart w:name="z1616" w:id="1408"/>
    <w:p>
      <w:pPr>
        <w:spacing w:after="0"/>
        <w:ind w:left="0"/>
        <w:jc w:val="both"/>
      </w:pPr>
      <w:r>
        <w:rPr>
          <w:rFonts w:ascii="Times New Roman"/>
          <w:b w:val="false"/>
          <w:i w:val="false"/>
          <w:color w:val="000000"/>
          <w:sz w:val="28"/>
        </w:rPr>
        <w:t xml:space="preserve">
             Администратор программ                   |______________| </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безусловные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безусловных базовых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7" w:id="140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09"/>
    <w:p>
      <w:pPr>
        <w:spacing w:after="0"/>
        <w:ind w:left="0"/>
        <w:jc w:val="both"/>
      </w:pPr>
      <w:bookmarkStart w:name="z1618" w:id="1410"/>
      <w:r>
        <w:rPr>
          <w:rFonts w:ascii="Times New Roman"/>
          <w:b w:val="false"/>
          <w:i w:val="false"/>
          <w:color w:val="000000"/>
          <w:sz w:val="28"/>
        </w:rPr>
        <w:t>
      государственного учреждения _______________________________________________</w:t>
      </w:r>
    </w:p>
    <w:bookmarkEnd w:id="1410"/>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19" w:id="1411"/>
      <w:r>
        <w:rPr>
          <w:rFonts w:ascii="Times New Roman"/>
          <w:b w:val="false"/>
          <w:i w:val="false"/>
          <w:color w:val="000000"/>
          <w:sz w:val="28"/>
        </w:rPr>
        <w:t>
      Руководитель бюджетной программы _________________________________________</w:t>
      </w:r>
    </w:p>
    <w:bookmarkEnd w:id="1411"/>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620" w:id="1412"/>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12"/>
    <w:p>
      <w:pPr>
        <w:spacing w:after="0"/>
        <w:ind w:left="0"/>
        <w:jc w:val="both"/>
      </w:pPr>
      <w:bookmarkStart w:name="z1621" w:id="1413"/>
      <w:r>
        <w:rPr>
          <w:rFonts w:ascii="Times New Roman"/>
          <w:b w:val="false"/>
          <w:i w:val="false"/>
          <w:color w:val="000000"/>
          <w:sz w:val="28"/>
        </w:rPr>
        <w:t>
      ____________________________________________________________________</w:t>
      </w:r>
    </w:p>
    <w:bookmarkEnd w:id="141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24" w:id="1414"/>
    <w:p>
      <w:pPr>
        <w:spacing w:after="0"/>
        <w:ind w:left="0"/>
        <w:jc w:val="both"/>
      </w:pPr>
      <w:r>
        <w:rPr>
          <w:rFonts w:ascii="Times New Roman"/>
          <w:b w:val="false"/>
          <w:i w:val="false"/>
          <w:color w:val="000000"/>
          <w:sz w:val="28"/>
        </w:rPr>
        <w:t>
      Форма 01-413</w:t>
      </w:r>
    </w:p>
    <w:bookmarkEnd w:id="1414"/>
    <w:bookmarkStart w:name="z1625" w:id="1415"/>
    <w:p>
      <w:pPr>
        <w:spacing w:after="0"/>
        <w:ind w:left="0"/>
        <w:jc w:val="left"/>
      </w:pPr>
      <w:r>
        <w:rPr>
          <w:rFonts w:ascii="Times New Roman"/>
          <w:b/>
          <w:i w:val="false"/>
          <w:color w:val="000000"/>
        </w:rPr>
        <w:t xml:space="preserve"> Расчет расходов на приобретение транспортных средств</w:t>
      </w:r>
    </w:p>
    <w:bookmarkEnd w:id="1415"/>
    <w:bookmarkStart w:name="z1626" w:id="1416"/>
    <w:p>
      <w:pPr>
        <w:spacing w:after="0"/>
        <w:ind w:left="0"/>
        <w:jc w:val="both"/>
      </w:pPr>
      <w:r>
        <w:rPr>
          <w:rFonts w:ascii="Times New Roman"/>
          <w:b w:val="false"/>
          <w:i w:val="false"/>
          <w:color w:val="000000"/>
          <w:sz w:val="28"/>
        </w:rPr>
        <w:t xml:space="preserve">
             Коды </w:t>
      </w:r>
    </w:p>
    <w:bookmarkEnd w:id="1416"/>
    <w:bookmarkStart w:name="z1627" w:id="1417"/>
    <w:p>
      <w:pPr>
        <w:spacing w:after="0"/>
        <w:ind w:left="0"/>
        <w:jc w:val="both"/>
      </w:pPr>
      <w:r>
        <w:rPr>
          <w:rFonts w:ascii="Times New Roman"/>
          <w:b w:val="false"/>
          <w:i w:val="false"/>
          <w:color w:val="000000"/>
          <w:sz w:val="28"/>
        </w:rPr>
        <w:t xml:space="preserve">
             Год                                     |______________| </w:t>
      </w:r>
    </w:p>
    <w:bookmarkEnd w:id="1417"/>
    <w:bookmarkStart w:name="z1628" w:id="1418"/>
    <w:p>
      <w:pPr>
        <w:spacing w:after="0"/>
        <w:ind w:left="0"/>
        <w:jc w:val="both"/>
      </w:pPr>
      <w:r>
        <w:rPr>
          <w:rFonts w:ascii="Times New Roman"/>
          <w:b w:val="false"/>
          <w:i w:val="false"/>
          <w:color w:val="000000"/>
          <w:sz w:val="28"/>
        </w:rPr>
        <w:t xml:space="preserve">
             Вид данных (прогноз, план, отчет)             |______________| </w:t>
      </w:r>
    </w:p>
    <w:bookmarkEnd w:id="1418"/>
    <w:bookmarkStart w:name="z1629" w:id="1419"/>
    <w:p>
      <w:pPr>
        <w:spacing w:after="0"/>
        <w:ind w:left="0"/>
        <w:jc w:val="both"/>
      </w:pPr>
      <w:r>
        <w:rPr>
          <w:rFonts w:ascii="Times New Roman"/>
          <w:b w:val="false"/>
          <w:i w:val="false"/>
          <w:color w:val="000000"/>
          <w:sz w:val="28"/>
        </w:rPr>
        <w:t xml:space="preserve">
             Функциональная группа                   |______________| </w:t>
      </w:r>
    </w:p>
    <w:bookmarkEnd w:id="1419"/>
    <w:bookmarkStart w:name="z1630" w:id="1420"/>
    <w:p>
      <w:pPr>
        <w:spacing w:after="0"/>
        <w:ind w:left="0"/>
        <w:jc w:val="both"/>
      </w:pPr>
      <w:r>
        <w:rPr>
          <w:rFonts w:ascii="Times New Roman"/>
          <w:b w:val="false"/>
          <w:i w:val="false"/>
          <w:color w:val="000000"/>
          <w:sz w:val="28"/>
        </w:rPr>
        <w:t xml:space="preserve">
             Администратор программ                   |______________| </w:t>
      </w:r>
    </w:p>
    <w:bookmarkEnd w:id="1420"/>
    <w:bookmarkStart w:name="z1631" w:id="1421"/>
    <w:p>
      <w:pPr>
        <w:spacing w:after="0"/>
        <w:ind w:left="0"/>
        <w:jc w:val="both"/>
      </w:pPr>
      <w:r>
        <w:rPr>
          <w:rFonts w:ascii="Times New Roman"/>
          <w:b w:val="false"/>
          <w:i w:val="false"/>
          <w:color w:val="000000"/>
          <w:sz w:val="28"/>
        </w:rPr>
        <w:t xml:space="preserve">
             Государственное учреждение             |______________| </w:t>
      </w:r>
    </w:p>
    <w:bookmarkEnd w:id="1421"/>
    <w:bookmarkStart w:name="z1632" w:id="1422"/>
    <w:p>
      <w:pPr>
        <w:spacing w:after="0"/>
        <w:ind w:left="0"/>
        <w:jc w:val="both"/>
      </w:pPr>
      <w:r>
        <w:rPr>
          <w:rFonts w:ascii="Times New Roman"/>
          <w:b w:val="false"/>
          <w:i w:val="false"/>
          <w:color w:val="000000"/>
          <w:sz w:val="28"/>
        </w:rPr>
        <w:t xml:space="preserve">
             Программа                               |______________| </w:t>
      </w:r>
    </w:p>
    <w:bookmarkEnd w:id="1422"/>
    <w:bookmarkStart w:name="z1633" w:id="1423"/>
    <w:p>
      <w:pPr>
        <w:spacing w:after="0"/>
        <w:ind w:left="0"/>
        <w:jc w:val="both"/>
      </w:pPr>
      <w:r>
        <w:rPr>
          <w:rFonts w:ascii="Times New Roman"/>
          <w:b w:val="false"/>
          <w:i w:val="false"/>
          <w:color w:val="000000"/>
          <w:sz w:val="28"/>
        </w:rPr>
        <w:t>
            Специфика                               |______________|</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автомобильного транспортных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утвержденным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автомобильных транспортных средств, имеющиеся в наличии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 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 текущего года (тысяч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планируемые к приобретению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зa единицу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(графа8х графа9) /1000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Служебные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Дежурные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Специальные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4" w:id="142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24"/>
    <w:p>
      <w:pPr>
        <w:spacing w:after="0"/>
        <w:ind w:left="0"/>
        <w:jc w:val="both"/>
      </w:pPr>
      <w:bookmarkStart w:name="z1635" w:id="1425"/>
      <w:r>
        <w:rPr>
          <w:rFonts w:ascii="Times New Roman"/>
          <w:b w:val="false"/>
          <w:i w:val="false"/>
          <w:color w:val="000000"/>
          <w:sz w:val="28"/>
        </w:rPr>
        <w:t>
      государственного учреждения _______________________________________________</w:t>
      </w:r>
    </w:p>
    <w:bookmarkEnd w:id="1425"/>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36" w:id="1426"/>
      <w:r>
        <w:rPr>
          <w:rFonts w:ascii="Times New Roman"/>
          <w:b w:val="false"/>
          <w:i w:val="false"/>
          <w:color w:val="000000"/>
          <w:sz w:val="28"/>
        </w:rPr>
        <w:t>
      Руководитель бюджетной программы _________________________________________</w:t>
      </w:r>
    </w:p>
    <w:bookmarkEnd w:id="1426"/>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637" w:id="1427"/>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27"/>
    <w:p>
      <w:pPr>
        <w:spacing w:after="0"/>
        <w:ind w:left="0"/>
        <w:jc w:val="both"/>
      </w:pPr>
      <w:bookmarkStart w:name="z1638" w:id="1428"/>
      <w:r>
        <w:rPr>
          <w:rFonts w:ascii="Times New Roman"/>
          <w:b w:val="false"/>
          <w:i w:val="false"/>
          <w:color w:val="000000"/>
          <w:sz w:val="28"/>
        </w:rPr>
        <w:t>
      _________________________________________________________________________</w:t>
      </w:r>
    </w:p>
    <w:bookmarkEnd w:id="142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41" w:id="1429"/>
    <w:p>
      <w:pPr>
        <w:spacing w:after="0"/>
        <w:ind w:left="0"/>
        <w:jc w:val="both"/>
      </w:pPr>
      <w:r>
        <w:rPr>
          <w:rFonts w:ascii="Times New Roman"/>
          <w:b w:val="false"/>
          <w:i w:val="false"/>
          <w:color w:val="000000"/>
          <w:sz w:val="28"/>
        </w:rPr>
        <w:t>
      Форма 01-414</w:t>
      </w:r>
    </w:p>
    <w:bookmarkEnd w:id="1429"/>
    <w:bookmarkStart w:name="z1642" w:id="1430"/>
    <w:p>
      <w:pPr>
        <w:spacing w:after="0"/>
        <w:ind w:left="0"/>
        <w:jc w:val="left"/>
      </w:pPr>
      <w:r>
        <w:rPr>
          <w:rFonts w:ascii="Times New Roman"/>
          <w:b/>
          <w:i w:val="false"/>
          <w:color w:val="000000"/>
        </w:rPr>
        <w:t xml:space="preserve"> Расчет расходов по закупке вычислительного и другого оборудования</w:t>
      </w:r>
    </w:p>
    <w:bookmarkEnd w:id="1430"/>
    <w:bookmarkStart w:name="z1643" w:id="1431"/>
    <w:p>
      <w:pPr>
        <w:spacing w:after="0"/>
        <w:ind w:left="0"/>
        <w:jc w:val="both"/>
      </w:pPr>
      <w:r>
        <w:rPr>
          <w:rFonts w:ascii="Times New Roman"/>
          <w:b w:val="false"/>
          <w:i w:val="false"/>
          <w:color w:val="000000"/>
          <w:sz w:val="28"/>
        </w:rPr>
        <w:t xml:space="preserve">
             Коды </w:t>
      </w:r>
    </w:p>
    <w:bookmarkEnd w:id="1431"/>
    <w:bookmarkStart w:name="z1644" w:id="1432"/>
    <w:p>
      <w:pPr>
        <w:spacing w:after="0"/>
        <w:ind w:left="0"/>
        <w:jc w:val="both"/>
      </w:pPr>
      <w:r>
        <w:rPr>
          <w:rFonts w:ascii="Times New Roman"/>
          <w:b w:val="false"/>
          <w:i w:val="false"/>
          <w:color w:val="000000"/>
          <w:sz w:val="28"/>
        </w:rPr>
        <w:t xml:space="preserve">
             Год                                     |______________| </w:t>
      </w:r>
    </w:p>
    <w:bookmarkEnd w:id="1432"/>
    <w:bookmarkStart w:name="z1645" w:id="1433"/>
    <w:p>
      <w:pPr>
        <w:spacing w:after="0"/>
        <w:ind w:left="0"/>
        <w:jc w:val="both"/>
      </w:pPr>
      <w:r>
        <w:rPr>
          <w:rFonts w:ascii="Times New Roman"/>
          <w:b w:val="false"/>
          <w:i w:val="false"/>
          <w:color w:val="000000"/>
          <w:sz w:val="28"/>
        </w:rPr>
        <w:t xml:space="preserve">
             Вид данных (прогноз, план, отчет)             |______________| </w:t>
      </w:r>
    </w:p>
    <w:bookmarkEnd w:id="1433"/>
    <w:bookmarkStart w:name="z1646" w:id="1434"/>
    <w:p>
      <w:pPr>
        <w:spacing w:after="0"/>
        <w:ind w:left="0"/>
        <w:jc w:val="both"/>
      </w:pPr>
      <w:r>
        <w:rPr>
          <w:rFonts w:ascii="Times New Roman"/>
          <w:b w:val="false"/>
          <w:i w:val="false"/>
          <w:color w:val="000000"/>
          <w:sz w:val="28"/>
        </w:rPr>
        <w:t xml:space="preserve">
             Функциональная группа                   |______________| </w:t>
      </w:r>
    </w:p>
    <w:bookmarkEnd w:id="1434"/>
    <w:bookmarkStart w:name="z1647" w:id="1435"/>
    <w:p>
      <w:pPr>
        <w:spacing w:after="0"/>
        <w:ind w:left="0"/>
        <w:jc w:val="both"/>
      </w:pPr>
      <w:r>
        <w:rPr>
          <w:rFonts w:ascii="Times New Roman"/>
          <w:b w:val="false"/>
          <w:i w:val="false"/>
          <w:color w:val="000000"/>
          <w:sz w:val="28"/>
        </w:rPr>
        <w:t xml:space="preserve">
             Администратор программ                   |______________| </w:t>
      </w:r>
    </w:p>
    <w:bookmarkEnd w:id="1435"/>
    <w:bookmarkStart w:name="z1648" w:id="1436"/>
    <w:p>
      <w:pPr>
        <w:spacing w:after="0"/>
        <w:ind w:left="0"/>
        <w:jc w:val="both"/>
      </w:pPr>
      <w:r>
        <w:rPr>
          <w:rFonts w:ascii="Times New Roman"/>
          <w:b w:val="false"/>
          <w:i w:val="false"/>
          <w:color w:val="000000"/>
          <w:sz w:val="28"/>
        </w:rPr>
        <w:t xml:space="preserve">
             Государственное учреждение             |______________| </w:t>
      </w:r>
    </w:p>
    <w:bookmarkEnd w:id="1436"/>
    <w:bookmarkStart w:name="z1649" w:id="1437"/>
    <w:p>
      <w:pPr>
        <w:spacing w:after="0"/>
        <w:ind w:left="0"/>
        <w:jc w:val="both"/>
      </w:pPr>
      <w:r>
        <w:rPr>
          <w:rFonts w:ascii="Times New Roman"/>
          <w:b w:val="false"/>
          <w:i w:val="false"/>
          <w:color w:val="000000"/>
          <w:sz w:val="28"/>
        </w:rPr>
        <w:t xml:space="preserve">
             Программа                               |______________| </w:t>
      </w:r>
    </w:p>
    <w:bookmarkEnd w:id="1437"/>
    <w:bookmarkStart w:name="z1650" w:id="1438"/>
    <w:p>
      <w:pPr>
        <w:spacing w:after="0"/>
        <w:ind w:left="0"/>
        <w:jc w:val="both"/>
      </w:pPr>
      <w:r>
        <w:rPr>
          <w:rFonts w:ascii="Times New Roman"/>
          <w:b w:val="false"/>
          <w:i w:val="false"/>
          <w:color w:val="000000"/>
          <w:sz w:val="28"/>
        </w:rPr>
        <w:t>
            Специфика                               |______________|</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1" w:id="143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39"/>
    <w:p>
      <w:pPr>
        <w:spacing w:after="0"/>
        <w:ind w:left="0"/>
        <w:jc w:val="both"/>
      </w:pPr>
      <w:bookmarkStart w:name="z1652" w:id="1440"/>
      <w:r>
        <w:rPr>
          <w:rFonts w:ascii="Times New Roman"/>
          <w:b w:val="false"/>
          <w:i w:val="false"/>
          <w:color w:val="000000"/>
          <w:sz w:val="28"/>
        </w:rPr>
        <w:t>
      государственного учреждения _______________________________________________</w:t>
      </w:r>
    </w:p>
    <w:bookmarkEnd w:id="1440"/>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53" w:id="1441"/>
      <w:r>
        <w:rPr>
          <w:rFonts w:ascii="Times New Roman"/>
          <w:b w:val="false"/>
          <w:i w:val="false"/>
          <w:color w:val="000000"/>
          <w:sz w:val="28"/>
        </w:rPr>
        <w:t>
      Руководитель бюджетной программы _________________________________________</w:t>
      </w:r>
    </w:p>
    <w:bookmarkEnd w:id="1441"/>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654" w:id="1442"/>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42"/>
    <w:p>
      <w:pPr>
        <w:spacing w:after="0"/>
        <w:ind w:left="0"/>
        <w:jc w:val="both"/>
      </w:pPr>
      <w:bookmarkStart w:name="z1655" w:id="1443"/>
      <w:r>
        <w:rPr>
          <w:rFonts w:ascii="Times New Roman"/>
          <w:b w:val="false"/>
          <w:i w:val="false"/>
          <w:color w:val="000000"/>
          <w:sz w:val="28"/>
        </w:rPr>
        <w:t>
      _________________________________________________________________________</w:t>
      </w:r>
    </w:p>
    <w:bookmarkEnd w:id="144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58" w:id="1444"/>
    <w:p>
      <w:pPr>
        <w:spacing w:after="0"/>
        <w:ind w:left="0"/>
        <w:jc w:val="both"/>
      </w:pPr>
      <w:r>
        <w:rPr>
          <w:rFonts w:ascii="Times New Roman"/>
          <w:b w:val="false"/>
          <w:i w:val="false"/>
          <w:color w:val="000000"/>
          <w:sz w:val="28"/>
        </w:rPr>
        <w:t>
      Форма 02-414</w:t>
      </w:r>
    </w:p>
    <w:bookmarkEnd w:id="1444"/>
    <w:bookmarkStart w:name="z1659" w:id="1445"/>
    <w:p>
      <w:pPr>
        <w:spacing w:after="0"/>
        <w:ind w:left="0"/>
        <w:jc w:val="left"/>
      </w:pPr>
      <w:r>
        <w:rPr>
          <w:rFonts w:ascii="Times New Roman"/>
          <w:b/>
          <w:i w:val="false"/>
          <w:color w:val="000000"/>
        </w:rPr>
        <w:t xml:space="preserve"> Расчет расходов государственных органов на приобретение офисной мебели</w:t>
      </w:r>
    </w:p>
    <w:bookmarkEnd w:id="1445"/>
    <w:bookmarkStart w:name="z1660" w:id="1446"/>
    <w:p>
      <w:pPr>
        <w:spacing w:after="0"/>
        <w:ind w:left="0"/>
        <w:jc w:val="both"/>
      </w:pPr>
      <w:r>
        <w:rPr>
          <w:rFonts w:ascii="Times New Roman"/>
          <w:b w:val="false"/>
          <w:i w:val="false"/>
          <w:color w:val="000000"/>
          <w:sz w:val="28"/>
        </w:rPr>
        <w:t xml:space="preserve">
             Коды </w:t>
      </w:r>
    </w:p>
    <w:bookmarkEnd w:id="1446"/>
    <w:bookmarkStart w:name="z1661" w:id="1447"/>
    <w:p>
      <w:pPr>
        <w:spacing w:after="0"/>
        <w:ind w:left="0"/>
        <w:jc w:val="both"/>
      </w:pPr>
      <w:r>
        <w:rPr>
          <w:rFonts w:ascii="Times New Roman"/>
          <w:b w:val="false"/>
          <w:i w:val="false"/>
          <w:color w:val="000000"/>
          <w:sz w:val="28"/>
        </w:rPr>
        <w:t xml:space="preserve">
             Год                                     |______________| </w:t>
      </w:r>
    </w:p>
    <w:bookmarkEnd w:id="1447"/>
    <w:bookmarkStart w:name="z1662" w:id="1448"/>
    <w:p>
      <w:pPr>
        <w:spacing w:after="0"/>
        <w:ind w:left="0"/>
        <w:jc w:val="both"/>
      </w:pPr>
      <w:r>
        <w:rPr>
          <w:rFonts w:ascii="Times New Roman"/>
          <w:b w:val="false"/>
          <w:i w:val="false"/>
          <w:color w:val="000000"/>
          <w:sz w:val="28"/>
        </w:rPr>
        <w:t xml:space="preserve">
             Вид данных (прогноз, план, отчет)             |______________| </w:t>
      </w:r>
    </w:p>
    <w:bookmarkEnd w:id="1448"/>
    <w:bookmarkStart w:name="z1663" w:id="1449"/>
    <w:p>
      <w:pPr>
        <w:spacing w:after="0"/>
        <w:ind w:left="0"/>
        <w:jc w:val="both"/>
      </w:pPr>
      <w:r>
        <w:rPr>
          <w:rFonts w:ascii="Times New Roman"/>
          <w:b w:val="false"/>
          <w:i w:val="false"/>
          <w:color w:val="000000"/>
          <w:sz w:val="28"/>
        </w:rPr>
        <w:t xml:space="preserve">
             Функциональная группа                   |______________| </w:t>
      </w:r>
    </w:p>
    <w:bookmarkEnd w:id="1449"/>
    <w:bookmarkStart w:name="z1664" w:id="1450"/>
    <w:p>
      <w:pPr>
        <w:spacing w:after="0"/>
        <w:ind w:left="0"/>
        <w:jc w:val="both"/>
      </w:pPr>
      <w:r>
        <w:rPr>
          <w:rFonts w:ascii="Times New Roman"/>
          <w:b w:val="false"/>
          <w:i w:val="false"/>
          <w:color w:val="000000"/>
          <w:sz w:val="28"/>
        </w:rPr>
        <w:t xml:space="preserve">
             Администратор программ                   |______________| </w:t>
      </w:r>
    </w:p>
    <w:bookmarkEnd w:id="1450"/>
    <w:bookmarkStart w:name="z1665" w:id="1451"/>
    <w:p>
      <w:pPr>
        <w:spacing w:after="0"/>
        <w:ind w:left="0"/>
        <w:jc w:val="both"/>
      </w:pPr>
      <w:r>
        <w:rPr>
          <w:rFonts w:ascii="Times New Roman"/>
          <w:b w:val="false"/>
          <w:i w:val="false"/>
          <w:color w:val="000000"/>
          <w:sz w:val="28"/>
        </w:rPr>
        <w:t xml:space="preserve">
             Государственное учреждение             |______________| </w:t>
      </w:r>
    </w:p>
    <w:bookmarkEnd w:id="1451"/>
    <w:bookmarkStart w:name="z1666" w:id="1452"/>
    <w:p>
      <w:pPr>
        <w:spacing w:after="0"/>
        <w:ind w:left="0"/>
        <w:jc w:val="both"/>
      </w:pPr>
      <w:r>
        <w:rPr>
          <w:rFonts w:ascii="Times New Roman"/>
          <w:b w:val="false"/>
          <w:i w:val="false"/>
          <w:color w:val="000000"/>
          <w:sz w:val="28"/>
        </w:rPr>
        <w:t xml:space="preserve">
             Программа                               |______________| </w:t>
      </w:r>
    </w:p>
    <w:bookmarkEnd w:id="1452"/>
    <w:bookmarkStart w:name="z1667" w:id="1453"/>
    <w:p>
      <w:pPr>
        <w:spacing w:after="0"/>
        <w:ind w:left="0"/>
        <w:jc w:val="both"/>
      </w:pPr>
      <w:r>
        <w:rPr>
          <w:rFonts w:ascii="Times New Roman"/>
          <w:b w:val="false"/>
          <w:i w:val="false"/>
          <w:color w:val="000000"/>
          <w:sz w:val="28"/>
        </w:rPr>
        <w:t>
            Специфика                               |______________|</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офисной мебели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на приобретение офисной мебели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во офисной мебели имеющиеся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 соответствии с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планируемое приобрести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(графа7х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8" w:id="145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54"/>
    <w:p>
      <w:pPr>
        <w:spacing w:after="0"/>
        <w:ind w:left="0"/>
        <w:jc w:val="both"/>
      </w:pPr>
      <w:bookmarkStart w:name="z1669" w:id="1455"/>
      <w:r>
        <w:rPr>
          <w:rFonts w:ascii="Times New Roman"/>
          <w:b w:val="false"/>
          <w:i w:val="false"/>
          <w:color w:val="000000"/>
          <w:sz w:val="28"/>
        </w:rPr>
        <w:t>
      государственного учреждения ________________________________________________</w:t>
      </w:r>
    </w:p>
    <w:bookmarkEnd w:id="1455"/>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70" w:id="1456"/>
      <w:r>
        <w:rPr>
          <w:rFonts w:ascii="Times New Roman"/>
          <w:b w:val="false"/>
          <w:i w:val="false"/>
          <w:color w:val="000000"/>
          <w:sz w:val="28"/>
        </w:rPr>
        <w:t>
      Руководитель бюджетной программы _________________________________________</w:t>
      </w:r>
    </w:p>
    <w:bookmarkEnd w:id="1456"/>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671" w:id="1457"/>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57"/>
    <w:p>
      <w:pPr>
        <w:spacing w:after="0"/>
        <w:ind w:left="0"/>
        <w:jc w:val="both"/>
      </w:pPr>
      <w:bookmarkStart w:name="z1672" w:id="1458"/>
      <w:r>
        <w:rPr>
          <w:rFonts w:ascii="Times New Roman"/>
          <w:b w:val="false"/>
          <w:i w:val="false"/>
          <w:color w:val="000000"/>
          <w:sz w:val="28"/>
        </w:rPr>
        <w:t>
      _________________________________________________________________________</w:t>
      </w:r>
    </w:p>
    <w:bookmarkEnd w:id="145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75" w:id="1459"/>
    <w:p>
      <w:pPr>
        <w:spacing w:after="0"/>
        <w:ind w:left="0"/>
        <w:jc w:val="both"/>
      </w:pPr>
      <w:r>
        <w:rPr>
          <w:rFonts w:ascii="Times New Roman"/>
          <w:b w:val="false"/>
          <w:i w:val="false"/>
          <w:color w:val="000000"/>
          <w:sz w:val="28"/>
        </w:rPr>
        <w:t>
      Форма 01-416</w:t>
      </w:r>
    </w:p>
    <w:bookmarkEnd w:id="1459"/>
    <w:bookmarkStart w:name="z1676" w:id="1460"/>
    <w:p>
      <w:pPr>
        <w:spacing w:after="0"/>
        <w:ind w:left="0"/>
        <w:jc w:val="left"/>
      </w:pPr>
      <w:r>
        <w:rPr>
          <w:rFonts w:ascii="Times New Roman"/>
          <w:b/>
          <w:i w:val="false"/>
          <w:color w:val="000000"/>
        </w:rPr>
        <w:t xml:space="preserve"> Расчет расходов по закупке нематериальных активов</w:t>
      </w:r>
    </w:p>
    <w:bookmarkEnd w:id="1460"/>
    <w:bookmarkStart w:name="z1677" w:id="1461"/>
    <w:p>
      <w:pPr>
        <w:spacing w:after="0"/>
        <w:ind w:left="0"/>
        <w:jc w:val="both"/>
      </w:pPr>
      <w:r>
        <w:rPr>
          <w:rFonts w:ascii="Times New Roman"/>
          <w:b w:val="false"/>
          <w:i w:val="false"/>
          <w:color w:val="000000"/>
          <w:sz w:val="28"/>
        </w:rPr>
        <w:t xml:space="preserve">
             Коды </w:t>
      </w:r>
    </w:p>
    <w:bookmarkEnd w:id="1461"/>
    <w:bookmarkStart w:name="z1678" w:id="1462"/>
    <w:p>
      <w:pPr>
        <w:spacing w:after="0"/>
        <w:ind w:left="0"/>
        <w:jc w:val="both"/>
      </w:pPr>
      <w:r>
        <w:rPr>
          <w:rFonts w:ascii="Times New Roman"/>
          <w:b w:val="false"/>
          <w:i w:val="false"/>
          <w:color w:val="000000"/>
          <w:sz w:val="28"/>
        </w:rPr>
        <w:t xml:space="preserve">
             Год                                     |______________| </w:t>
      </w:r>
    </w:p>
    <w:bookmarkEnd w:id="1462"/>
    <w:bookmarkStart w:name="z1679" w:id="1463"/>
    <w:p>
      <w:pPr>
        <w:spacing w:after="0"/>
        <w:ind w:left="0"/>
        <w:jc w:val="both"/>
      </w:pPr>
      <w:r>
        <w:rPr>
          <w:rFonts w:ascii="Times New Roman"/>
          <w:b w:val="false"/>
          <w:i w:val="false"/>
          <w:color w:val="000000"/>
          <w:sz w:val="28"/>
        </w:rPr>
        <w:t xml:space="preserve">
             Вид данных (прогноз, план, отчет)             |______________| </w:t>
      </w:r>
    </w:p>
    <w:bookmarkEnd w:id="1463"/>
    <w:bookmarkStart w:name="z1680" w:id="1464"/>
    <w:p>
      <w:pPr>
        <w:spacing w:after="0"/>
        <w:ind w:left="0"/>
        <w:jc w:val="both"/>
      </w:pPr>
      <w:r>
        <w:rPr>
          <w:rFonts w:ascii="Times New Roman"/>
          <w:b w:val="false"/>
          <w:i w:val="false"/>
          <w:color w:val="000000"/>
          <w:sz w:val="28"/>
        </w:rPr>
        <w:t xml:space="preserve">
             Функциональная группа                   |______________| </w:t>
      </w:r>
    </w:p>
    <w:bookmarkEnd w:id="1464"/>
    <w:bookmarkStart w:name="z1681" w:id="1465"/>
    <w:p>
      <w:pPr>
        <w:spacing w:after="0"/>
        <w:ind w:left="0"/>
        <w:jc w:val="both"/>
      </w:pPr>
      <w:r>
        <w:rPr>
          <w:rFonts w:ascii="Times New Roman"/>
          <w:b w:val="false"/>
          <w:i w:val="false"/>
          <w:color w:val="000000"/>
          <w:sz w:val="28"/>
        </w:rPr>
        <w:t xml:space="preserve">
             Администратор программ                   |______________| </w:t>
      </w:r>
    </w:p>
    <w:bookmarkEnd w:id="1465"/>
    <w:bookmarkStart w:name="z1682" w:id="1466"/>
    <w:p>
      <w:pPr>
        <w:spacing w:after="0"/>
        <w:ind w:left="0"/>
        <w:jc w:val="both"/>
      </w:pPr>
      <w:r>
        <w:rPr>
          <w:rFonts w:ascii="Times New Roman"/>
          <w:b w:val="false"/>
          <w:i w:val="false"/>
          <w:color w:val="000000"/>
          <w:sz w:val="28"/>
        </w:rPr>
        <w:t xml:space="preserve">
             Государственное учреждение             |______________| </w:t>
      </w:r>
    </w:p>
    <w:bookmarkEnd w:id="1466"/>
    <w:bookmarkStart w:name="z1683" w:id="1467"/>
    <w:p>
      <w:pPr>
        <w:spacing w:after="0"/>
        <w:ind w:left="0"/>
        <w:jc w:val="both"/>
      </w:pPr>
      <w:r>
        <w:rPr>
          <w:rFonts w:ascii="Times New Roman"/>
          <w:b w:val="false"/>
          <w:i w:val="false"/>
          <w:color w:val="000000"/>
          <w:sz w:val="28"/>
        </w:rPr>
        <w:t xml:space="preserve">
             Программа                               |______________| </w:t>
      </w:r>
    </w:p>
    <w:bookmarkEnd w:id="1467"/>
    <w:bookmarkStart w:name="z1684" w:id="1468"/>
    <w:p>
      <w:pPr>
        <w:spacing w:after="0"/>
        <w:ind w:left="0"/>
        <w:jc w:val="both"/>
      </w:pPr>
      <w:r>
        <w:rPr>
          <w:rFonts w:ascii="Times New Roman"/>
          <w:b w:val="false"/>
          <w:i w:val="false"/>
          <w:color w:val="000000"/>
          <w:sz w:val="28"/>
        </w:rPr>
        <w:t>
            Специфика                               |______________|</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5" w:id="146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69"/>
    <w:p>
      <w:pPr>
        <w:spacing w:after="0"/>
        <w:ind w:left="0"/>
        <w:jc w:val="both"/>
      </w:pPr>
      <w:bookmarkStart w:name="z1686" w:id="1470"/>
      <w:r>
        <w:rPr>
          <w:rFonts w:ascii="Times New Roman"/>
          <w:b w:val="false"/>
          <w:i w:val="false"/>
          <w:color w:val="000000"/>
          <w:sz w:val="28"/>
        </w:rPr>
        <w:t>
      государственного учреждения _______________________________________________</w:t>
      </w:r>
    </w:p>
    <w:bookmarkEnd w:id="1470"/>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87" w:id="1471"/>
      <w:r>
        <w:rPr>
          <w:rFonts w:ascii="Times New Roman"/>
          <w:b w:val="false"/>
          <w:i w:val="false"/>
          <w:color w:val="000000"/>
          <w:sz w:val="28"/>
        </w:rPr>
        <w:t>
      Руководитель бюджетной программы _________________________________________</w:t>
      </w:r>
    </w:p>
    <w:bookmarkEnd w:id="1471"/>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688" w:id="1472"/>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72"/>
    <w:p>
      <w:pPr>
        <w:spacing w:after="0"/>
        <w:ind w:left="0"/>
        <w:jc w:val="both"/>
      </w:pPr>
      <w:bookmarkStart w:name="z1689" w:id="1473"/>
      <w:r>
        <w:rPr>
          <w:rFonts w:ascii="Times New Roman"/>
          <w:b w:val="false"/>
          <w:i w:val="false"/>
          <w:color w:val="000000"/>
          <w:sz w:val="28"/>
        </w:rPr>
        <w:t xml:space="preserve">
      ____________________________________________________________________ </w:t>
      </w:r>
    </w:p>
    <w:bookmarkEnd w:id="147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92" w:id="1474"/>
    <w:p>
      <w:pPr>
        <w:spacing w:after="0"/>
        <w:ind w:left="0"/>
        <w:jc w:val="both"/>
      </w:pPr>
      <w:r>
        <w:rPr>
          <w:rFonts w:ascii="Times New Roman"/>
          <w:b w:val="false"/>
          <w:i w:val="false"/>
          <w:color w:val="000000"/>
          <w:sz w:val="28"/>
        </w:rPr>
        <w:t>
      Форма 01-311</w:t>
      </w:r>
    </w:p>
    <w:bookmarkEnd w:id="1474"/>
    <w:bookmarkStart w:name="z1693" w:id="1475"/>
    <w:p>
      <w:pPr>
        <w:spacing w:after="0"/>
        <w:ind w:left="0"/>
        <w:jc w:val="left"/>
      </w:pPr>
      <w:r>
        <w:rPr>
          <w:rFonts w:ascii="Times New Roman"/>
          <w:b/>
          <w:i w:val="false"/>
          <w:color w:val="000000"/>
        </w:rPr>
        <w:t xml:space="preserve"> Расчет расходов на субсидии государственным предприятиям</w:t>
      </w:r>
    </w:p>
    <w:bookmarkEnd w:id="1475"/>
    <w:bookmarkStart w:name="z1694" w:id="1476"/>
    <w:p>
      <w:pPr>
        <w:spacing w:after="0"/>
        <w:ind w:left="0"/>
        <w:jc w:val="both"/>
      </w:pPr>
      <w:r>
        <w:rPr>
          <w:rFonts w:ascii="Times New Roman"/>
          <w:b w:val="false"/>
          <w:i w:val="false"/>
          <w:color w:val="000000"/>
          <w:sz w:val="28"/>
        </w:rPr>
        <w:t xml:space="preserve">
             Коды </w:t>
      </w:r>
    </w:p>
    <w:bookmarkEnd w:id="1476"/>
    <w:bookmarkStart w:name="z1695" w:id="1477"/>
    <w:p>
      <w:pPr>
        <w:spacing w:after="0"/>
        <w:ind w:left="0"/>
        <w:jc w:val="both"/>
      </w:pPr>
      <w:r>
        <w:rPr>
          <w:rFonts w:ascii="Times New Roman"/>
          <w:b w:val="false"/>
          <w:i w:val="false"/>
          <w:color w:val="000000"/>
          <w:sz w:val="28"/>
        </w:rPr>
        <w:t xml:space="preserve">
             Год                                     |______________| </w:t>
      </w:r>
    </w:p>
    <w:bookmarkEnd w:id="1477"/>
    <w:bookmarkStart w:name="z1696" w:id="1478"/>
    <w:p>
      <w:pPr>
        <w:spacing w:after="0"/>
        <w:ind w:left="0"/>
        <w:jc w:val="both"/>
      </w:pPr>
      <w:r>
        <w:rPr>
          <w:rFonts w:ascii="Times New Roman"/>
          <w:b w:val="false"/>
          <w:i w:val="false"/>
          <w:color w:val="000000"/>
          <w:sz w:val="28"/>
        </w:rPr>
        <w:t xml:space="preserve">
             Вид данных (прогноз, план, отчет)             |______________| </w:t>
      </w:r>
    </w:p>
    <w:bookmarkEnd w:id="1478"/>
    <w:bookmarkStart w:name="z1697" w:id="1479"/>
    <w:p>
      <w:pPr>
        <w:spacing w:after="0"/>
        <w:ind w:left="0"/>
        <w:jc w:val="both"/>
      </w:pPr>
      <w:r>
        <w:rPr>
          <w:rFonts w:ascii="Times New Roman"/>
          <w:b w:val="false"/>
          <w:i w:val="false"/>
          <w:color w:val="000000"/>
          <w:sz w:val="28"/>
        </w:rPr>
        <w:t xml:space="preserve">
             Функциональная группа                   |______________| </w:t>
      </w:r>
    </w:p>
    <w:bookmarkEnd w:id="1479"/>
    <w:bookmarkStart w:name="z1698" w:id="1480"/>
    <w:p>
      <w:pPr>
        <w:spacing w:after="0"/>
        <w:ind w:left="0"/>
        <w:jc w:val="both"/>
      </w:pPr>
      <w:r>
        <w:rPr>
          <w:rFonts w:ascii="Times New Roman"/>
          <w:b w:val="false"/>
          <w:i w:val="false"/>
          <w:color w:val="000000"/>
          <w:sz w:val="28"/>
        </w:rPr>
        <w:t xml:space="preserve">
             Администратор программ                   |______________| </w:t>
      </w:r>
    </w:p>
    <w:bookmarkEnd w:id="1480"/>
    <w:bookmarkStart w:name="z1699" w:id="1481"/>
    <w:p>
      <w:pPr>
        <w:spacing w:after="0"/>
        <w:ind w:left="0"/>
        <w:jc w:val="both"/>
      </w:pPr>
      <w:r>
        <w:rPr>
          <w:rFonts w:ascii="Times New Roman"/>
          <w:b w:val="false"/>
          <w:i w:val="false"/>
          <w:color w:val="000000"/>
          <w:sz w:val="28"/>
        </w:rPr>
        <w:t xml:space="preserve">
             Государственное учреждение             |______________| </w:t>
      </w:r>
    </w:p>
    <w:bookmarkEnd w:id="1481"/>
    <w:bookmarkStart w:name="z1700" w:id="1482"/>
    <w:p>
      <w:pPr>
        <w:spacing w:after="0"/>
        <w:ind w:left="0"/>
        <w:jc w:val="both"/>
      </w:pPr>
      <w:r>
        <w:rPr>
          <w:rFonts w:ascii="Times New Roman"/>
          <w:b w:val="false"/>
          <w:i w:val="false"/>
          <w:color w:val="000000"/>
          <w:sz w:val="28"/>
        </w:rPr>
        <w:t xml:space="preserve">
             Программа                               |______________| </w:t>
      </w:r>
    </w:p>
    <w:bookmarkEnd w:id="1482"/>
    <w:bookmarkStart w:name="z1701" w:id="1483"/>
    <w:p>
      <w:pPr>
        <w:spacing w:after="0"/>
        <w:ind w:left="0"/>
        <w:jc w:val="both"/>
      </w:pPr>
      <w:r>
        <w:rPr>
          <w:rFonts w:ascii="Times New Roman"/>
          <w:b w:val="false"/>
          <w:i w:val="false"/>
          <w:color w:val="000000"/>
          <w:sz w:val="28"/>
        </w:rPr>
        <w:t>
            Специфика                               |______________|</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2" w:id="148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84"/>
    <w:p>
      <w:pPr>
        <w:spacing w:after="0"/>
        <w:ind w:left="0"/>
        <w:jc w:val="both"/>
      </w:pPr>
      <w:bookmarkStart w:name="z1703" w:id="1485"/>
      <w:r>
        <w:rPr>
          <w:rFonts w:ascii="Times New Roman"/>
          <w:b w:val="false"/>
          <w:i w:val="false"/>
          <w:color w:val="000000"/>
          <w:sz w:val="28"/>
        </w:rPr>
        <w:t>
      государственного учреждения _______________________________________________</w:t>
      </w:r>
    </w:p>
    <w:bookmarkEnd w:id="1485"/>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04" w:id="1486"/>
      <w:r>
        <w:rPr>
          <w:rFonts w:ascii="Times New Roman"/>
          <w:b w:val="false"/>
          <w:i w:val="false"/>
          <w:color w:val="000000"/>
          <w:sz w:val="28"/>
        </w:rPr>
        <w:t>
      Руководитель бюджетной программы _________________________________________</w:t>
      </w:r>
    </w:p>
    <w:bookmarkEnd w:id="1486"/>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705" w:id="1487"/>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87"/>
    <w:p>
      <w:pPr>
        <w:spacing w:after="0"/>
        <w:ind w:left="0"/>
        <w:jc w:val="both"/>
      </w:pPr>
      <w:bookmarkStart w:name="z1706" w:id="1488"/>
      <w:r>
        <w:rPr>
          <w:rFonts w:ascii="Times New Roman"/>
          <w:b w:val="false"/>
          <w:i w:val="false"/>
          <w:color w:val="000000"/>
          <w:sz w:val="28"/>
        </w:rPr>
        <w:t>
      ________________________________________________________________________</w:t>
      </w:r>
    </w:p>
    <w:bookmarkEnd w:id="148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709" w:id="1489"/>
    <w:p>
      <w:pPr>
        <w:spacing w:after="0"/>
        <w:ind w:left="0"/>
        <w:jc w:val="both"/>
      </w:pPr>
      <w:r>
        <w:rPr>
          <w:rFonts w:ascii="Times New Roman"/>
          <w:b w:val="false"/>
          <w:i w:val="false"/>
          <w:color w:val="000000"/>
          <w:sz w:val="28"/>
        </w:rPr>
        <w:t>
      Форма 01-311 (свод)</w:t>
      </w:r>
    </w:p>
    <w:bookmarkEnd w:id="1489"/>
    <w:bookmarkStart w:name="z1710" w:id="1490"/>
    <w:p>
      <w:pPr>
        <w:spacing w:after="0"/>
        <w:ind w:left="0"/>
        <w:jc w:val="left"/>
      </w:pPr>
      <w:r>
        <w:rPr>
          <w:rFonts w:ascii="Times New Roman"/>
          <w:b/>
          <w:i w:val="false"/>
          <w:color w:val="000000"/>
        </w:rPr>
        <w:t xml:space="preserve"> Расчет расходов на субсидии государственным предприятиям</w:t>
      </w:r>
    </w:p>
    <w:bookmarkEnd w:id="1490"/>
    <w:bookmarkStart w:name="z1711" w:id="1491"/>
    <w:p>
      <w:pPr>
        <w:spacing w:after="0"/>
        <w:ind w:left="0"/>
        <w:jc w:val="both"/>
      </w:pPr>
      <w:r>
        <w:rPr>
          <w:rFonts w:ascii="Times New Roman"/>
          <w:b w:val="false"/>
          <w:i w:val="false"/>
          <w:color w:val="000000"/>
          <w:sz w:val="28"/>
        </w:rPr>
        <w:t xml:space="preserve">
             Коды </w:t>
      </w:r>
    </w:p>
    <w:bookmarkEnd w:id="1491"/>
    <w:bookmarkStart w:name="z1712" w:id="1492"/>
    <w:p>
      <w:pPr>
        <w:spacing w:after="0"/>
        <w:ind w:left="0"/>
        <w:jc w:val="both"/>
      </w:pPr>
      <w:r>
        <w:rPr>
          <w:rFonts w:ascii="Times New Roman"/>
          <w:b w:val="false"/>
          <w:i w:val="false"/>
          <w:color w:val="000000"/>
          <w:sz w:val="28"/>
        </w:rPr>
        <w:t xml:space="preserve">
             Год                                     |______________| </w:t>
      </w:r>
    </w:p>
    <w:bookmarkEnd w:id="1492"/>
    <w:bookmarkStart w:name="z1713" w:id="1493"/>
    <w:p>
      <w:pPr>
        <w:spacing w:after="0"/>
        <w:ind w:left="0"/>
        <w:jc w:val="both"/>
      </w:pPr>
      <w:r>
        <w:rPr>
          <w:rFonts w:ascii="Times New Roman"/>
          <w:b w:val="false"/>
          <w:i w:val="false"/>
          <w:color w:val="000000"/>
          <w:sz w:val="28"/>
        </w:rPr>
        <w:t xml:space="preserve">
             Функциональная группа                   |______________| </w:t>
      </w:r>
    </w:p>
    <w:bookmarkEnd w:id="1493"/>
    <w:bookmarkStart w:name="z1714" w:id="1494"/>
    <w:p>
      <w:pPr>
        <w:spacing w:after="0"/>
        <w:ind w:left="0"/>
        <w:jc w:val="both"/>
      </w:pPr>
      <w:r>
        <w:rPr>
          <w:rFonts w:ascii="Times New Roman"/>
          <w:b w:val="false"/>
          <w:i w:val="false"/>
          <w:color w:val="000000"/>
          <w:sz w:val="28"/>
        </w:rPr>
        <w:t xml:space="preserve">
             Администратор программ                   |______________| </w:t>
      </w:r>
    </w:p>
    <w:bookmarkEnd w:id="1494"/>
    <w:bookmarkStart w:name="z1715" w:id="1495"/>
    <w:p>
      <w:pPr>
        <w:spacing w:after="0"/>
        <w:ind w:left="0"/>
        <w:jc w:val="both"/>
      </w:pPr>
      <w:r>
        <w:rPr>
          <w:rFonts w:ascii="Times New Roman"/>
          <w:b w:val="false"/>
          <w:i w:val="false"/>
          <w:color w:val="000000"/>
          <w:sz w:val="28"/>
        </w:rPr>
        <w:t xml:space="preserve">
             Программа                               |______________| </w:t>
      </w:r>
    </w:p>
    <w:bookmarkEnd w:id="1495"/>
    <w:bookmarkStart w:name="z1716" w:id="1496"/>
    <w:p>
      <w:pPr>
        <w:spacing w:after="0"/>
        <w:ind w:left="0"/>
        <w:jc w:val="both"/>
      </w:pPr>
      <w:r>
        <w:rPr>
          <w:rFonts w:ascii="Times New Roman"/>
          <w:b w:val="false"/>
          <w:i w:val="false"/>
          <w:color w:val="000000"/>
          <w:sz w:val="28"/>
        </w:rPr>
        <w:t>
            Специфика                               |______________|</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7" w:id="149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97"/>
    <w:bookmarkStart w:name="z1718" w:id="1498"/>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498"/>
    <w:bookmarkStart w:name="z1719" w:id="1499"/>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499"/>
    <w:bookmarkStart w:name="z1720" w:id="1500"/>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500"/>
    <w:bookmarkStart w:name="z1721" w:id="1501"/>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01"/>
    <w:bookmarkStart w:name="z1722" w:id="1502"/>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502"/>
    <w:bookmarkStart w:name="z1723" w:id="1503"/>
    <w:p>
      <w:pPr>
        <w:spacing w:after="0"/>
        <w:ind w:left="0"/>
        <w:jc w:val="both"/>
      </w:pPr>
      <w:r>
        <w:rPr>
          <w:rFonts w:ascii="Times New Roman"/>
          <w:b w:val="false"/>
          <w:i w:val="false"/>
          <w:color w:val="000000"/>
          <w:sz w:val="28"/>
        </w:rPr>
        <w:t xml:space="preserve">
      ____________________________________________________________________ </w:t>
      </w:r>
    </w:p>
    <w:bookmarkEnd w:id="1503"/>
    <w:bookmarkStart w:name="z1724" w:id="1504"/>
    <w:p>
      <w:pPr>
        <w:spacing w:after="0"/>
        <w:ind w:left="0"/>
        <w:jc w:val="both"/>
      </w:pPr>
      <w:r>
        <w:rPr>
          <w:rFonts w:ascii="Times New Roman"/>
          <w:b w:val="false"/>
          <w:i w:val="false"/>
          <w:color w:val="000000"/>
          <w:sz w:val="28"/>
        </w:rPr>
        <w:t>
                               (подпись) (фамилия, имя, отчество (при его наличии).</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727" w:id="1505"/>
    <w:p>
      <w:pPr>
        <w:spacing w:after="0"/>
        <w:ind w:left="0"/>
        <w:jc w:val="both"/>
      </w:pPr>
      <w:r>
        <w:rPr>
          <w:rFonts w:ascii="Times New Roman"/>
          <w:b w:val="false"/>
          <w:i w:val="false"/>
          <w:color w:val="000000"/>
          <w:sz w:val="28"/>
        </w:rPr>
        <w:t>
      Форма 01-312</w:t>
      </w:r>
    </w:p>
    <w:bookmarkEnd w:id="1505"/>
    <w:bookmarkStart w:name="z1728" w:id="1506"/>
    <w:p>
      <w:pPr>
        <w:spacing w:after="0"/>
        <w:ind w:left="0"/>
        <w:jc w:val="left"/>
      </w:pPr>
      <w:r>
        <w:rPr>
          <w:rFonts w:ascii="Times New Roman"/>
          <w:b/>
          <w:i w:val="false"/>
          <w:color w:val="000000"/>
        </w:rPr>
        <w:t xml:space="preserve"> Расчет расходов на субсидии юридическим лицам, не являющимися государственными предприятиями</w:t>
      </w:r>
    </w:p>
    <w:bookmarkEnd w:id="1506"/>
    <w:bookmarkStart w:name="z1729" w:id="1507"/>
    <w:p>
      <w:pPr>
        <w:spacing w:after="0"/>
        <w:ind w:left="0"/>
        <w:jc w:val="both"/>
      </w:pPr>
      <w:r>
        <w:rPr>
          <w:rFonts w:ascii="Times New Roman"/>
          <w:b w:val="false"/>
          <w:i w:val="false"/>
          <w:color w:val="000000"/>
          <w:sz w:val="28"/>
        </w:rPr>
        <w:t xml:space="preserve">
            Год                                     |______________| </w:t>
      </w:r>
    </w:p>
    <w:bookmarkEnd w:id="1507"/>
    <w:bookmarkStart w:name="z1730" w:id="1508"/>
    <w:p>
      <w:pPr>
        <w:spacing w:after="0"/>
        <w:ind w:left="0"/>
        <w:jc w:val="both"/>
      </w:pPr>
      <w:r>
        <w:rPr>
          <w:rFonts w:ascii="Times New Roman"/>
          <w:b w:val="false"/>
          <w:i w:val="false"/>
          <w:color w:val="000000"/>
          <w:sz w:val="28"/>
        </w:rPr>
        <w:t xml:space="preserve">
            Коды </w:t>
      </w:r>
    </w:p>
    <w:bookmarkEnd w:id="1508"/>
    <w:bookmarkStart w:name="z1731" w:id="1509"/>
    <w:p>
      <w:pPr>
        <w:spacing w:after="0"/>
        <w:ind w:left="0"/>
        <w:jc w:val="both"/>
      </w:pPr>
      <w:r>
        <w:rPr>
          <w:rFonts w:ascii="Times New Roman"/>
          <w:b w:val="false"/>
          <w:i w:val="false"/>
          <w:color w:val="000000"/>
          <w:sz w:val="28"/>
        </w:rPr>
        <w:t xml:space="preserve">
            Вид данных (прогноз, план, отчет)             |______________| </w:t>
      </w:r>
    </w:p>
    <w:bookmarkEnd w:id="1509"/>
    <w:bookmarkStart w:name="z1732" w:id="1510"/>
    <w:p>
      <w:pPr>
        <w:spacing w:after="0"/>
        <w:ind w:left="0"/>
        <w:jc w:val="both"/>
      </w:pPr>
      <w:r>
        <w:rPr>
          <w:rFonts w:ascii="Times New Roman"/>
          <w:b w:val="false"/>
          <w:i w:val="false"/>
          <w:color w:val="000000"/>
          <w:sz w:val="28"/>
        </w:rPr>
        <w:t xml:space="preserve">
            Функциональная группа                   |______________| </w:t>
      </w:r>
    </w:p>
    <w:bookmarkEnd w:id="1510"/>
    <w:bookmarkStart w:name="z1733" w:id="1511"/>
    <w:p>
      <w:pPr>
        <w:spacing w:after="0"/>
        <w:ind w:left="0"/>
        <w:jc w:val="both"/>
      </w:pPr>
      <w:r>
        <w:rPr>
          <w:rFonts w:ascii="Times New Roman"/>
          <w:b w:val="false"/>
          <w:i w:val="false"/>
          <w:color w:val="000000"/>
          <w:sz w:val="28"/>
        </w:rPr>
        <w:t xml:space="preserve">
            Администратор программ                   |______________| </w:t>
      </w:r>
    </w:p>
    <w:bookmarkEnd w:id="1511"/>
    <w:bookmarkStart w:name="z1734" w:id="1512"/>
    <w:p>
      <w:pPr>
        <w:spacing w:after="0"/>
        <w:ind w:left="0"/>
        <w:jc w:val="both"/>
      </w:pPr>
      <w:r>
        <w:rPr>
          <w:rFonts w:ascii="Times New Roman"/>
          <w:b w:val="false"/>
          <w:i w:val="false"/>
          <w:color w:val="000000"/>
          <w:sz w:val="28"/>
        </w:rPr>
        <w:t xml:space="preserve">
            Государственное учреждение             |______________| </w:t>
      </w:r>
    </w:p>
    <w:bookmarkEnd w:id="1512"/>
    <w:bookmarkStart w:name="z1735" w:id="1513"/>
    <w:p>
      <w:pPr>
        <w:spacing w:after="0"/>
        <w:ind w:left="0"/>
        <w:jc w:val="both"/>
      </w:pPr>
      <w:r>
        <w:rPr>
          <w:rFonts w:ascii="Times New Roman"/>
          <w:b w:val="false"/>
          <w:i w:val="false"/>
          <w:color w:val="000000"/>
          <w:sz w:val="28"/>
        </w:rPr>
        <w:t xml:space="preserve">
            Наименование                               |______________| </w:t>
      </w:r>
    </w:p>
    <w:bookmarkEnd w:id="1513"/>
    <w:bookmarkStart w:name="z1736" w:id="1514"/>
    <w:p>
      <w:pPr>
        <w:spacing w:after="0"/>
        <w:ind w:left="0"/>
        <w:jc w:val="both"/>
      </w:pPr>
      <w:r>
        <w:rPr>
          <w:rFonts w:ascii="Times New Roman"/>
          <w:b w:val="false"/>
          <w:i w:val="false"/>
          <w:color w:val="000000"/>
          <w:sz w:val="28"/>
        </w:rPr>
        <w:t xml:space="preserve">
            Программа                               |______________| </w:t>
      </w:r>
    </w:p>
    <w:bookmarkEnd w:id="1514"/>
    <w:bookmarkStart w:name="z1737" w:id="1515"/>
    <w:p>
      <w:pPr>
        <w:spacing w:after="0"/>
        <w:ind w:left="0"/>
        <w:jc w:val="both"/>
      </w:pPr>
      <w:r>
        <w:rPr>
          <w:rFonts w:ascii="Times New Roman"/>
          <w:b w:val="false"/>
          <w:i w:val="false"/>
          <w:color w:val="000000"/>
          <w:sz w:val="28"/>
        </w:rPr>
        <w:t>
            Подпрограмма                         |______________|</w:t>
      </w:r>
    </w:p>
    <w:bookmarkEnd w:id="1515"/>
    <w:bookmarkStart w:name="z1738" w:id="1516"/>
    <w:p>
      <w:pPr>
        <w:spacing w:after="0"/>
        <w:ind w:left="0"/>
        <w:jc w:val="both"/>
      </w:pPr>
      <w:r>
        <w:rPr>
          <w:rFonts w:ascii="Times New Roman"/>
          <w:b w:val="false"/>
          <w:i w:val="false"/>
          <w:color w:val="000000"/>
          <w:sz w:val="28"/>
        </w:rPr>
        <w:t>
            Специфика                               |______________|</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9" w:id="151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517"/>
    <w:bookmarkStart w:name="z1740" w:id="1518"/>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518"/>
    <w:bookmarkStart w:name="z1741" w:id="1519"/>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19"/>
    <w:bookmarkStart w:name="z1742" w:id="1520"/>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520"/>
    <w:bookmarkStart w:name="z1743" w:id="1521"/>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21"/>
    <w:bookmarkStart w:name="z1744" w:id="1522"/>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522"/>
    <w:bookmarkStart w:name="z1745" w:id="1523"/>
    <w:p>
      <w:pPr>
        <w:spacing w:after="0"/>
        <w:ind w:left="0"/>
        <w:jc w:val="both"/>
      </w:pPr>
      <w:r>
        <w:rPr>
          <w:rFonts w:ascii="Times New Roman"/>
          <w:b w:val="false"/>
          <w:i w:val="false"/>
          <w:color w:val="000000"/>
          <w:sz w:val="28"/>
        </w:rPr>
        <w:t xml:space="preserve">
      ____________________________________________________________________ </w:t>
      </w:r>
    </w:p>
    <w:bookmarkEnd w:id="1523"/>
    <w:bookmarkStart w:name="z1746" w:id="1524"/>
    <w:p>
      <w:pPr>
        <w:spacing w:after="0"/>
        <w:ind w:left="0"/>
        <w:jc w:val="both"/>
      </w:pPr>
      <w:r>
        <w:rPr>
          <w:rFonts w:ascii="Times New Roman"/>
          <w:b w:val="false"/>
          <w:i w:val="false"/>
          <w:color w:val="000000"/>
          <w:sz w:val="28"/>
        </w:rPr>
        <w:t>
                               (подпись) (фамилия, имя, отчество (при его наличии).</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749" w:id="1525"/>
    <w:p>
      <w:pPr>
        <w:spacing w:after="0"/>
        <w:ind w:left="0"/>
        <w:jc w:val="both"/>
      </w:pPr>
      <w:r>
        <w:rPr>
          <w:rFonts w:ascii="Times New Roman"/>
          <w:b w:val="false"/>
          <w:i w:val="false"/>
          <w:color w:val="000000"/>
          <w:sz w:val="28"/>
        </w:rPr>
        <w:t>
      Форма</w:t>
      </w:r>
    </w:p>
    <w:bookmarkEnd w:id="1525"/>
    <w:bookmarkStart w:name="z1750" w:id="1526"/>
    <w:p>
      <w:pPr>
        <w:spacing w:after="0"/>
        <w:ind w:left="0"/>
        <w:jc w:val="left"/>
      </w:pPr>
      <w:r>
        <w:rPr>
          <w:rFonts w:ascii="Times New Roman"/>
          <w:b/>
          <w:i w:val="false"/>
          <w:color w:val="000000"/>
        </w:rPr>
        <w:t xml:space="preserve"> Расшифровка бюджетных инвестиционных проектов</w:t>
      </w:r>
    </w:p>
    <w:bookmarkEnd w:id="1526"/>
    <w:bookmarkStart w:name="z1751" w:id="1527"/>
    <w:p>
      <w:pPr>
        <w:spacing w:after="0"/>
        <w:ind w:left="0"/>
        <w:jc w:val="both"/>
      </w:pPr>
      <w:r>
        <w:rPr>
          <w:rFonts w:ascii="Times New Roman"/>
          <w:b w:val="false"/>
          <w:i w:val="false"/>
          <w:color w:val="000000"/>
          <w:sz w:val="28"/>
        </w:rPr>
        <w:t xml:space="preserve">
            Коды </w:t>
      </w:r>
    </w:p>
    <w:bookmarkEnd w:id="1527"/>
    <w:bookmarkStart w:name="z1752" w:id="1528"/>
    <w:p>
      <w:pPr>
        <w:spacing w:after="0"/>
        <w:ind w:left="0"/>
        <w:jc w:val="both"/>
      </w:pPr>
      <w:r>
        <w:rPr>
          <w:rFonts w:ascii="Times New Roman"/>
          <w:b w:val="false"/>
          <w:i w:val="false"/>
          <w:color w:val="000000"/>
          <w:sz w:val="28"/>
        </w:rPr>
        <w:t xml:space="preserve">
             Год                                     |______________| </w:t>
      </w:r>
    </w:p>
    <w:bookmarkEnd w:id="1528"/>
    <w:bookmarkStart w:name="z1753" w:id="1529"/>
    <w:p>
      <w:pPr>
        <w:spacing w:after="0"/>
        <w:ind w:left="0"/>
        <w:jc w:val="both"/>
      </w:pPr>
      <w:r>
        <w:rPr>
          <w:rFonts w:ascii="Times New Roman"/>
          <w:b w:val="false"/>
          <w:i w:val="false"/>
          <w:color w:val="000000"/>
          <w:sz w:val="28"/>
        </w:rPr>
        <w:t xml:space="preserve">
             Вид данных (прогноз, план, отчет)             |______________| </w:t>
      </w:r>
    </w:p>
    <w:bookmarkEnd w:id="1529"/>
    <w:bookmarkStart w:name="z1754" w:id="1530"/>
    <w:p>
      <w:pPr>
        <w:spacing w:after="0"/>
        <w:ind w:left="0"/>
        <w:jc w:val="both"/>
      </w:pPr>
      <w:r>
        <w:rPr>
          <w:rFonts w:ascii="Times New Roman"/>
          <w:b w:val="false"/>
          <w:i w:val="false"/>
          <w:color w:val="000000"/>
          <w:sz w:val="28"/>
        </w:rPr>
        <w:t xml:space="preserve">
             Функциональная группа                   |______________| </w:t>
      </w:r>
    </w:p>
    <w:bookmarkEnd w:id="1530"/>
    <w:bookmarkStart w:name="z1755" w:id="1531"/>
    <w:p>
      <w:pPr>
        <w:spacing w:after="0"/>
        <w:ind w:left="0"/>
        <w:jc w:val="both"/>
      </w:pPr>
      <w:r>
        <w:rPr>
          <w:rFonts w:ascii="Times New Roman"/>
          <w:b w:val="false"/>
          <w:i w:val="false"/>
          <w:color w:val="000000"/>
          <w:sz w:val="28"/>
        </w:rPr>
        <w:t xml:space="preserve">
             Администратор программ                   |______________| </w:t>
      </w:r>
    </w:p>
    <w:bookmarkEnd w:id="1531"/>
    <w:bookmarkStart w:name="z1756" w:id="1532"/>
    <w:p>
      <w:pPr>
        <w:spacing w:after="0"/>
        <w:ind w:left="0"/>
        <w:jc w:val="both"/>
      </w:pPr>
      <w:r>
        <w:rPr>
          <w:rFonts w:ascii="Times New Roman"/>
          <w:b w:val="false"/>
          <w:i w:val="false"/>
          <w:color w:val="000000"/>
          <w:sz w:val="28"/>
        </w:rPr>
        <w:t xml:space="preserve">
             Государственное учреждение             |______________| </w:t>
      </w:r>
    </w:p>
    <w:bookmarkEnd w:id="1532"/>
    <w:bookmarkStart w:name="z1757" w:id="1533"/>
    <w:p>
      <w:pPr>
        <w:spacing w:after="0"/>
        <w:ind w:left="0"/>
        <w:jc w:val="both"/>
      </w:pPr>
      <w:r>
        <w:rPr>
          <w:rFonts w:ascii="Times New Roman"/>
          <w:b w:val="false"/>
          <w:i w:val="false"/>
          <w:color w:val="000000"/>
          <w:sz w:val="28"/>
        </w:rPr>
        <w:t xml:space="preserve">
             Программа                               |______________| </w:t>
      </w:r>
    </w:p>
    <w:bookmarkEnd w:id="1533"/>
    <w:bookmarkStart w:name="z1758" w:id="1534"/>
    <w:p>
      <w:pPr>
        <w:spacing w:after="0"/>
        <w:ind w:left="0"/>
        <w:jc w:val="both"/>
      </w:pPr>
      <w:r>
        <w:rPr>
          <w:rFonts w:ascii="Times New Roman"/>
          <w:b w:val="false"/>
          <w:i w:val="false"/>
          <w:color w:val="000000"/>
          <w:sz w:val="28"/>
        </w:rPr>
        <w:t>
            Подпрограмма                         |______________|</w:t>
      </w:r>
    </w:p>
    <w:bookmarkEnd w:id="1534"/>
    <w:bookmarkStart w:name="z1759" w:id="1535"/>
    <w:p>
      <w:pPr>
        <w:spacing w:after="0"/>
        <w:ind w:left="0"/>
        <w:jc w:val="both"/>
      </w:pPr>
      <w:r>
        <w:rPr>
          <w:rFonts w:ascii="Times New Roman"/>
          <w:b w:val="false"/>
          <w:i w:val="false"/>
          <w:color w:val="000000"/>
          <w:sz w:val="28"/>
        </w:rPr>
        <w:t>
            Специфика                               |______________|</w:t>
      </w:r>
    </w:p>
    <w:bookmarkEnd w:id="1535"/>
    <w:bookmarkStart w:name="z1760" w:id="1536"/>
    <w:p>
      <w:pPr>
        <w:spacing w:after="0"/>
        <w:ind w:left="0"/>
        <w:jc w:val="both"/>
      </w:pPr>
      <w:r>
        <w:rPr>
          <w:rFonts w:ascii="Times New Roman"/>
          <w:b w:val="false"/>
          <w:i w:val="false"/>
          <w:color w:val="000000"/>
          <w:sz w:val="28"/>
        </w:rPr>
        <w:t>
      тысяч теңге</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37"/>
          <w:p>
            <w:pPr>
              <w:spacing w:after="20"/>
              <w:ind w:left="20"/>
              <w:jc w:val="both"/>
            </w:pPr>
            <w:r>
              <w:rPr>
                <w:rFonts w:ascii="Times New Roman"/>
                <w:b w:val="false"/>
                <w:i w:val="false"/>
                <w:color w:val="000000"/>
                <w:sz w:val="20"/>
              </w:rPr>
              <w:t>
Финан</w:t>
            </w:r>
          </w:p>
          <w:bookmarkEnd w:id="1537"/>
          <w:p>
            <w:pPr>
              <w:spacing w:after="20"/>
              <w:ind w:left="20"/>
              <w:jc w:val="both"/>
            </w:pPr>
            <w:r>
              <w:rPr>
                <w:rFonts w:ascii="Times New Roman"/>
                <w:b w:val="false"/>
                <w:i w:val="false"/>
                <w:color w:val="000000"/>
                <w:sz w:val="20"/>
              </w:rPr>
              <w:t>
сирование до начала планового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плановый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после планового периода (графа3-грфаф4-графа5-графа6-графа7)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проекта (продолжающиеся/новые проекты)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инвестиционным проектам: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2" w:id="153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538"/>
    <w:bookmarkStart w:name="z1763" w:id="1539"/>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539"/>
    <w:bookmarkStart w:name="z1764" w:id="1540"/>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40"/>
    <w:bookmarkStart w:name="z1765" w:id="1541"/>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541"/>
    <w:bookmarkStart w:name="z1766" w:id="1542"/>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42"/>
    <w:bookmarkStart w:name="z1767" w:id="1543"/>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543"/>
    <w:bookmarkStart w:name="z1768" w:id="1544"/>
    <w:p>
      <w:pPr>
        <w:spacing w:after="0"/>
        <w:ind w:left="0"/>
        <w:jc w:val="both"/>
      </w:pPr>
      <w:r>
        <w:rPr>
          <w:rFonts w:ascii="Times New Roman"/>
          <w:b w:val="false"/>
          <w:i w:val="false"/>
          <w:color w:val="000000"/>
          <w:sz w:val="28"/>
        </w:rPr>
        <w:t xml:space="preserve">
      ____________________________________________________________________ </w:t>
      </w:r>
    </w:p>
    <w:bookmarkEnd w:id="1544"/>
    <w:bookmarkStart w:name="z1769" w:id="1545"/>
    <w:p>
      <w:pPr>
        <w:spacing w:after="0"/>
        <w:ind w:left="0"/>
        <w:jc w:val="both"/>
      </w:pPr>
      <w:r>
        <w:rPr>
          <w:rFonts w:ascii="Times New Roman"/>
          <w:b w:val="false"/>
          <w:i w:val="false"/>
          <w:color w:val="000000"/>
          <w:sz w:val="28"/>
        </w:rPr>
        <w:t>
                               (подпись) (фамилия, имя, отчество (при его наличии)</w:t>
      </w:r>
    </w:p>
    <w:bookmarkEnd w:id="1545"/>
    <w:bookmarkStart w:name="z1770" w:id="1546"/>
    <w:p>
      <w:pPr>
        <w:spacing w:after="0"/>
        <w:ind w:left="0"/>
        <w:jc w:val="both"/>
      </w:pPr>
      <w:r>
        <w:rPr>
          <w:rFonts w:ascii="Times New Roman"/>
          <w:b w:val="false"/>
          <w:i w:val="false"/>
          <w:color w:val="000000"/>
          <w:sz w:val="28"/>
        </w:rPr>
        <w:t>
            Примечание:</w:t>
      </w:r>
    </w:p>
    <w:bookmarkEnd w:id="1546"/>
    <w:bookmarkStart w:name="z1771" w:id="1547"/>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774" w:id="1548"/>
    <w:p>
      <w:pPr>
        <w:spacing w:after="0"/>
        <w:ind w:left="0"/>
        <w:jc w:val="both"/>
      </w:pPr>
      <w:r>
        <w:rPr>
          <w:rFonts w:ascii="Times New Roman"/>
          <w:b w:val="false"/>
          <w:i w:val="false"/>
          <w:color w:val="000000"/>
          <w:sz w:val="28"/>
        </w:rPr>
        <w:t>
      Форма</w:t>
      </w:r>
    </w:p>
    <w:bookmarkEnd w:id="1548"/>
    <w:bookmarkStart w:name="z1775" w:id="1549"/>
    <w:p>
      <w:pPr>
        <w:spacing w:after="0"/>
        <w:ind w:left="0"/>
        <w:jc w:val="left"/>
      </w:pPr>
      <w:r>
        <w:rPr>
          <w:rFonts w:ascii="Times New Roman"/>
          <w:b/>
          <w:i w:val="false"/>
          <w:color w:val="000000"/>
        </w:rPr>
        <w:t xml:space="preserve"> Перечень затрат по бюджетной программе (подпрограмме) в разрезе мероприятий</w:t>
      </w:r>
    </w:p>
    <w:bookmarkEnd w:id="1549"/>
    <w:bookmarkStart w:name="z1776" w:id="1550"/>
    <w:p>
      <w:pPr>
        <w:spacing w:after="0"/>
        <w:ind w:left="0"/>
        <w:jc w:val="both"/>
      </w:pPr>
      <w:r>
        <w:rPr>
          <w:rFonts w:ascii="Times New Roman"/>
          <w:b w:val="false"/>
          <w:i w:val="false"/>
          <w:color w:val="000000"/>
          <w:sz w:val="28"/>
        </w:rPr>
        <w:t xml:space="preserve">
             Коды </w:t>
      </w:r>
    </w:p>
    <w:bookmarkEnd w:id="1550"/>
    <w:bookmarkStart w:name="z1777" w:id="1551"/>
    <w:p>
      <w:pPr>
        <w:spacing w:after="0"/>
        <w:ind w:left="0"/>
        <w:jc w:val="both"/>
      </w:pPr>
      <w:r>
        <w:rPr>
          <w:rFonts w:ascii="Times New Roman"/>
          <w:b w:val="false"/>
          <w:i w:val="false"/>
          <w:color w:val="000000"/>
          <w:sz w:val="28"/>
        </w:rPr>
        <w:t xml:space="preserve">
             Год                                     |______________| </w:t>
      </w:r>
    </w:p>
    <w:bookmarkEnd w:id="1551"/>
    <w:bookmarkStart w:name="z1778" w:id="1552"/>
    <w:p>
      <w:pPr>
        <w:spacing w:after="0"/>
        <w:ind w:left="0"/>
        <w:jc w:val="both"/>
      </w:pPr>
      <w:r>
        <w:rPr>
          <w:rFonts w:ascii="Times New Roman"/>
          <w:b w:val="false"/>
          <w:i w:val="false"/>
          <w:color w:val="000000"/>
          <w:sz w:val="28"/>
        </w:rPr>
        <w:t xml:space="preserve">
             Плановый период                         |______________| </w:t>
      </w:r>
    </w:p>
    <w:bookmarkEnd w:id="1552"/>
    <w:bookmarkStart w:name="z1779" w:id="1553"/>
    <w:p>
      <w:pPr>
        <w:spacing w:after="0"/>
        <w:ind w:left="0"/>
        <w:jc w:val="both"/>
      </w:pPr>
      <w:r>
        <w:rPr>
          <w:rFonts w:ascii="Times New Roman"/>
          <w:b w:val="false"/>
          <w:i w:val="false"/>
          <w:color w:val="000000"/>
          <w:sz w:val="28"/>
        </w:rPr>
        <w:t xml:space="preserve">
             Функциональная группа                   |______________| </w:t>
      </w:r>
    </w:p>
    <w:bookmarkEnd w:id="1553"/>
    <w:bookmarkStart w:name="z1780" w:id="1554"/>
    <w:p>
      <w:pPr>
        <w:spacing w:after="0"/>
        <w:ind w:left="0"/>
        <w:jc w:val="both"/>
      </w:pPr>
      <w:r>
        <w:rPr>
          <w:rFonts w:ascii="Times New Roman"/>
          <w:b w:val="false"/>
          <w:i w:val="false"/>
          <w:color w:val="000000"/>
          <w:sz w:val="28"/>
        </w:rPr>
        <w:t xml:space="preserve">
             Администратор программ                   |______________| </w:t>
      </w:r>
    </w:p>
    <w:bookmarkEnd w:id="1554"/>
    <w:bookmarkStart w:name="z1781" w:id="1555"/>
    <w:p>
      <w:pPr>
        <w:spacing w:after="0"/>
        <w:ind w:left="0"/>
        <w:jc w:val="both"/>
      </w:pPr>
      <w:r>
        <w:rPr>
          <w:rFonts w:ascii="Times New Roman"/>
          <w:b w:val="false"/>
          <w:i w:val="false"/>
          <w:color w:val="000000"/>
          <w:sz w:val="28"/>
        </w:rPr>
        <w:t xml:space="preserve">
             Государственное учреждение             |______________| </w:t>
      </w:r>
    </w:p>
    <w:bookmarkEnd w:id="1555"/>
    <w:bookmarkStart w:name="z1782" w:id="1556"/>
    <w:p>
      <w:pPr>
        <w:spacing w:after="0"/>
        <w:ind w:left="0"/>
        <w:jc w:val="both"/>
      </w:pPr>
      <w:r>
        <w:rPr>
          <w:rFonts w:ascii="Times New Roman"/>
          <w:b w:val="false"/>
          <w:i w:val="false"/>
          <w:color w:val="000000"/>
          <w:sz w:val="28"/>
        </w:rPr>
        <w:t xml:space="preserve">
             Программа                               |______________| </w:t>
      </w:r>
    </w:p>
    <w:bookmarkEnd w:id="1556"/>
    <w:bookmarkStart w:name="z1783" w:id="1557"/>
    <w:p>
      <w:pPr>
        <w:spacing w:after="0"/>
        <w:ind w:left="0"/>
        <w:jc w:val="both"/>
      </w:pPr>
      <w:r>
        <w:rPr>
          <w:rFonts w:ascii="Times New Roman"/>
          <w:b w:val="false"/>
          <w:i w:val="false"/>
          <w:color w:val="000000"/>
          <w:sz w:val="28"/>
        </w:rPr>
        <w:t>
            Подпрограмма                         |______________|</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планируемого по бюджетной программе (подпрограмме)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специфики экономической классификации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операции, планируемой по специфике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4" w:id="155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558"/>
    <w:bookmarkStart w:name="z1785" w:id="1559"/>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559"/>
    <w:bookmarkStart w:name="z1786" w:id="1560"/>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60"/>
    <w:bookmarkStart w:name="z1787" w:id="1561"/>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561"/>
    <w:bookmarkStart w:name="z1788" w:id="1562"/>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62"/>
    <w:bookmarkStart w:name="z1789" w:id="1563"/>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563"/>
    <w:bookmarkStart w:name="z1790" w:id="1564"/>
    <w:p>
      <w:pPr>
        <w:spacing w:after="0"/>
        <w:ind w:left="0"/>
        <w:jc w:val="both"/>
      </w:pPr>
      <w:r>
        <w:rPr>
          <w:rFonts w:ascii="Times New Roman"/>
          <w:b w:val="false"/>
          <w:i w:val="false"/>
          <w:color w:val="000000"/>
          <w:sz w:val="28"/>
        </w:rPr>
        <w:t xml:space="preserve">
      ____________________________________________________________________ </w:t>
      </w:r>
    </w:p>
    <w:bookmarkEnd w:id="1564"/>
    <w:bookmarkStart w:name="z1791" w:id="1565"/>
    <w:p>
      <w:pPr>
        <w:spacing w:after="0"/>
        <w:ind w:left="0"/>
        <w:jc w:val="both"/>
      </w:pPr>
      <w:r>
        <w:rPr>
          <w:rFonts w:ascii="Times New Roman"/>
          <w:b w:val="false"/>
          <w:i w:val="false"/>
          <w:color w:val="000000"/>
          <w:sz w:val="28"/>
        </w:rPr>
        <w:t>
                               (подпись) (фамилия, имя, отчество (при его наличии).</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794" w:id="1566"/>
    <w:p>
      <w:pPr>
        <w:spacing w:after="0"/>
        <w:ind w:left="0"/>
        <w:jc w:val="both"/>
      </w:pPr>
      <w:r>
        <w:rPr>
          <w:rFonts w:ascii="Times New Roman"/>
          <w:b w:val="false"/>
          <w:i w:val="false"/>
          <w:color w:val="000000"/>
          <w:sz w:val="28"/>
        </w:rPr>
        <w:t xml:space="preserve">
      Форма </w:t>
      </w:r>
    </w:p>
    <w:bookmarkEnd w:id="1566"/>
    <w:bookmarkStart w:name="z1795" w:id="1567"/>
    <w:p>
      <w:pPr>
        <w:spacing w:after="0"/>
        <w:ind w:left="0"/>
        <w:jc w:val="left"/>
      </w:pPr>
      <w:r>
        <w:rPr>
          <w:rFonts w:ascii="Times New Roman"/>
          <w:b/>
          <w:i w:val="false"/>
          <w:color w:val="000000"/>
        </w:rPr>
        <w:t xml:space="preserve"> Сведения о предоставленных несвязанных грантах на поставку товаров, выполнение работ и оказание услуг, за исключением обучения за рубежом за _______ год</w:t>
      </w:r>
    </w:p>
    <w:bookmarkEnd w:id="1567"/>
    <w:bookmarkStart w:name="z1796" w:id="1568"/>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568"/>
    <w:bookmarkStart w:name="z1797" w:id="1569"/>
    <w:p>
      <w:pPr>
        <w:spacing w:after="0"/>
        <w:ind w:left="0"/>
        <w:jc w:val="both"/>
      </w:pPr>
      <w:r>
        <w:rPr>
          <w:rFonts w:ascii="Times New Roman"/>
          <w:b w:val="false"/>
          <w:i w:val="false"/>
          <w:color w:val="000000"/>
          <w:sz w:val="28"/>
        </w:rPr>
        <w:t xml:space="preserve">
             Администратор программ ________________________________ </w:t>
      </w:r>
    </w:p>
    <w:bookmarkEnd w:id="1569"/>
    <w:bookmarkStart w:name="z1798" w:id="1570"/>
    <w:p>
      <w:pPr>
        <w:spacing w:after="0"/>
        <w:ind w:left="0"/>
        <w:jc w:val="both"/>
      </w:pPr>
      <w:r>
        <w:rPr>
          <w:rFonts w:ascii="Times New Roman"/>
          <w:b w:val="false"/>
          <w:i w:val="false"/>
          <w:color w:val="000000"/>
          <w:sz w:val="28"/>
        </w:rPr>
        <w:t>
            Государственное учреждение _____________________________</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(соглашения, меморандумы, договора, в рамках которых осуществлялся (осуществляется) 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за текущий _____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9" w:id="1571"/>
    <w:p>
      <w:pPr>
        <w:spacing w:after="0"/>
        <w:ind w:left="0"/>
        <w:jc w:val="both"/>
      </w:pPr>
      <w:r>
        <w:rPr>
          <w:rFonts w:ascii="Times New Roman"/>
          <w:b w:val="false"/>
          <w:i w:val="false"/>
          <w:color w:val="000000"/>
          <w:sz w:val="28"/>
        </w:rPr>
        <w:t>
            продолжение таблицы</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(столица, область, город республиканского значения, район (город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0" w:id="157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572"/>
    <w:bookmarkStart w:name="z1801" w:id="1573"/>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573"/>
    <w:bookmarkStart w:name="z1802" w:id="1574"/>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574"/>
    <w:bookmarkStart w:name="z1803" w:id="1575"/>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575"/>
    <w:bookmarkStart w:name="z1804" w:id="1576"/>
    <w:p>
      <w:pPr>
        <w:spacing w:after="0"/>
        <w:ind w:left="0"/>
        <w:jc w:val="both"/>
      </w:pPr>
      <w:r>
        <w:rPr>
          <w:rFonts w:ascii="Times New Roman"/>
          <w:b w:val="false"/>
          <w:i w:val="false"/>
          <w:color w:val="000000"/>
          <w:sz w:val="28"/>
        </w:rPr>
        <w:t xml:space="preserve">
      ____________________________________________________________________ </w:t>
      </w:r>
    </w:p>
    <w:bookmarkEnd w:id="1576"/>
    <w:bookmarkStart w:name="z1805" w:id="1577"/>
    <w:p>
      <w:pPr>
        <w:spacing w:after="0"/>
        <w:ind w:left="0"/>
        <w:jc w:val="both"/>
      </w:pPr>
      <w:r>
        <w:rPr>
          <w:rFonts w:ascii="Times New Roman"/>
          <w:b w:val="false"/>
          <w:i w:val="false"/>
          <w:color w:val="000000"/>
          <w:sz w:val="28"/>
        </w:rPr>
        <w:t>
                               (подпись) (фамилия, имя, отчество (при его наличии)</w:t>
      </w:r>
    </w:p>
    <w:bookmarkEnd w:id="1577"/>
    <w:bookmarkStart w:name="z1806" w:id="1578"/>
    <w:p>
      <w:pPr>
        <w:spacing w:after="0"/>
        <w:ind w:left="0"/>
        <w:jc w:val="both"/>
      </w:pPr>
      <w:r>
        <w:rPr>
          <w:rFonts w:ascii="Times New Roman"/>
          <w:b w:val="false"/>
          <w:i w:val="false"/>
          <w:color w:val="000000"/>
          <w:sz w:val="28"/>
        </w:rPr>
        <w:t xml:space="preserve">
             Исполнитель </w:t>
      </w:r>
    </w:p>
    <w:bookmarkEnd w:id="1578"/>
    <w:bookmarkStart w:name="z1807" w:id="1579"/>
    <w:p>
      <w:pPr>
        <w:spacing w:after="0"/>
        <w:ind w:left="0"/>
        <w:jc w:val="both"/>
      </w:pPr>
      <w:r>
        <w:rPr>
          <w:rFonts w:ascii="Times New Roman"/>
          <w:b w:val="false"/>
          <w:i w:val="false"/>
          <w:color w:val="000000"/>
          <w:sz w:val="28"/>
        </w:rPr>
        <w:t xml:space="preserve">
      фамилия, имя, отчество ___________________________________ </w:t>
      </w:r>
    </w:p>
    <w:bookmarkEnd w:id="1579"/>
    <w:bookmarkStart w:name="z1808" w:id="1580"/>
    <w:p>
      <w:pPr>
        <w:spacing w:after="0"/>
        <w:ind w:left="0"/>
        <w:jc w:val="both"/>
      </w:pPr>
      <w:r>
        <w:rPr>
          <w:rFonts w:ascii="Times New Roman"/>
          <w:b w:val="false"/>
          <w:i w:val="false"/>
          <w:color w:val="000000"/>
          <w:sz w:val="28"/>
        </w:rPr>
        <w:t xml:space="preserve">
      должность ______________________________________________ </w:t>
      </w:r>
    </w:p>
    <w:bookmarkEnd w:id="1580"/>
    <w:bookmarkStart w:name="z1809" w:id="1581"/>
    <w:p>
      <w:pPr>
        <w:spacing w:after="0"/>
        <w:ind w:left="0"/>
        <w:jc w:val="both"/>
      </w:pPr>
      <w:r>
        <w:rPr>
          <w:rFonts w:ascii="Times New Roman"/>
          <w:b w:val="false"/>
          <w:i w:val="false"/>
          <w:color w:val="000000"/>
          <w:sz w:val="28"/>
        </w:rPr>
        <w:t>
      телефон ________________________________________________</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812" w:id="1582"/>
    <w:p>
      <w:pPr>
        <w:spacing w:after="0"/>
        <w:ind w:left="0"/>
        <w:jc w:val="both"/>
      </w:pPr>
      <w:r>
        <w:rPr>
          <w:rFonts w:ascii="Times New Roman"/>
          <w:b w:val="false"/>
          <w:i w:val="false"/>
          <w:color w:val="000000"/>
          <w:sz w:val="28"/>
        </w:rPr>
        <w:t xml:space="preserve">
      Форма </w:t>
      </w:r>
    </w:p>
    <w:bookmarkEnd w:id="1582"/>
    <w:bookmarkStart w:name="z1813" w:id="1583"/>
    <w:p>
      <w:pPr>
        <w:spacing w:after="0"/>
        <w:ind w:left="0"/>
        <w:jc w:val="left"/>
      </w:pPr>
      <w:r>
        <w:rPr>
          <w:rFonts w:ascii="Times New Roman"/>
          <w:b/>
          <w:i w:val="false"/>
          <w:color w:val="000000"/>
        </w:rPr>
        <w:t xml:space="preserve"> Прогноз поступлений и расходов денег от реализации товаров (работ, услуг) государственными учреждениями, остающихся в их распоряжении</w:t>
      </w:r>
    </w:p>
    <w:bookmarkEnd w:id="1583"/>
    <w:bookmarkStart w:name="z1814" w:id="1584"/>
    <w:p>
      <w:pPr>
        <w:spacing w:after="0"/>
        <w:ind w:left="0"/>
        <w:jc w:val="both"/>
      </w:pPr>
      <w:r>
        <w:rPr>
          <w:rFonts w:ascii="Times New Roman"/>
          <w:b w:val="false"/>
          <w:i w:val="false"/>
          <w:color w:val="000000"/>
          <w:sz w:val="28"/>
        </w:rPr>
        <w:t xml:space="preserve">
             Коды </w:t>
      </w:r>
    </w:p>
    <w:bookmarkEnd w:id="1584"/>
    <w:bookmarkStart w:name="z1815" w:id="1585"/>
    <w:p>
      <w:pPr>
        <w:spacing w:after="0"/>
        <w:ind w:left="0"/>
        <w:jc w:val="both"/>
      </w:pPr>
      <w:r>
        <w:rPr>
          <w:rFonts w:ascii="Times New Roman"/>
          <w:b w:val="false"/>
          <w:i w:val="false"/>
          <w:color w:val="000000"/>
          <w:sz w:val="28"/>
        </w:rPr>
        <w:t xml:space="preserve">
             Год                                     |______________| </w:t>
      </w:r>
    </w:p>
    <w:bookmarkEnd w:id="1585"/>
    <w:bookmarkStart w:name="z1816" w:id="1586"/>
    <w:p>
      <w:pPr>
        <w:spacing w:after="0"/>
        <w:ind w:left="0"/>
        <w:jc w:val="both"/>
      </w:pPr>
      <w:r>
        <w:rPr>
          <w:rFonts w:ascii="Times New Roman"/>
          <w:b w:val="false"/>
          <w:i w:val="false"/>
          <w:color w:val="000000"/>
          <w:sz w:val="28"/>
        </w:rPr>
        <w:t xml:space="preserve">
             Вид данных (прогноз)                   |______________| </w:t>
      </w:r>
    </w:p>
    <w:bookmarkEnd w:id="1586"/>
    <w:bookmarkStart w:name="z1817" w:id="1587"/>
    <w:p>
      <w:pPr>
        <w:spacing w:after="0"/>
        <w:ind w:left="0"/>
        <w:jc w:val="both"/>
      </w:pPr>
      <w:r>
        <w:rPr>
          <w:rFonts w:ascii="Times New Roman"/>
          <w:b w:val="false"/>
          <w:i w:val="false"/>
          <w:color w:val="000000"/>
          <w:sz w:val="28"/>
        </w:rPr>
        <w:t xml:space="preserve">
             Функциональная группа                   |______________| </w:t>
      </w:r>
    </w:p>
    <w:bookmarkEnd w:id="1587"/>
    <w:bookmarkStart w:name="z1818" w:id="1588"/>
    <w:p>
      <w:pPr>
        <w:spacing w:after="0"/>
        <w:ind w:left="0"/>
        <w:jc w:val="both"/>
      </w:pPr>
      <w:r>
        <w:rPr>
          <w:rFonts w:ascii="Times New Roman"/>
          <w:b w:val="false"/>
          <w:i w:val="false"/>
          <w:color w:val="000000"/>
          <w:sz w:val="28"/>
        </w:rPr>
        <w:t xml:space="preserve">
             Администратор программ                   |______________| </w:t>
      </w:r>
    </w:p>
    <w:bookmarkEnd w:id="1588"/>
    <w:bookmarkStart w:name="z1819" w:id="1589"/>
    <w:p>
      <w:pPr>
        <w:spacing w:after="0"/>
        <w:ind w:left="0"/>
        <w:jc w:val="both"/>
      </w:pPr>
      <w:r>
        <w:rPr>
          <w:rFonts w:ascii="Times New Roman"/>
          <w:b w:val="false"/>
          <w:i w:val="false"/>
          <w:color w:val="000000"/>
          <w:sz w:val="28"/>
        </w:rPr>
        <w:t xml:space="preserve">
             Государственное учреждение             |______________| </w:t>
      </w:r>
    </w:p>
    <w:bookmarkEnd w:id="1589"/>
    <w:bookmarkStart w:name="z1820" w:id="1590"/>
    <w:p>
      <w:pPr>
        <w:spacing w:after="0"/>
        <w:ind w:left="0"/>
        <w:jc w:val="both"/>
      </w:pPr>
      <w:r>
        <w:rPr>
          <w:rFonts w:ascii="Times New Roman"/>
          <w:b w:val="false"/>
          <w:i w:val="false"/>
          <w:color w:val="000000"/>
          <w:sz w:val="28"/>
        </w:rPr>
        <w:t>
            Программа                               |______________|</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фактических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истекший год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предстоящий финансовый год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1" w:id="159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591"/>
    <w:p>
      <w:pPr>
        <w:spacing w:after="0"/>
        <w:ind w:left="0"/>
        <w:jc w:val="both"/>
      </w:pPr>
      <w:bookmarkStart w:name="z1822" w:id="1592"/>
      <w:r>
        <w:rPr>
          <w:rFonts w:ascii="Times New Roman"/>
          <w:b w:val="false"/>
          <w:i w:val="false"/>
          <w:color w:val="000000"/>
          <w:sz w:val="28"/>
        </w:rPr>
        <w:t xml:space="preserve">
      государственного учреждения ________________________________________________ </w:t>
      </w:r>
    </w:p>
    <w:bookmarkEnd w:id="159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23" w:id="1593"/>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593"/>
    <w:p>
      <w:pPr>
        <w:spacing w:after="0"/>
        <w:ind w:left="0"/>
        <w:jc w:val="both"/>
      </w:pPr>
      <w:bookmarkStart w:name="z1824" w:id="1594"/>
      <w:r>
        <w:rPr>
          <w:rFonts w:ascii="Times New Roman"/>
          <w:b w:val="false"/>
          <w:i w:val="false"/>
          <w:color w:val="000000"/>
          <w:sz w:val="28"/>
        </w:rPr>
        <w:t>
      _________________________________________________________________________</w:t>
      </w:r>
    </w:p>
    <w:bookmarkEnd w:id="159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28" w:id="1595"/>
    <w:p>
      <w:pPr>
        <w:spacing w:after="0"/>
        <w:ind w:left="0"/>
        <w:jc w:val="left"/>
      </w:pPr>
      <w:r>
        <w:rPr>
          <w:rFonts w:ascii="Times New Roman"/>
          <w:b/>
          <w:i w:val="false"/>
          <w:color w:val="000000"/>
        </w:rPr>
        <w:t xml:space="preserve"> Расчет расходов по спецификам "Штрафы, неустойка и другие платежи" и "Прочие текущие затраты"</w:t>
      </w:r>
    </w:p>
    <w:bookmarkEnd w:id="1595"/>
    <w:bookmarkStart w:name="z1829" w:id="1596"/>
    <w:p>
      <w:pPr>
        <w:spacing w:after="0"/>
        <w:ind w:left="0"/>
        <w:jc w:val="both"/>
      </w:pPr>
      <w:r>
        <w:rPr>
          <w:rFonts w:ascii="Times New Roman"/>
          <w:b w:val="false"/>
          <w:i w:val="false"/>
          <w:color w:val="000000"/>
          <w:sz w:val="28"/>
        </w:rPr>
        <w:t>
             Год                             </w:t>
      </w:r>
    </w:p>
    <w:bookmarkEnd w:id="1596"/>
    <w:bookmarkStart w:name="z1830" w:id="1597"/>
    <w:p>
      <w:pPr>
        <w:spacing w:after="0"/>
        <w:ind w:left="0"/>
        <w:jc w:val="both"/>
      </w:pPr>
      <w:r>
        <w:rPr>
          <w:rFonts w:ascii="Times New Roman"/>
          <w:b w:val="false"/>
          <w:i w:val="false"/>
          <w:color w:val="000000"/>
          <w:sz w:val="28"/>
        </w:rPr>
        <w:t xml:space="preserve">
             Коды       |______________| </w:t>
      </w:r>
    </w:p>
    <w:bookmarkEnd w:id="1597"/>
    <w:bookmarkStart w:name="z1831" w:id="1598"/>
    <w:p>
      <w:pPr>
        <w:spacing w:after="0"/>
        <w:ind w:left="0"/>
        <w:jc w:val="both"/>
      </w:pPr>
      <w:r>
        <w:rPr>
          <w:rFonts w:ascii="Times New Roman"/>
          <w:b w:val="false"/>
          <w:i w:val="false"/>
          <w:color w:val="000000"/>
          <w:sz w:val="28"/>
        </w:rPr>
        <w:t xml:space="preserve">
             Вид данных (прогноз, план, отчет)                   |______________| </w:t>
      </w:r>
    </w:p>
    <w:bookmarkEnd w:id="1598"/>
    <w:bookmarkStart w:name="z1832" w:id="1599"/>
    <w:p>
      <w:pPr>
        <w:spacing w:after="0"/>
        <w:ind w:left="0"/>
        <w:jc w:val="both"/>
      </w:pPr>
      <w:r>
        <w:rPr>
          <w:rFonts w:ascii="Times New Roman"/>
          <w:b w:val="false"/>
          <w:i w:val="false"/>
          <w:color w:val="000000"/>
          <w:sz w:val="28"/>
        </w:rPr>
        <w:t xml:space="preserve">
             Функциональная группа                         |______________| </w:t>
      </w:r>
    </w:p>
    <w:bookmarkEnd w:id="1599"/>
    <w:bookmarkStart w:name="z1833" w:id="1600"/>
    <w:p>
      <w:pPr>
        <w:spacing w:after="0"/>
        <w:ind w:left="0"/>
        <w:jc w:val="both"/>
      </w:pPr>
      <w:r>
        <w:rPr>
          <w:rFonts w:ascii="Times New Roman"/>
          <w:b w:val="false"/>
          <w:i w:val="false"/>
          <w:color w:val="000000"/>
          <w:sz w:val="28"/>
        </w:rPr>
        <w:t xml:space="preserve">
             Администратор программ                         |______________| </w:t>
      </w:r>
    </w:p>
    <w:bookmarkEnd w:id="1600"/>
    <w:bookmarkStart w:name="z1834" w:id="1601"/>
    <w:p>
      <w:pPr>
        <w:spacing w:after="0"/>
        <w:ind w:left="0"/>
        <w:jc w:val="both"/>
      </w:pPr>
      <w:r>
        <w:rPr>
          <w:rFonts w:ascii="Times New Roman"/>
          <w:b w:val="false"/>
          <w:i w:val="false"/>
          <w:color w:val="000000"/>
          <w:sz w:val="28"/>
        </w:rPr>
        <w:t xml:space="preserve">
             Государственное учреждение                   |______________| </w:t>
      </w:r>
    </w:p>
    <w:bookmarkEnd w:id="1601"/>
    <w:bookmarkStart w:name="z1835" w:id="1602"/>
    <w:p>
      <w:pPr>
        <w:spacing w:after="0"/>
        <w:ind w:left="0"/>
        <w:jc w:val="both"/>
      </w:pPr>
      <w:r>
        <w:rPr>
          <w:rFonts w:ascii="Times New Roman"/>
          <w:b w:val="false"/>
          <w:i w:val="false"/>
          <w:color w:val="000000"/>
          <w:sz w:val="28"/>
        </w:rPr>
        <w:t xml:space="preserve">
             Программа                                     |______________| </w:t>
      </w:r>
    </w:p>
    <w:bookmarkEnd w:id="1602"/>
    <w:bookmarkStart w:name="z1836" w:id="1603"/>
    <w:p>
      <w:pPr>
        <w:spacing w:after="0"/>
        <w:ind w:left="0"/>
        <w:jc w:val="both"/>
      </w:pPr>
      <w:r>
        <w:rPr>
          <w:rFonts w:ascii="Times New Roman"/>
          <w:b w:val="false"/>
          <w:i w:val="false"/>
          <w:color w:val="000000"/>
          <w:sz w:val="28"/>
        </w:rPr>
        <w:t>
            Специфика                                     |______________|</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7" w:id="160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604"/>
    <w:bookmarkStart w:name="z1838" w:id="1605"/>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605"/>
    <w:bookmarkStart w:name="z1839" w:id="1606"/>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606"/>
    <w:bookmarkStart w:name="z1840" w:id="1607"/>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607"/>
    <w:bookmarkStart w:name="z1841" w:id="1608"/>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608"/>
    <w:bookmarkStart w:name="z1842" w:id="1609"/>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609"/>
    <w:bookmarkStart w:name="z1843" w:id="1610"/>
    <w:p>
      <w:pPr>
        <w:spacing w:after="0"/>
        <w:ind w:left="0"/>
        <w:jc w:val="both"/>
      </w:pPr>
      <w:r>
        <w:rPr>
          <w:rFonts w:ascii="Times New Roman"/>
          <w:b w:val="false"/>
          <w:i w:val="false"/>
          <w:color w:val="000000"/>
          <w:sz w:val="28"/>
        </w:rPr>
        <w:t xml:space="preserve">
      ____________________________________________________________________ </w:t>
      </w:r>
    </w:p>
    <w:bookmarkEnd w:id="1610"/>
    <w:bookmarkStart w:name="z1844" w:id="1611"/>
    <w:p>
      <w:pPr>
        <w:spacing w:after="0"/>
        <w:ind w:left="0"/>
        <w:jc w:val="both"/>
      </w:pPr>
      <w:r>
        <w:rPr>
          <w:rFonts w:ascii="Times New Roman"/>
          <w:b w:val="false"/>
          <w:i w:val="false"/>
          <w:color w:val="000000"/>
          <w:sz w:val="28"/>
        </w:rPr>
        <w:t>
                               (подпись) (фамилия, имя, отчество (при его наличии).</w:t>
      </w:r>
    </w:p>
    <w:bookmarkEnd w:id="1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847" w:id="1612"/>
    <w:p>
      <w:pPr>
        <w:spacing w:after="0"/>
        <w:ind w:left="0"/>
        <w:jc w:val="left"/>
      </w:pPr>
      <w:r>
        <w:rPr>
          <w:rFonts w:ascii="Times New Roman"/>
          <w:b/>
          <w:i w:val="false"/>
          <w:color w:val="000000"/>
        </w:rPr>
        <w:t xml:space="preserve"> Паспорт на проведение форума, семинара, конференции</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 государственного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планового периода, в котором планируется проведение форума/семинара/ 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проведение форума/семинара/ конференции, в тысячах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плана развития государственного органа, в достижение которой планируется проведение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которые будут достигнуты при проведении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8" w:id="161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613"/>
    <w:bookmarkStart w:name="z1849" w:id="1614"/>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614"/>
    <w:bookmarkStart w:name="z1850" w:id="1615"/>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615"/>
    <w:bookmarkStart w:name="z1851" w:id="1616"/>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616"/>
    <w:bookmarkStart w:name="z1852" w:id="1617"/>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617"/>
    <w:bookmarkStart w:name="z1853" w:id="1618"/>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618"/>
    <w:bookmarkStart w:name="z1854" w:id="1619"/>
    <w:p>
      <w:pPr>
        <w:spacing w:after="0"/>
        <w:ind w:left="0"/>
        <w:jc w:val="both"/>
      </w:pPr>
      <w:r>
        <w:rPr>
          <w:rFonts w:ascii="Times New Roman"/>
          <w:b w:val="false"/>
          <w:i w:val="false"/>
          <w:color w:val="000000"/>
          <w:sz w:val="28"/>
        </w:rPr>
        <w:t xml:space="preserve">
      ____________________________________________________________________ </w:t>
      </w:r>
    </w:p>
    <w:bookmarkEnd w:id="1619"/>
    <w:bookmarkStart w:name="z1855" w:id="1620"/>
    <w:p>
      <w:pPr>
        <w:spacing w:after="0"/>
        <w:ind w:left="0"/>
        <w:jc w:val="both"/>
      </w:pPr>
      <w:r>
        <w:rPr>
          <w:rFonts w:ascii="Times New Roman"/>
          <w:b w:val="false"/>
          <w:i w:val="false"/>
          <w:color w:val="000000"/>
          <w:sz w:val="28"/>
        </w:rPr>
        <w:t>
                               (подпись) (фамилия, имя, отчество (при его наличии).</w:t>
      </w:r>
    </w:p>
    <w:bookmarkEnd w:id="1620"/>
    <w:bookmarkStart w:name="z1856" w:id="1621"/>
    <w:p>
      <w:pPr>
        <w:spacing w:after="0"/>
        <w:ind w:left="0"/>
        <w:jc w:val="both"/>
      </w:pPr>
      <w:r>
        <w:rPr>
          <w:rFonts w:ascii="Times New Roman"/>
          <w:b w:val="false"/>
          <w:i w:val="false"/>
          <w:color w:val="000000"/>
          <w:sz w:val="28"/>
        </w:rPr>
        <w:t>
      Примечание:</w:t>
      </w:r>
    </w:p>
    <w:bookmarkEnd w:id="1621"/>
    <w:bookmarkStart w:name="z1857" w:id="1622"/>
    <w:p>
      <w:pPr>
        <w:spacing w:after="0"/>
        <w:ind w:left="0"/>
        <w:jc w:val="both"/>
      </w:pPr>
      <w:r>
        <w:rPr>
          <w:rFonts w:ascii="Times New Roman"/>
          <w:b w:val="false"/>
          <w:i w:val="false"/>
          <w:color w:val="000000"/>
          <w:sz w:val="28"/>
        </w:rPr>
        <w:t>
      Паспорт составляется отдельно по каждому форуму, семинару, конференции.</w:t>
      </w:r>
    </w:p>
    <w:bookmarkEnd w:id="1622"/>
    <w:bookmarkStart w:name="z1858" w:id="1623"/>
    <w:p>
      <w:pPr>
        <w:spacing w:after="0"/>
        <w:ind w:left="0"/>
        <w:jc w:val="both"/>
      </w:pPr>
      <w:r>
        <w:rPr>
          <w:rFonts w:ascii="Times New Roman"/>
          <w:b w:val="false"/>
          <w:i w:val="false"/>
          <w:color w:val="000000"/>
          <w:sz w:val="28"/>
        </w:rPr>
        <w:t>
      Семинар – форма учебно-практических занятий, при которой учащиеся (студенты, стажеры) обсуждают сообщения, доклады и рефераты, выполненные ими по результатам учебных или научных исследований под руководством преподавателя;</w:t>
      </w:r>
    </w:p>
    <w:bookmarkEnd w:id="1623"/>
    <w:bookmarkStart w:name="z1859" w:id="1624"/>
    <w:p>
      <w:pPr>
        <w:spacing w:after="0"/>
        <w:ind w:left="0"/>
        <w:jc w:val="both"/>
      </w:pPr>
      <w:r>
        <w:rPr>
          <w:rFonts w:ascii="Times New Roman"/>
          <w:b w:val="false"/>
          <w:i w:val="false"/>
          <w:color w:val="000000"/>
          <w:sz w:val="28"/>
        </w:rPr>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bookmarkEnd w:id="1624"/>
    <w:bookmarkStart w:name="z1860" w:id="1625"/>
    <w:p>
      <w:pPr>
        <w:spacing w:after="0"/>
        <w:ind w:left="0"/>
        <w:jc w:val="both"/>
      </w:pPr>
      <w:r>
        <w:rPr>
          <w:rFonts w:ascii="Times New Roman"/>
          <w:b w:val="false"/>
          <w:i w:val="false"/>
          <w:color w:val="000000"/>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863" w:id="1626"/>
    <w:p>
      <w:pPr>
        <w:spacing w:after="0"/>
        <w:ind w:left="0"/>
        <w:jc w:val="both"/>
      </w:pPr>
      <w:r>
        <w:rPr>
          <w:rFonts w:ascii="Times New Roman"/>
          <w:b w:val="false"/>
          <w:i w:val="false"/>
          <w:color w:val="000000"/>
          <w:sz w:val="28"/>
        </w:rPr>
        <w:t>
      Форма 01-158</w:t>
      </w:r>
    </w:p>
    <w:bookmarkEnd w:id="1626"/>
    <w:bookmarkStart w:name="z1864" w:id="1627"/>
    <w:p>
      <w:pPr>
        <w:spacing w:after="0"/>
        <w:ind w:left="0"/>
        <w:jc w:val="left"/>
      </w:pPr>
      <w:r>
        <w:rPr>
          <w:rFonts w:ascii="Times New Roman"/>
          <w:b/>
          <w:i w:val="false"/>
          <w:color w:val="000000"/>
        </w:rPr>
        <w:t xml:space="preserve"> Расчет расходов на оплату работ и услуг в сфере цифровизации</w:t>
      </w:r>
    </w:p>
    <w:bookmarkEnd w:id="1627"/>
    <w:bookmarkStart w:name="z1865" w:id="1628"/>
    <w:p>
      <w:pPr>
        <w:spacing w:after="0"/>
        <w:ind w:left="0"/>
        <w:jc w:val="both"/>
      </w:pPr>
      <w:r>
        <w:rPr>
          <w:rFonts w:ascii="Times New Roman"/>
          <w:b w:val="false"/>
          <w:i w:val="false"/>
          <w:color w:val="000000"/>
          <w:sz w:val="28"/>
        </w:rPr>
        <w:t>
      Год                              </w:t>
      </w:r>
    </w:p>
    <w:bookmarkEnd w:id="1628"/>
    <w:bookmarkStart w:name="z1866" w:id="1629"/>
    <w:p>
      <w:pPr>
        <w:spacing w:after="0"/>
        <w:ind w:left="0"/>
        <w:jc w:val="both"/>
      </w:pPr>
      <w:r>
        <w:rPr>
          <w:rFonts w:ascii="Times New Roman"/>
          <w:b w:val="false"/>
          <w:i w:val="false"/>
          <w:color w:val="000000"/>
          <w:sz w:val="28"/>
        </w:rPr>
        <w:t>
      Коды      |______________|</w:t>
      </w:r>
    </w:p>
    <w:bookmarkEnd w:id="1629"/>
    <w:bookmarkStart w:name="z1867" w:id="1630"/>
    <w:p>
      <w:pPr>
        <w:spacing w:after="0"/>
        <w:ind w:left="0"/>
        <w:jc w:val="both"/>
      </w:pPr>
      <w:r>
        <w:rPr>
          <w:rFonts w:ascii="Times New Roman"/>
          <w:b w:val="false"/>
          <w:i w:val="false"/>
          <w:color w:val="000000"/>
          <w:sz w:val="28"/>
        </w:rPr>
        <w:t xml:space="preserve">
      Вид данных (прогноз, план, отчет) |______________| </w:t>
      </w:r>
    </w:p>
    <w:bookmarkEnd w:id="1630"/>
    <w:bookmarkStart w:name="z1868" w:id="1631"/>
    <w:p>
      <w:pPr>
        <w:spacing w:after="0"/>
        <w:ind w:left="0"/>
        <w:jc w:val="both"/>
      </w:pPr>
      <w:r>
        <w:rPr>
          <w:rFonts w:ascii="Times New Roman"/>
          <w:b w:val="false"/>
          <w:i w:val="false"/>
          <w:color w:val="000000"/>
          <w:sz w:val="28"/>
        </w:rPr>
        <w:t xml:space="preserve">
      Функциональная группа                   |______________| </w:t>
      </w:r>
    </w:p>
    <w:bookmarkEnd w:id="1631"/>
    <w:bookmarkStart w:name="z1869" w:id="1632"/>
    <w:p>
      <w:pPr>
        <w:spacing w:after="0"/>
        <w:ind w:left="0"/>
        <w:jc w:val="both"/>
      </w:pPr>
      <w:r>
        <w:rPr>
          <w:rFonts w:ascii="Times New Roman"/>
          <w:b w:val="false"/>
          <w:i w:val="false"/>
          <w:color w:val="000000"/>
          <w:sz w:val="28"/>
        </w:rPr>
        <w:t xml:space="preserve">
      Администратор программ                |______________| </w:t>
      </w:r>
    </w:p>
    <w:bookmarkEnd w:id="1632"/>
    <w:bookmarkStart w:name="z1870" w:id="1633"/>
    <w:p>
      <w:pPr>
        <w:spacing w:after="0"/>
        <w:ind w:left="0"/>
        <w:jc w:val="both"/>
      </w:pPr>
      <w:r>
        <w:rPr>
          <w:rFonts w:ascii="Times New Roman"/>
          <w:b w:val="false"/>
          <w:i w:val="false"/>
          <w:color w:val="000000"/>
          <w:sz w:val="28"/>
        </w:rPr>
        <w:t xml:space="preserve">
      Государственное учреждение          |______________| </w:t>
      </w:r>
    </w:p>
    <w:bookmarkEnd w:id="1633"/>
    <w:bookmarkStart w:name="z1871" w:id="1634"/>
    <w:p>
      <w:pPr>
        <w:spacing w:after="0"/>
        <w:ind w:left="0"/>
        <w:jc w:val="both"/>
      </w:pPr>
      <w:r>
        <w:rPr>
          <w:rFonts w:ascii="Times New Roman"/>
          <w:b w:val="false"/>
          <w:i w:val="false"/>
          <w:color w:val="000000"/>
          <w:sz w:val="28"/>
        </w:rPr>
        <w:t>
      Программа |______________|</w:t>
      </w:r>
    </w:p>
    <w:bookmarkEnd w:id="1634"/>
    <w:bookmarkStart w:name="z1872" w:id="1635"/>
    <w:p>
      <w:pPr>
        <w:spacing w:after="0"/>
        <w:ind w:left="0"/>
        <w:jc w:val="both"/>
      </w:pPr>
      <w:r>
        <w:rPr>
          <w:rFonts w:ascii="Times New Roman"/>
          <w:b w:val="false"/>
          <w:i w:val="false"/>
          <w:color w:val="000000"/>
          <w:sz w:val="28"/>
        </w:rPr>
        <w:t>
      Специфика</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система/ИК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на _____год,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на _____ год,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теңге (графа7*графа8)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 специфике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3" w:id="163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636"/>
    <w:bookmarkStart w:name="z1874" w:id="1637"/>
    <w:p>
      <w:pPr>
        <w:spacing w:after="0"/>
        <w:ind w:left="0"/>
        <w:jc w:val="both"/>
      </w:pPr>
      <w:r>
        <w:rPr>
          <w:rFonts w:ascii="Times New Roman"/>
          <w:b w:val="false"/>
          <w:i w:val="false"/>
          <w:color w:val="000000"/>
          <w:sz w:val="28"/>
        </w:rPr>
        <w:t>
      государственного учреждения _________________________________________________</w:t>
      </w:r>
    </w:p>
    <w:bookmarkEnd w:id="1637"/>
    <w:bookmarkStart w:name="z1875" w:id="1638"/>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638"/>
    <w:bookmarkStart w:name="z1876" w:id="1639"/>
    <w:p>
      <w:pPr>
        <w:spacing w:after="0"/>
        <w:ind w:left="0"/>
        <w:jc w:val="both"/>
      </w:pPr>
      <w:r>
        <w:rPr>
          <w:rFonts w:ascii="Times New Roman"/>
          <w:b w:val="false"/>
          <w:i w:val="false"/>
          <w:color w:val="000000"/>
          <w:sz w:val="28"/>
        </w:rPr>
        <w:t>
      Руководитель бюджетной программы ___________________________________________</w:t>
      </w:r>
    </w:p>
    <w:bookmarkEnd w:id="1639"/>
    <w:bookmarkStart w:name="z1877" w:id="1640"/>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640"/>
    <w:bookmarkStart w:name="z1878" w:id="1641"/>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641"/>
    <w:bookmarkStart w:name="z1879" w:id="1642"/>
    <w:p>
      <w:pPr>
        <w:spacing w:after="0"/>
        <w:ind w:left="0"/>
        <w:jc w:val="both"/>
      </w:pPr>
      <w:r>
        <w:rPr>
          <w:rFonts w:ascii="Times New Roman"/>
          <w:b w:val="false"/>
          <w:i w:val="false"/>
          <w:color w:val="000000"/>
          <w:sz w:val="28"/>
        </w:rPr>
        <w:t xml:space="preserve">
      ____________________________________________________________________ </w:t>
      </w:r>
    </w:p>
    <w:bookmarkEnd w:id="1642"/>
    <w:bookmarkStart w:name="z1880" w:id="1643"/>
    <w:p>
      <w:pPr>
        <w:spacing w:after="0"/>
        <w:ind w:left="0"/>
        <w:jc w:val="both"/>
      </w:pPr>
      <w:r>
        <w:rPr>
          <w:rFonts w:ascii="Times New Roman"/>
          <w:b w:val="false"/>
          <w:i w:val="false"/>
          <w:color w:val="000000"/>
          <w:sz w:val="28"/>
        </w:rPr>
        <w:t>
                               (подпись) (фамилия, имя, отчество (при его наличии).</w:t>
      </w:r>
    </w:p>
    <w:bookmarkEnd w:id="16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