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756c" w14:textId="a6d7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февраля 2015 года № 108 "Об утверждении Инструкции по составлению сведений о сети, штатах, контингентах"</w:t>
      </w:r>
    </w:p>
    <w:p>
      <w:pPr>
        <w:spacing w:after="0"/>
        <w:ind w:left="0"/>
        <w:jc w:val="both"/>
      </w:pPr>
      <w:r>
        <w:rPr>
          <w:rFonts w:ascii="Times New Roman"/>
          <w:b w:val="false"/>
          <w:i w:val="false"/>
          <w:color w:val="000000"/>
          <w:sz w:val="28"/>
        </w:rPr>
        <w:t>Приказ Министра финансов Республики Казахстан от 18 июня 2026 года № 415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июля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2015 года № 108 "Об утверждении Инструкции по составлению сведений о сети, штатах, контингентах" (зарегистрирован в Реестре государственной регистрации нормативных правовых актов под № 10498)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сведений о сети, штатах, контингентах,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"14. Все стоимостные показатели в формах 1, 2, 3, - в тысячах теңге.";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"18. Уполномоченный орган по исполнению бюджета района (города областного значения) составляет сведения по бюджету района (города областного значения) по форме 2, предварительно согласовав плановые показатели с соответствующим уполномоченным органом по государственному планированию, и до 15 марта года, следующего за отчетным, представляет их в местный уполномоченный орган столицы (областей, городов республиканского значения).</w:t>
      </w:r>
    </w:p>
    <w:bookmarkEnd w:id="4"/>
    <w:bookmarkStart w:name="z12" w:id="5"/>
    <w:p>
      <w:pPr>
        <w:spacing w:after="0"/>
        <w:ind w:left="0"/>
        <w:jc w:val="both"/>
      </w:pPr>
      <w:r>
        <w:rPr>
          <w:rFonts w:ascii="Times New Roman"/>
          <w:b w:val="false"/>
          <w:i w:val="false"/>
          <w:color w:val="000000"/>
          <w:sz w:val="28"/>
        </w:rPr>
        <w:t>
      19. Местный уполномоченный орган по исполнению бюджета на основании сводных сведений администраторов местных бюджетных программ, финансирующихся из бюджета столицы (областного бюджета, бюджетов городов республиканского значения), сведений бюджетов районов (городов областного значения) составляет форму 2 по бюджету столицы (областного бюджета, бюджетов городов республиканского значения) и до 1 апреля года, следующего за отчетным, представляет в электронном виде и на бумажном носителе в центральный уполномоченный орган по бюджетному планированию и исполнению бюджета.";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4" w:id="6"/>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6"/>
    <w:bookmarkStart w:name="z15" w:id="7"/>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6"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8"/>
    <w:bookmarkStart w:name="z17" w:id="9"/>
    <w:p>
      <w:pPr>
        <w:spacing w:after="0"/>
        <w:ind w:left="0"/>
        <w:jc w:val="both"/>
      </w:pPr>
      <w:r>
        <w:rPr>
          <w:rFonts w:ascii="Times New Roman"/>
          <w:b w:val="false"/>
          <w:i w:val="false"/>
          <w:color w:val="000000"/>
          <w:sz w:val="28"/>
        </w:rPr>
        <w:t>
      3. Настоящий приказ вводится в действие с 1 июля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составлению сведений</w:t>
            </w:r>
            <w:r>
              <w:br/>
            </w:r>
            <w:r>
              <w:rPr>
                <w:rFonts w:ascii="Times New Roman"/>
                <w:b w:val="false"/>
                <w:i w:val="false"/>
                <w:color w:val="000000"/>
                <w:sz w:val="20"/>
              </w:rPr>
              <w:t>о сети, штатах, 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 w:id="10"/>
    <w:p>
      <w:pPr>
        <w:spacing w:after="0"/>
        <w:ind w:left="0"/>
        <w:jc w:val="left"/>
      </w:pPr>
      <w:r>
        <w:rPr>
          <w:rFonts w:ascii="Times New Roman"/>
          <w:b/>
          <w:i w:val="false"/>
          <w:color w:val="000000"/>
        </w:rPr>
        <w:t xml:space="preserve"> Сведения о сети, штатах, контингентах организации по состоянию на 1 января 20___года</w:t>
      </w:r>
    </w:p>
    <w:bookmarkEnd w:id="10"/>
    <w:bookmarkStart w:name="z24" w:id="11"/>
    <w:p>
      <w:pPr>
        <w:spacing w:after="0"/>
        <w:ind w:left="0"/>
        <w:jc w:val="left"/>
      </w:pPr>
      <w:r>
        <w:rPr>
          <w:rFonts w:ascii="Times New Roman"/>
          <w:b/>
          <w:i w:val="false"/>
          <w:color w:val="000000"/>
        </w:rPr>
        <w:t xml:space="preserve"> ________________________________________ </w:t>
      </w:r>
      <w:r>
        <w:br/>
      </w:r>
      <w:r>
        <w:rPr>
          <w:rFonts w:ascii="Times New Roman"/>
          <w:b/>
          <w:i w:val="false"/>
          <w:color w:val="000000"/>
        </w:rPr>
        <w:t>(наименование организации)</w:t>
      </w:r>
    </w:p>
    <w:bookmarkEnd w:id="11"/>
    <w:bookmarkStart w:name="z25" w:id="12"/>
    <w:p>
      <w:pPr>
        <w:spacing w:after="0"/>
        <w:ind w:left="0"/>
        <w:jc w:val="both"/>
      </w:pPr>
      <w:r>
        <w:rPr>
          <w:rFonts w:ascii="Times New Roman"/>
          <w:b w:val="false"/>
          <w:i w:val="false"/>
          <w:color w:val="000000"/>
          <w:sz w:val="28"/>
        </w:rPr>
        <w:t>
      Представляется: администратору бюджетных программ</w:t>
      </w:r>
    </w:p>
    <w:bookmarkEnd w:id="12"/>
    <w:bookmarkStart w:name="z26" w:id="13"/>
    <w:p>
      <w:pPr>
        <w:spacing w:after="0"/>
        <w:ind w:left="0"/>
        <w:jc w:val="both"/>
      </w:pPr>
      <w:r>
        <w:rPr>
          <w:rFonts w:ascii="Times New Roman"/>
          <w:b w:val="false"/>
          <w:i w:val="false"/>
          <w:color w:val="000000"/>
          <w:sz w:val="28"/>
        </w:rPr>
        <w:t>
      Формы, предназначенные для сбора административных данных на безвозмездной основе размещены на интернет – ресурсе: https://www.gov.kz/memleket/entities/minfin</w:t>
      </w:r>
    </w:p>
    <w:bookmarkEnd w:id="13"/>
    <w:bookmarkStart w:name="z27" w:id="14"/>
    <w:p>
      <w:pPr>
        <w:spacing w:after="0"/>
        <w:ind w:left="0"/>
        <w:jc w:val="both"/>
      </w:pPr>
      <w:r>
        <w:rPr>
          <w:rFonts w:ascii="Times New Roman"/>
          <w:b w:val="false"/>
          <w:i w:val="false"/>
          <w:color w:val="000000"/>
          <w:sz w:val="28"/>
        </w:rPr>
        <w:t>
      Формам, предназначенным для сбора административных данных на безвозмездной основе присваивается индекс: сети, штаты, контингенты организации (далее – СШКО).</w:t>
      </w:r>
    </w:p>
    <w:bookmarkEnd w:id="14"/>
    <w:bookmarkStart w:name="z28" w:id="15"/>
    <w:p>
      <w:pPr>
        <w:spacing w:after="0"/>
        <w:ind w:left="0"/>
        <w:jc w:val="both"/>
      </w:pPr>
      <w:r>
        <w:rPr>
          <w:rFonts w:ascii="Times New Roman"/>
          <w:b w:val="false"/>
          <w:i w:val="false"/>
          <w:color w:val="000000"/>
          <w:sz w:val="28"/>
        </w:rPr>
        <w:t>
      Периодичность: годовая</w:t>
      </w:r>
    </w:p>
    <w:bookmarkEnd w:id="15"/>
    <w:bookmarkStart w:name="z29" w:id="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февраля года, следующего за отчетным.</w:t>
      </w:r>
    </w:p>
    <w:bookmarkEnd w:id="16"/>
    <w:bookmarkStart w:name="z30" w:id="17"/>
    <w:p>
      <w:pPr>
        <w:spacing w:after="0"/>
        <w:ind w:left="0"/>
        <w:jc w:val="both"/>
      </w:pPr>
      <w:r>
        <w:rPr>
          <w:rFonts w:ascii="Times New Roman"/>
          <w:b w:val="false"/>
          <w:i w:val="false"/>
          <w:color w:val="000000"/>
          <w:sz w:val="28"/>
        </w:rPr>
        <w:t>
      Раздел 1. Сведения о сети, штатах, контингентах центров судебно-медицинской экспертизы и его территориальных подразделений, поликлиник, больниц с поликлиникой, центров специального медобеспечения, центров экстренной медицинской помощи, централизованных бухгалтерий, станций скорой помощи, медицинских стационарных организаций, баз спецмедснабжения, дезинфекционных станций, санаториев, центров медицины катастроф, центров по борьбе со СПИДом, центров крови, противочумных станций, патологоанатомических бюро, домов ребенка, родильных домов, а также по программам по пропаганде здорового образа жизни и внедрения современных медицинских технологий</w:t>
      </w:r>
    </w:p>
    <w:bookmarkEnd w:id="17"/>
    <w:bookmarkStart w:name="z31" w:id="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1-1-СШКО</w:t>
      </w:r>
    </w:p>
    <w:bookmarkEnd w:id="18"/>
    <w:bookmarkStart w:name="z32" w:id="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9"/>
    <w:bookmarkStart w:name="z33" w:id="20"/>
    <w:p>
      <w:pPr>
        <w:spacing w:after="0"/>
        <w:ind w:left="0"/>
        <w:jc w:val="both"/>
      </w:pPr>
      <w:r>
        <w:rPr>
          <w:rFonts w:ascii="Times New Roman"/>
          <w:b w:val="false"/>
          <w:i w:val="false"/>
          <w:color w:val="000000"/>
          <w:sz w:val="28"/>
        </w:rPr>
        <w:t>
      государственные учреждения ________________________________</w:t>
      </w:r>
    </w:p>
    <w:bookmarkEnd w:id="20"/>
    <w:bookmarkStart w:name="z34" w:id="21"/>
    <w:p>
      <w:pPr>
        <w:spacing w:after="0"/>
        <w:ind w:left="0"/>
        <w:jc w:val="both"/>
      </w:pPr>
      <w:r>
        <w:rPr>
          <w:rFonts w:ascii="Times New Roman"/>
          <w:b w:val="false"/>
          <w:i w:val="false"/>
          <w:color w:val="000000"/>
          <w:sz w:val="28"/>
        </w:rPr>
        <w:t>
      казенные предприятия (ИИН/БИН) ___________________________</w:t>
      </w:r>
    </w:p>
    <w:bookmarkEnd w:id="21"/>
    <w:bookmarkStart w:name="z35" w:id="2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3"/>
    <w:p>
      <w:pPr>
        <w:spacing w:after="0"/>
        <w:ind w:left="0"/>
        <w:jc w:val="both"/>
      </w:pPr>
      <w:r>
        <w:rPr>
          <w:rFonts w:ascii="Times New Roman"/>
          <w:b w:val="false"/>
          <w:i w:val="false"/>
          <w:color w:val="000000"/>
          <w:sz w:val="28"/>
        </w:rPr>
        <w:t>
      Наименование организации _______________________________________</w:t>
      </w:r>
    </w:p>
    <w:bookmarkEnd w:id="23"/>
    <w:bookmarkStart w:name="z37" w:id="24"/>
    <w:p>
      <w:pPr>
        <w:spacing w:after="0"/>
        <w:ind w:left="0"/>
        <w:jc w:val="both"/>
      </w:pPr>
      <w:r>
        <w:rPr>
          <w:rFonts w:ascii="Times New Roman"/>
          <w:b w:val="false"/>
          <w:i w:val="false"/>
          <w:color w:val="000000"/>
          <w:sz w:val="28"/>
        </w:rPr>
        <w:t xml:space="preserve">
      Адрес ________________________________________ </w:t>
      </w:r>
    </w:p>
    <w:bookmarkEnd w:id="24"/>
    <w:bookmarkStart w:name="z38" w:id="25"/>
    <w:p>
      <w:pPr>
        <w:spacing w:after="0"/>
        <w:ind w:left="0"/>
        <w:jc w:val="both"/>
      </w:pPr>
      <w:r>
        <w:rPr>
          <w:rFonts w:ascii="Times New Roman"/>
          <w:b w:val="false"/>
          <w:i w:val="false"/>
          <w:color w:val="000000"/>
          <w:sz w:val="28"/>
        </w:rPr>
        <w:t>
      Телефон ______________________________________</w:t>
      </w:r>
    </w:p>
    <w:bookmarkEnd w:id="25"/>
    <w:bookmarkStart w:name="z39" w:id="26"/>
    <w:p>
      <w:pPr>
        <w:spacing w:after="0"/>
        <w:ind w:left="0"/>
        <w:jc w:val="both"/>
      </w:pPr>
      <w:r>
        <w:rPr>
          <w:rFonts w:ascii="Times New Roman"/>
          <w:b w:val="false"/>
          <w:i w:val="false"/>
          <w:color w:val="000000"/>
          <w:sz w:val="28"/>
        </w:rPr>
        <w:t>
      Адрес электронной почты ________________________________________</w:t>
      </w:r>
    </w:p>
    <w:bookmarkEnd w:id="26"/>
    <w:p>
      <w:pPr>
        <w:spacing w:after="0"/>
        <w:ind w:left="0"/>
        <w:jc w:val="both"/>
      </w:pPr>
      <w:bookmarkStart w:name="z40" w:id="27"/>
      <w:r>
        <w:rPr>
          <w:rFonts w:ascii="Times New Roman"/>
          <w:b w:val="false"/>
          <w:i w:val="false"/>
          <w:color w:val="000000"/>
          <w:sz w:val="28"/>
        </w:rPr>
        <w:t xml:space="preserve">
      Исполнитель ___________________________________________________  </w:t>
      </w:r>
    </w:p>
    <w:bookmarkEnd w:id="27"/>
    <w:p>
      <w:pPr>
        <w:spacing w:after="0"/>
        <w:ind w:left="0"/>
        <w:jc w:val="both"/>
      </w:pPr>
      <w:r>
        <w:rPr>
          <w:rFonts w:ascii="Times New Roman"/>
          <w:b w:val="false"/>
          <w:i w:val="false"/>
          <w:color w:val="000000"/>
          <w:sz w:val="28"/>
        </w:rPr>
        <w:t xml:space="preserve">                         фамилия, имя, отчество (при его наличии)</w:t>
      </w:r>
    </w:p>
    <w:bookmarkStart w:name="z41" w:id="28"/>
    <w:p>
      <w:pPr>
        <w:spacing w:after="0"/>
        <w:ind w:left="0"/>
        <w:jc w:val="both"/>
      </w:pPr>
      <w:r>
        <w:rPr>
          <w:rFonts w:ascii="Times New Roman"/>
          <w:b w:val="false"/>
          <w:i w:val="false"/>
          <w:color w:val="000000"/>
          <w:sz w:val="28"/>
        </w:rPr>
        <w:t>
      подпись ____________</w:t>
      </w:r>
    </w:p>
    <w:bookmarkEnd w:id="28"/>
    <w:bookmarkStart w:name="z42" w:id="29"/>
    <w:p>
      <w:pPr>
        <w:spacing w:after="0"/>
        <w:ind w:left="0"/>
        <w:jc w:val="both"/>
      </w:pPr>
      <w:r>
        <w:rPr>
          <w:rFonts w:ascii="Times New Roman"/>
          <w:b w:val="false"/>
          <w:i w:val="false"/>
          <w:color w:val="000000"/>
          <w:sz w:val="28"/>
        </w:rPr>
        <w:t>
      Руководитель или лицо,</w:t>
      </w:r>
    </w:p>
    <w:bookmarkEnd w:id="29"/>
    <w:p>
      <w:pPr>
        <w:spacing w:after="0"/>
        <w:ind w:left="0"/>
        <w:jc w:val="both"/>
      </w:pPr>
      <w:bookmarkStart w:name="z43" w:id="30"/>
      <w:r>
        <w:rPr>
          <w:rFonts w:ascii="Times New Roman"/>
          <w:b w:val="false"/>
          <w:i w:val="false"/>
          <w:color w:val="000000"/>
          <w:sz w:val="28"/>
        </w:rPr>
        <w:t xml:space="preserve">
      исполняющее его обязанности ____________________________________  </w:t>
      </w:r>
    </w:p>
    <w:bookmarkEnd w:id="30"/>
    <w:p>
      <w:pPr>
        <w:spacing w:after="0"/>
        <w:ind w:left="0"/>
        <w:jc w:val="both"/>
      </w:pPr>
      <w:r>
        <w:rPr>
          <w:rFonts w:ascii="Times New Roman"/>
          <w:b w:val="false"/>
          <w:i w:val="false"/>
          <w:color w:val="000000"/>
          <w:sz w:val="28"/>
        </w:rPr>
        <w:t xml:space="preserve">                               фамилия, имя, отчество (при его наличии)</w:t>
      </w:r>
    </w:p>
    <w:bookmarkStart w:name="z44" w:id="31"/>
    <w:p>
      <w:pPr>
        <w:spacing w:after="0"/>
        <w:ind w:left="0"/>
        <w:jc w:val="both"/>
      </w:pPr>
      <w:r>
        <w:rPr>
          <w:rFonts w:ascii="Times New Roman"/>
          <w:b w:val="false"/>
          <w:i w:val="false"/>
          <w:color w:val="000000"/>
          <w:sz w:val="28"/>
        </w:rPr>
        <w:t>
      подпись ____________</w:t>
      </w:r>
    </w:p>
    <w:bookmarkEnd w:id="31"/>
    <w:bookmarkStart w:name="z45" w:id="32"/>
    <w:p>
      <w:pPr>
        <w:spacing w:after="0"/>
        <w:ind w:left="0"/>
        <w:jc w:val="both"/>
      </w:pPr>
      <w:r>
        <w:rPr>
          <w:rFonts w:ascii="Times New Roman"/>
          <w:b w:val="false"/>
          <w:i w:val="false"/>
          <w:color w:val="000000"/>
          <w:sz w:val="28"/>
        </w:rPr>
        <w:t xml:space="preserve">
      Дата "__" ___________ 20__ год </w:t>
      </w:r>
    </w:p>
    <w:bookmarkEnd w:id="32"/>
    <w:bookmarkStart w:name="z46" w:id="33"/>
    <w:p>
      <w:pPr>
        <w:spacing w:after="0"/>
        <w:ind w:left="0"/>
        <w:jc w:val="both"/>
      </w:pPr>
      <w:r>
        <w:rPr>
          <w:rFonts w:ascii="Times New Roman"/>
          <w:b w:val="false"/>
          <w:i w:val="false"/>
          <w:color w:val="000000"/>
          <w:sz w:val="28"/>
        </w:rPr>
        <w:t>
      Место для печати</w:t>
      </w:r>
    </w:p>
    <w:bookmarkEnd w:id="33"/>
    <w:bookmarkStart w:name="z47" w:id="34"/>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4"/>
    <w:bookmarkStart w:name="z48" w:id="35"/>
    <w:p>
      <w:pPr>
        <w:spacing w:after="0"/>
        <w:ind w:left="0"/>
        <w:jc w:val="both"/>
      </w:pPr>
      <w:r>
        <w:rPr>
          <w:rFonts w:ascii="Times New Roman"/>
          <w:b w:val="false"/>
          <w:i w:val="false"/>
          <w:color w:val="000000"/>
          <w:sz w:val="28"/>
        </w:rPr>
        <w:t>
      Раздел 2. Сведения о сети, штатах, контингентах органов здравоохранения по лекарственному обеспечению отдельных категорий каждого гражданина по видам заболеваний, а также по обеспечению специализированными продуктами детского питания отдельных категорий каждого гражданина</w:t>
      </w:r>
    </w:p>
    <w:bookmarkEnd w:id="35"/>
    <w:bookmarkStart w:name="z49" w:id="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1-2-СШКО.</w:t>
      </w:r>
    </w:p>
    <w:bookmarkEnd w:id="36"/>
    <w:bookmarkStart w:name="z50" w:id="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7"/>
    <w:bookmarkStart w:name="z51" w:id="38"/>
    <w:p>
      <w:pPr>
        <w:spacing w:after="0"/>
        <w:ind w:left="0"/>
        <w:jc w:val="both"/>
      </w:pPr>
      <w:r>
        <w:rPr>
          <w:rFonts w:ascii="Times New Roman"/>
          <w:b w:val="false"/>
          <w:i w:val="false"/>
          <w:color w:val="000000"/>
          <w:sz w:val="28"/>
        </w:rPr>
        <w:t>
      государственные учреждения ______________________________________</w:t>
      </w:r>
    </w:p>
    <w:bookmarkEnd w:id="38"/>
    <w:bookmarkStart w:name="z52" w:id="39"/>
    <w:p>
      <w:pPr>
        <w:spacing w:after="0"/>
        <w:ind w:left="0"/>
        <w:jc w:val="both"/>
      </w:pPr>
      <w:r>
        <w:rPr>
          <w:rFonts w:ascii="Times New Roman"/>
          <w:b w:val="false"/>
          <w:i w:val="false"/>
          <w:color w:val="000000"/>
          <w:sz w:val="28"/>
        </w:rPr>
        <w:t>
      казенные предприятия (ИИН/БИН) _________________________________</w:t>
      </w:r>
    </w:p>
    <w:bookmarkEnd w:id="39"/>
    <w:bookmarkStart w:name="z53" w:id="40"/>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1"/>
    <w:p>
      <w:pPr>
        <w:spacing w:after="0"/>
        <w:ind w:left="0"/>
        <w:jc w:val="both"/>
      </w:pPr>
      <w:r>
        <w:rPr>
          <w:rFonts w:ascii="Times New Roman"/>
          <w:b w:val="false"/>
          <w:i w:val="false"/>
          <w:color w:val="000000"/>
          <w:sz w:val="28"/>
        </w:rPr>
        <w:t>
      Наименование организации ______________________________________</w:t>
      </w:r>
    </w:p>
    <w:bookmarkEnd w:id="41"/>
    <w:bookmarkStart w:name="z55" w:id="42"/>
    <w:p>
      <w:pPr>
        <w:spacing w:after="0"/>
        <w:ind w:left="0"/>
        <w:jc w:val="both"/>
      </w:pPr>
      <w:r>
        <w:rPr>
          <w:rFonts w:ascii="Times New Roman"/>
          <w:b w:val="false"/>
          <w:i w:val="false"/>
          <w:color w:val="000000"/>
          <w:sz w:val="28"/>
        </w:rPr>
        <w:t>
      Адрес ________________________________________</w:t>
      </w:r>
    </w:p>
    <w:bookmarkEnd w:id="42"/>
    <w:bookmarkStart w:name="z56" w:id="43"/>
    <w:p>
      <w:pPr>
        <w:spacing w:after="0"/>
        <w:ind w:left="0"/>
        <w:jc w:val="both"/>
      </w:pPr>
      <w:r>
        <w:rPr>
          <w:rFonts w:ascii="Times New Roman"/>
          <w:b w:val="false"/>
          <w:i w:val="false"/>
          <w:color w:val="000000"/>
          <w:sz w:val="28"/>
        </w:rPr>
        <w:t>
      Телефон _______________________________________</w:t>
      </w:r>
    </w:p>
    <w:bookmarkEnd w:id="43"/>
    <w:bookmarkStart w:name="z57" w:id="44"/>
    <w:p>
      <w:pPr>
        <w:spacing w:after="0"/>
        <w:ind w:left="0"/>
        <w:jc w:val="both"/>
      </w:pPr>
      <w:r>
        <w:rPr>
          <w:rFonts w:ascii="Times New Roman"/>
          <w:b w:val="false"/>
          <w:i w:val="false"/>
          <w:color w:val="000000"/>
          <w:sz w:val="28"/>
        </w:rPr>
        <w:t>
      Адрес электронной почты ________________________________________</w:t>
      </w:r>
    </w:p>
    <w:bookmarkEnd w:id="44"/>
    <w:p>
      <w:pPr>
        <w:spacing w:after="0"/>
        <w:ind w:left="0"/>
        <w:jc w:val="both"/>
      </w:pPr>
      <w:bookmarkStart w:name="z58" w:id="45"/>
      <w:r>
        <w:rPr>
          <w:rFonts w:ascii="Times New Roman"/>
          <w:b w:val="false"/>
          <w:i w:val="false"/>
          <w:color w:val="000000"/>
          <w:sz w:val="28"/>
        </w:rPr>
        <w:t xml:space="preserve">
      Исполнитель ___________________________________________________  </w:t>
      </w:r>
    </w:p>
    <w:bookmarkEnd w:id="45"/>
    <w:p>
      <w:pPr>
        <w:spacing w:after="0"/>
        <w:ind w:left="0"/>
        <w:jc w:val="both"/>
      </w:pPr>
      <w:r>
        <w:rPr>
          <w:rFonts w:ascii="Times New Roman"/>
          <w:b w:val="false"/>
          <w:i w:val="false"/>
          <w:color w:val="000000"/>
          <w:sz w:val="28"/>
        </w:rPr>
        <w:t xml:space="preserve">                         фамилия, имя, отчество (при его наличии)</w:t>
      </w:r>
    </w:p>
    <w:bookmarkStart w:name="z59" w:id="46"/>
    <w:p>
      <w:pPr>
        <w:spacing w:after="0"/>
        <w:ind w:left="0"/>
        <w:jc w:val="both"/>
      </w:pPr>
      <w:r>
        <w:rPr>
          <w:rFonts w:ascii="Times New Roman"/>
          <w:b w:val="false"/>
          <w:i w:val="false"/>
          <w:color w:val="000000"/>
          <w:sz w:val="28"/>
        </w:rPr>
        <w:t>
      подпись ____________</w:t>
      </w:r>
    </w:p>
    <w:bookmarkEnd w:id="46"/>
    <w:p>
      <w:pPr>
        <w:spacing w:after="0"/>
        <w:ind w:left="0"/>
        <w:jc w:val="both"/>
      </w:pPr>
      <w:bookmarkStart w:name="z60" w:id="47"/>
      <w:r>
        <w:rPr>
          <w:rFonts w:ascii="Times New Roman"/>
          <w:b w:val="false"/>
          <w:i w:val="false"/>
          <w:color w:val="000000"/>
          <w:sz w:val="28"/>
        </w:rPr>
        <w:t xml:space="preserve">
      Руководитель или лицо, исполняющее его обязанности ______________________  </w:t>
      </w:r>
    </w:p>
    <w:bookmarkEnd w:id="47"/>
    <w:p>
      <w:pPr>
        <w:spacing w:after="0"/>
        <w:ind w:left="0"/>
        <w:jc w:val="both"/>
      </w:pPr>
      <w:r>
        <w:rPr>
          <w:rFonts w:ascii="Times New Roman"/>
          <w:b w:val="false"/>
          <w:i w:val="false"/>
          <w:color w:val="000000"/>
          <w:sz w:val="28"/>
        </w:rPr>
        <w:t xml:space="preserve">                                     фамилия, имя, отчество (при его наличии)</w:t>
      </w:r>
    </w:p>
    <w:bookmarkStart w:name="z61" w:id="48"/>
    <w:p>
      <w:pPr>
        <w:spacing w:after="0"/>
        <w:ind w:left="0"/>
        <w:jc w:val="both"/>
      </w:pPr>
      <w:r>
        <w:rPr>
          <w:rFonts w:ascii="Times New Roman"/>
          <w:b w:val="false"/>
          <w:i w:val="false"/>
          <w:color w:val="000000"/>
          <w:sz w:val="28"/>
        </w:rPr>
        <w:t>
      подпись ____________</w:t>
      </w:r>
    </w:p>
    <w:bookmarkEnd w:id="48"/>
    <w:bookmarkStart w:name="z62" w:id="49"/>
    <w:p>
      <w:pPr>
        <w:spacing w:after="0"/>
        <w:ind w:left="0"/>
        <w:jc w:val="both"/>
      </w:pPr>
      <w:r>
        <w:rPr>
          <w:rFonts w:ascii="Times New Roman"/>
          <w:b w:val="false"/>
          <w:i w:val="false"/>
          <w:color w:val="000000"/>
          <w:sz w:val="28"/>
        </w:rPr>
        <w:t>
      Дата "__" ___________ 20__ год</w:t>
      </w:r>
    </w:p>
    <w:bookmarkEnd w:id="49"/>
    <w:bookmarkStart w:name="z63" w:id="50"/>
    <w:p>
      <w:pPr>
        <w:spacing w:after="0"/>
        <w:ind w:left="0"/>
        <w:jc w:val="both"/>
      </w:pPr>
      <w:r>
        <w:rPr>
          <w:rFonts w:ascii="Times New Roman"/>
          <w:b w:val="false"/>
          <w:i w:val="false"/>
          <w:color w:val="000000"/>
          <w:sz w:val="28"/>
        </w:rPr>
        <w:t>
      Место для печати</w:t>
      </w:r>
    </w:p>
    <w:bookmarkEnd w:id="50"/>
    <w:bookmarkStart w:name="z64" w:id="5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1"/>
    <w:bookmarkStart w:name="z65" w:id="52"/>
    <w:p>
      <w:pPr>
        <w:spacing w:after="0"/>
        <w:ind w:left="0"/>
        <w:jc w:val="both"/>
      </w:pPr>
      <w:r>
        <w:rPr>
          <w:rFonts w:ascii="Times New Roman"/>
          <w:b w:val="false"/>
          <w:i w:val="false"/>
          <w:color w:val="000000"/>
          <w:sz w:val="28"/>
        </w:rPr>
        <w:t>
      Раздел 3. Сведения о сети, штатах, контингентах по программам социального обеспечения и социальной помощи (пенсий,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лиц с инвалидностью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и по патронатному воспитанию и обучению</w:t>
      </w:r>
    </w:p>
    <w:bookmarkEnd w:id="52"/>
    <w:bookmarkStart w:name="z66" w:id="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1-3-СШКО.</w:t>
      </w:r>
    </w:p>
    <w:bookmarkEnd w:id="53"/>
    <w:bookmarkStart w:name="z67" w:id="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4"/>
    <w:bookmarkStart w:name="z68" w:id="55"/>
    <w:p>
      <w:pPr>
        <w:spacing w:after="0"/>
        <w:ind w:left="0"/>
        <w:jc w:val="both"/>
      </w:pPr>
      <w:r>
        <w:rPr>
          <w:rFonts w:ascii="Times New Roman"/>
          <w:b w:val="false"/>
          <w:i w:val="false"/>
          <w:color w:val="000000"/>
          <w:sz w:val="28"/>
        </w:rPr>
        <w:t>
      государственные учреждения _______________________________________</w:t>
      </w:r>
    </w:p>
    <w:bookmarkEnd w:id="55"/>
    <w:bookmarkStart w:name="z69" w:id="56"/>
    <w:p>
      <w:pPr>
        <w:spacing w:after="0"/>
        <w:ind w:left="0"/>
        <w:jc w:val="both"/>
      </w:pPr>
      <w:r>
        <w:rPr>
          <w:rFonts w:ascii="Times New Roman"/>
          <w:b w:val="false"/>
          <w:i w:val="false"/>
          <w:color w:val="000000"/>
          <w:sz w:val="28"/>
        </w:rPr>
        <w:t>
      казенные предприятия (ИИН/БИН) __________________________________</w:t>
      </w:r>
    </w:p>
    <w:bookmarkEnd w:id="56"/>
    <w:bookmarkStart w:name="z70" w:id="5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План 20___</w:t>
            </w:r>
          </w:p>
          <w:bookmarkEnd w:id="5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Количество изделий,</w:t>
            </w:r>
          </w:p>
          <w:bookmarkEnd w:id="59"/>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0"/>
    <w:p>
      <w:pPr>
        <w:spacing w:after="0"/>
        <w:ind w:left="0"/>
        <w:jc w:val="both"/>
      </w:pPr>
      <w:r>
        <w:rPr>
          <w:rFonts w:ascii="Times New Roman"/>
          <w:b w:val="false"/>
          <w:i w:val="false"/>
          <w:color w:val="000000"/>
          <w:sz w:val="28"/>
        </w:rPr>
        <w:t>
      Наименование организации ________________________________________</w:t>
      </w:r>
    </w:p>
    <w:bookmarkEnd w:id="60"/>
    <w:bookmarkStart w:name="z74" w:id="61"/>
    <w:p>
      <w:pPr>
        <w:spacing w:after="0"/>
        <w:ind w:left="0"/>
        <w:jc w:val="both"/>
      </w:pPr>
      <w:r>
        <w:rPr>
          <w:rFonts w:ascii="Times New Roman"/>
          <w:b w:val="false"/>
          <w:i w:val="false"/>
          <w:color w:val="000000"/>
          <w:sz w:val="28"/>
        </w:rPr>
        <w:t>
      Адрес ________________________________________</w:t>
      </w:r>
    </w:p>
    <w:bookmarkEnd w:id="61"/>
    <w:bookmarkStart w:name="z75" w:id="62"/>
    <w:p>
      <w:pPr>
        <w:spacing w:after="0"/>
        <w:ind w:left="0"/>
        <w:jc w:val="both"/>
      </w:pPr>
      <w:r>
        <w:rPr>
          <w:rFonts w:ascii="Times New Roman"/>
          <w:b w:val="false"/>
          <w:i w:val="false"/>
          <w:color w:val="000000"/>
          <w:sz w:val="28"/>
        </w:rPr>
        <w:t>
      Телефон ________________________________________</w:t>
      </w:r>
    </w:p>
    <w:bookmarkEnd w:id="62"/>
    <w:bookmarkStart w:name="z76" w:id="63"/>
    <w:p>
      <w:pPr>
        <w:spacing w:after="0"/>
        <w:ind w:left="0"/>
        <w:jc w:val="both"/>
      </w:pPr>
      <w:r>
        <w:rPr>
          <w:rFonts w:ascii="Times New Roman"/>
          <w:b w:val="false"/>
          <w:i w:val="false"/>
          <w:color w:val="000000"/>
          <w:sz w:val="28"/>
        </w:rPr>
        <w:t>
      Адрес электронной почты ________________________________________</w:t>
      </w:r>
    </w:p>
    <w:bookmarkEnd w:id="63"/>
    <w:p>
      <w:pPr>
        <w:spacing w:after="0"/>
        <w:ind w:left="0"/>
        <w:jc w:val="both"/>
      </w:pPr>
      <w:bookmarkStart w:name="z77" w:id="64"/>
      <w:r>
        <w:rPr>
          <w:rFonts w:ascii="Times New Roman"/>
          <w:b w:val="false"/>
          <w:i w:val="false"/>
          <w:color w:val="000000"/>
          <w:sz w:val="28"/>
        </w:rPr>
        <w:t xml:space="preserve">
      Исполнитель ___________________________________________________  </w:t>
      </w:r>
    </w:p>
    <w:bookmarkEnd w:id="64"/>
    <w:p>
      <w:pPr>
        <w:spacing w:after="0"/>
        <w:ind w:left="0"/>
        <w:jc w:val="both"/>
      </w:pPr>
      <w:r>
        <w:rPr>
          <w:rFonts w:ascii="Times New Roman"/>
          <w:b w:val="false"/>
          <w:i w:val="false"/>
          <w:color w:val="000000"/>
          <w:sz w:val="28"/>
        </w:rPr>
        <w:t xml:space="preserve">                               фамилия, имя, отчество (при его наличии)</w:t>
      </w:r>
    </w:p>
    <w:bookmarkStart w:name="z78" w:id="65"/>
    <w:p>
      <w:pPr>
        <w:spacing w:after="0"/>
        <w:ind w:left="0"/>
        <w:jc w:val="both"/>
      </w:pPr>
      <w:r>
        <w:rPr>
          <w:rFonts w:ascii="Times New Roman"/>
          <w:b w:val="false"/>
          <w:i w:val="false"/>
          <w:color w:val="000000"/>
          <w:sz w:val="28"/>
        </w:rPr>
        <w:t>
      подпись ____________</w:t>
      </w:r>
    </w:p>
    <w:bookmarkEnd w:id="65"/>
    <w:p>
      <w:pPr>
        <w:spacing w:after="0"/>
        <w:ind w:left="0"/>
        <w:jc w:val="both"/>
      </w:pPr>
      <w:bookmarkStart w:name="z79" w:id="66"/>
      <w:r>
        <w:rPr>
          <w:rFonts w:ascii="Times New Roman"/>
          <w:b w:val="false"/>
          <w:i w:val="false"/>
          <w:color w:val="000000"/>
          <w:sz w:val="28"/>
        </w:rPr>
        <w:t xml:space="preserve">
      Руководитель или лицо, исполняющее его обязанности __________________  </w:t>
      </w:r>
    </w:p>
    <w:bookmarkEnd w:id="66"/>
    <w:p>
      <w:pPr>
        <w:spacing w:after="0"/>
        <w:ind w:left="0"/>
        <w:jc w:val="both"/>
      </w:pPr>
      <w:r>
        <w:rPr>
          <w:rFonts w:ascii="Times New Roman"/>
          <w:b w:val="false"/>
          <w:i w:val="false"/>
          <w:color w:val="000000"/>
          <w:sz w:val="28"/>
        </w:rPr>
        <w:t xml:space="preserve">                                     фамилия, имя, отчество (при его наличии)</w:t>
      </w:r>
    </w:p>
    <w:bookmarkStart w:name="z80" w:id="67"/>
    <w:p>
      <w:pPr>
        <w:spacing w:after="0"/>
        <w:ind w:left="0"/>
        <w:jc w:val="both"/>
      </w:pPr>
      <w:r>
        <w:rPr>
          <w:rFonts w:ascii="Times New Roman"/>
          <w:b w:val="false"/>
          <w:i w:val="false"/>
          <w:color w:val="000000"/>
          <w:sz w:val="28"/>
        </w:rPr>
        <w:t>
      подпись ____________</w:t>
      </w:r>
    </w:p>
    <w:bookmarkEnd w:id="67"/>
    <w:bookmarkStart w:name="z81" w:id="68"/>
    <w:p>
      <w:pPr>
        <w:spacing w:after="0"/>
        <w:ind w:left="0"/>
        <w:jc w:val="both"/>
      </w:pPr>
      <w:r>
        <w:rPr>
          <w:rFonts w:ascii="Times New Roman"/>
          <w:b w:val="false"/>
          <w:i w:val="false"/>
          <w:color w:val="000000"/>
          <w:sz w:val="28"/>
        </w:rPr>
        <w:t>
      Дата "__" ___________ 20__ год</w:t>
      </w:r>
    </w:p>
    <w:bookmarkEnd w:id="68"/>
    <w:bookmarkStart w:name="z82" w:id="69"/>
    <w:p>
      <w:pPr>
        <w:spacing w:after="0"/>
        <w:ind w:left="0"/>
        <w:jc w:val="both"/>
      </w:pPr>
      <w:r>
        <w:rPr>
          <w:rFonts w:ascii="Times New Roman"/>
          <w:b w:val="false"/>
          <w:i w:val="false"/>
          <w:color w:val="000000"/>
          <w:sz w:val="28"/>
        </w:rPr>
        <w:t>
      Место для печати</w:t>
      </w:r>
    </w:p>
    <w:bookmarkEnd w:id="69"/>
    <w:bookmarkStart w:name="z83" w:id="7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70"/>
    <w:bookmarkStart w:name="z84" w:id="71"/>
    <w:p>
      <w:pPr>
        <w:spacing w:after="0"/>
        <w:ind w:left="0"/>
        <w:jc w:val="both"/>
      </w:pPr>
      <w:r>
        <w:rPr>
          <w:rFonts w:ascii="Times New Roman"/>
          <w:b w:val="false"/>
          <w:i w:val="false"/>
          <w:color w:val="000000"/>
          <w:sz w:val="28"/>
        </w:rPr>
        <w:t>
      Раздел 4. Сведения о сети, штатах, контингентах для переселенческих мероприятий и центров адаптации репатриантов (кандас)</w:t>
      </w:r>
    </w:p>
    <w:bookmarkEnd w:id="71"/>
    <w:bookmarkStart w:name="z85" w:id="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1-4-СШКО.</w:t>
      </w:r>
    </w:p>
    <w:bookmarkEnd w:id="72"/>
    <w:bookmarkStart w:name="z86" w:id="7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73"/>
    <w:bookmarkStart w:name="z87" w:id="74"/>
    <w:p>
      <w:pPr>
        <w:spacing w:after="0"/>
        <w:ind w:left="0"/>
        <w:jc w:val="both"/>
      </w:pPr>
      <w:r>
        <w:rPr>
          <w:rFonts w:ascii="Times New Roman"/>
          <w:b w:val="false"/>
          <w:i w:val="false"/>
          <w:color w:val="000000"/>
          <w:sz w:val="28"/>
        </w:rPr>
        <w:t>
      государственные учреждения____________________________________</w:t>
      </w:r>
    </w:p>
    <w:bookmarkEnd w:id="74"/>
    <w:bookmarkStart w:name="z88" w:id="75"/>
    <w:p>
      <w:pPr>
        <w:spacing w:after="0"/>
        <w:ind w:left="0"/>
        <w:jc w:val="both"/>
      </w:pPr>
      <w:r>
        <w:rPr>
          <w:rFonts w:ascii="Times New Roman"/>
          <w:b w:val="false"/>
          <w:i w:val="false"/>
          <w:color w:val="000000"/>
          <w:sz w:val="28"/>
        </w:rPr>
        <w:t>
      казенные предприятия (ИИН/БИН) _______________________________</w:t>
      </w:r>
    </w:p>
    <w:bookmarkEnd w:id="75"/>
    <w:bookmarkStart w:name="z89" w:id="7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квадратный</w:t>
            </w:r>
          </w:p>
          <w:bookmarkEnd w:id="7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квадратный</w:t>
            </w:r>
          </w:p>
          <w:bookmarkEnd w:id="7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квадратный</w:t>
            </w:r>
          </w:p>
          <w:bookmarkEnd w:id="7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квадратный</w:t>
            </w:r>
          </w:p>
          <w:bookmarkEnd w:id="8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квадратный</w:t>
            </w:r>
          </w:p>
          <w:bookmarkEnd w:id="8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жилища, находящегося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жилище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жилище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2"/>
    <w:p>
      <w:pPr>
        <w:spacing w:after="0"/>
        <w:ind w:left="0"/>
        <w:jc w:val="both"/>
      </w:pPr>
      <w:r>
        <w:rPr>
          <w:rFonts w:ascii="Times New Roman"/>
          <w:b w:val="false"/>
          <w:i w:val="false"/>
          <w:color w:val="000000"/>
          <w:sz w:val="28"/>
        </w:rPr>
        <w:t>
      Наименование организации ________________________________________</w:t>
      </w:r>
    </w:p>
    <w:bookmarkEnd w:id="82"/>
    <w:bookmarkStart w:name="z96" w:id="83"/>
    <w:p>
      <w:pPr>
        <w:spacing w:after="0"/>
        <w:ind w:left="0"/>
        <w:jc w:val="both"/>
      </w:pPr>
      <w:r>
        <w:rPr>
          <w:rFonts w:ascii="Times New Roman"/>
          <w:b w:val="false"/>
          <w:i w:val="false"/>
          <w:color w:val="000000"/>
          <w:sz w:val="28"/>
        </w:rPr>
        <w:t>
      Адрес ________________________________________</w:t>
      </w:r>
    </w:p>
    <w:bookmarkEnd w:id="83"/>
    <w:bookmarkStart w:name="z97" w:id="84"/>
    <w:p>
      <w:pPr>
        <w:spacing w:after="0"/>
        <w:ind w:left="0"/>
        <w:jc w:val="both"/>
      </w:pPr>
      <w:r>
        <w:rPr>
          <w:rFonts w:ascii="Times New Roman"/>
          <w:b w:val="false"/>
          <w:i w:val="false"/>
          <w:color w:val="000000"/>
          <w:sz w:val="28"/>
        </w:rPr>
        <w:t>
      Телефон ________________________________________</w:t>
      </w:r>
    </w:p>
    <w:bookmarkEnd w:id="84"/>
    <w:bookmarkStart w:name="z98" w:id="85"/>
    <w:p>
      <w:pPr>
        <w:spacing w:after="0"/>
        <w:ind w:left="0"/>
        <w:jc w:val="both"/>
      </w:pPr>
      <w:r>
        <w:rPr>
          <w:rFonts w:ascii="Times New Roman"/>
          <w:b w:val="false"/>
          <w:i w:val="false"/>
          <w:color w:val="000000"/>
          <w:sz w:val="28"/>
        </w:rPr>
        <w:t>
      Адрес электронной почты ________________________________________</w:t>
      </w:r>
    </w:p>
    <w:bookmarkEnd w:id="85"/>
    <w:p>
      <w:pPr>
        <w:spacing w:after="0"/>
        <w:ind w:left="0"/>
        <w:jc w:val="both"/>
      </w:pPr>
      <w:bookmarkStart w:name="z99" w:id="86"/>
      <w:r>
        <w:rPr>
          <w:rFonts w:ascii="Times New Roman"/>
          <w:b w:val="false"/>
          <w:i w:val="false"/>
          <w:color w:val="000000"/>
          <w:sz w:val="28"/>
        </w:rPr>
        <w:t xml:space="preserve">
      Исполнитель ____________________________________________________  </w:t>
      </w:r>
    </w:p>
    <w:bookmarkEnd w:id="86"/>
    <w:p>
      <w:pPr>
        <w:spacing w:after="0"/>
        <w:ind w:left="0"/>
        <w:jc w:val="both"/>
      </w:pPr>
      <w:r>
        <w:rPr>
          <w:rFonts w:ascii="Times New Roman"/>
          <w:b w:val="false"/>
          <w:i w:val="false"/>
          <w:color w:val="000000"/>
          <w:sz w:val="28"/>
        </w:rPr>
        <w:t xml:space="preserve">                                     фамилия, имя, отчество (при его наличии)</w:t>
      </w:r>
    </w:p>
    <w:bookmarkStart w:name="z100" w:id="87"/>
    <w:p>
      <w:pPr>
        <w:spacing w:after="0"/>
        <w:ind w:left="0"/>
        <w:jc w:val="both"/>
      </w:pPr>
      <w:r>
        <w:rPr>
          <w:rFonts w:ascii="Times New Roman"/>
          <w:b w:val="false"/>
          <w:i w:val="false"/>
          <w:color w:val="000000"/>
          <w:sz w:val="28"/>
        </w:rPr>
        <w:t>
      подпись ____________</w:t>
      </w:r>
    </w:p>
    <w:bookmarkEnd w:id="87"/>
    <w:p>
      <w:pPr>
        <w:spacing w:after="0"/>
        <w:ind w:left="0"/>
        <w:jc w:val="both"/>
      </w:pPr>
      <w:bookmarkStart w:name="z101" w:id="88"/>
      <w:r>
        <w:rPr>
          <w:rFonts w:ascii="Times New Roman"/>
          <w:b w:val="false"/>
          <w:i w:val="false"/>
          <w:color w:val="000000"/>
          <w:sz w:val="28"/>
        </w:rPr>
        <w:t xml:space="preserve">
      Руководитель или лицо, исполняющее его обязанности ___________________  </w:t>
      </w:r>
    </w:p>
    <w:bookmarkEnd w:id="88"/>
    <w:p>
      <w:pPr>
        <w:spacing w:after="0"/>
        <w:ind w:left="0"/>
        <w:jc w:val="both"/>
      </w:pPr>
      <w:r>
        <w:rPr>
          <w:rFonts w:ascii="Times New Roman"/>
          <w:b w:val="false"/>
          <w:i w:val="false"/>
          <w:color w:val="000000"/>
          <w:sz w:val="28"/>
        </w:rPr>
        <w:t xml:space="preserve">                                     фамилия, имя, отчество (при его наличии)</w:t>
      </w:r>
    </w:p>
    <w:bookmarkStart w:name="z102" w:id="89"/>
    <w:p>
      <w:pPr>
        <w:spacing w:after="0"/>
        <w:ind w:left="0"/>
        <w:jc w:val="both"/>
      </w:pPr>
      <w:r>
        <w:rPr>
          <w:rFonts w:ascii="Times New Roman"/>
          <w:b w:val="false"/>
          <w:i w:val="false"/>
          <w:color w:val="000000"/>
          <w:sz w:val="28"/>
        </w:rPr>
        <w:t>
      подпись ____________</w:t>
      </w:r>
    </w:p>
    <w:bookmarkEnd w:id="89"/>
    <w:bookmarkStart w:name="z103" w:id="90"/>
    <w:p>
      <w:pPr>
        <w:spacing w:after="0"/>
        <w:ind w:left="0"/>
        <w:jc w:val="both"/>
      </w:pPr>
      <w:r>
        <w:rPr>
          <w:rFonts w:ascii="Times New Roman"/>
          <w:b w:val="false"/>
          <w:i w:val="false"/>
          <w:color w:val="000000"/>
          <w:sz w:val="28"/>
        </w:rPr>
        <w:t>
      Дата "__" ___________ 20__ год</w:t>
      </w:r>
    </w:p>
    <w:bookmarkEnd w:id="90"/>
    <w:bookmarkStart w:name="z104" w:id="91"/>
    <w:p>
      <w:pPr>
        <w:spacing w:after="0"/>
        <w:ind w:left="0"/>
        <w:jc w:val="both"/>
      </w:pPr>
      <w:r>
        <w:rPr>
          <w:rFonts w:ascii="Times New Roman"/>
          <w:b w:val="false"/>
          <w:i w:val="false"/>
          <w:color w:val="000000"/>
          <w:sz w:val="28"/>
        </w:rPr>
        <w:t>
      Место для печати</w:t>
      </w:r>
    </w:p>
    <w:bookmarkEnd w:id="91"/>
    <w:bookmarkStart w:name="z105" w:id="92"/>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92"/>
    <w:bookmarkStart w:name="z106" w:id="93"/>
    <w:p>
      <w:pPr>
        <w:spacing w:after="0"/>
        <w:ind w:left="0"/>
        <w:jc w:val="both"/>
      </w:pPr>
      <w:r>
        <w:rPr>
          <w:rFonts w:ascii="Times New Roman"/>
          <w:b w:val="false"/>
          <w:i w:val="false"/>
          <w:color w:val="000000"/>
          <w:sz w:val="28"/>
        </w:rPr>
        <w:t>
      Раздел 5. Сведения о сети, штатах, контингентах по программам, предоставляющих медицинские услуги по протезированию и обеспечению протезно-ортопедическими изделиями, по приобретению средств сурдо-тифлотехники, обучению лиц с инвалидностью, а также для центров занятости</w:t>
      </w:r>
    </w:p>
    <w:bookmarkEnd w:id="93"/>
    <w:bookmarkStart w:name="z107" w:id="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1-5-СШКО.</w:t>
      </w:r>
    </w:p>
    <w:bookmarkEnd w:id="94"/>
    <w:bookmarkStart w:name="z108" w:id="9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95"/>
    <w:bookmarkStart w:name="z109" w:id="96"/>
    <w:p>
      <w:pPr>
        <w:spacing w:after="0"/>
        <w:ind w:left="0"/>
        <w:jc w:val="both"/>
      </w:pPr>
      <w:r>
        <w:rPr>
          <w:rFonts w:ascii="Times New Roman"/>
          <w:b w:val="false"/>
          <w:i w:val="false"/>
          <w:color w:val="000000"/>
          <w:sz w:val="28"/>
        </w:rPr>
        <w:t>
      государственные учреждения ________________________________________</w:t>
      </w:r>
    </w:p>
    <w:bookmarkEnd w:id="96"/>
    <w:bookmarkStart w:name="z110" w:id="97"/>
    <w:p>
      <w:pPr>
        <w:spacing w:after="0"/>
        <w:ind w:left="0"/>
        <w:jc w:val="both"/>
      </w:pPr>
      <w:r>
        <w:rPr>
          <w:rFonts w:ascii="Times New Roman"/>
          <w:b w:val="false"/>
          <w:i w:val="false"/>
          <w:color w:val="000000"/>
          <w:sz w:val="28"/>
        </w:rPr>
        <w:t>
      казенные предприятия (ИИН/БИН) ___________________________________</w:t>
      </w:r>
    </w:p>
    <w:bookmarkEnd w:id="97"/>
    <w:bookmarkStart w:name="z111" w:id="98"/>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План 20____</w:t>
            </w:r>
          </w:p>
          <w:bookmarkEnd w:id="99"/>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0"/>
    <w:p>
      <w:pPr>
        <w:spacing w:after="0"/>
        <w:ind w:left="0"/>
        <w:jc w:val="both"/>
      </w:pPr>
      <w:r>
        <w:rPr>
          <w:rFonts w:ascii="Times New Roman"/>
          <w:b w:val="false"/>
          <w:i w:val="false"/>
          <w:color w:val="000000"/>
          <w:sz w:val="28"/>
        </w:rPr>
        <w:t>
      Наименование организации ________________________________________</w:t>
      </w:r>
    </w:p>
    <w:bookmarkEnd w:id="100"/>
    <w:bookmarkStart w:name="z114" w:id="101"/>
    <w:p>
      <w:pPr>
        <w:spacing w:after="0"/>
        <w:ind w:left="0"/>
        <w:jc w:val="both"/>
      </w:pPr>
      <w:r>
        <w:rPr>
          <w:rFonts w:ascii="Times New Roman"/>
          <w:b w:val="false"/>
          <w:i w:val="false"/>
          <w:color w:val="000000"/>
          <w:sz w:val="28"/>
        </w:rPr>
        <w:t>
      Адрес ________________________________________</w:t>
      </w:r>
    </w:p>
    <w:bookmarkEnd w:id="101"/>
    <w:bookmarkStart w:name="z115" w:id="102"/>
    <w:p>
      <w:pPr>
        <w:spacing w:after="0"/>
        <w:ind w:left="0"/>
        <w:jc w:val="both"/>
      </w:pPr>
      <w:r>
        <w:rPr>
          <w:rFonts w:ascii="Times New Roman"/>
          <w:b w:val="false"/>
          <w:i w:val="false"/>
          <w:color w:val="000000"/>
          <w:sz w:val="28"/>
        </w:rPr>
        <w:t>
      Телефон ________________________________________</w:t>
      </w:r>
    </w:p>
    <w:bookmarkEnd w:id="102"/>
    <w:bookmarkStart w:name="z116" w:id="103"/>
    <w:p>
      <w:pPr>
        <w:spacing w:after="0"/>
        <w:ind w:left="0"/>
        <w:jc w:val="both"/>
      </w:pPr>
      <w:r>
        <w:rPr>
          <w:rFonts w:ascii="Times New Roman"/>
          <w:b w:val="false"/>
          <w:i w:val="false"/>
          <w:color w:val="000000"/>
          <w:sz w:val="28"/>
        </w:rPr>
        <w:t>
      Адрес электронной почты ________________________________________</w:t>
      </w:r>
    </w:p>
    <w:bookmarkEnd w:id="103"/>
    <w:p>
      <w:pPr>
        <w:spacing w:after="0"/>
        <w:ind w:left="0"/>
        <w:jc w:val="both"/>
      </w:pPr>
      <w:bookmarkStart w:name="z117" w:id="104"/>
      <w:r>
        <w:rPr>
          <w:rFonts w:ascii="Times New Roman"/>
          <w:b w:val="false"/>
          <w:i w:val="false"/>
          <w:color w:val="000000"/>
          <w:sz w:val="28"/>
        </w:rPr>
        <w:t xml:space="preserve">
      Исполнитель ____________________________________________________  </w:t>
      </w:r>
    </w:p>
    <w:bookmarkEnd w:id="104"/>
    <w:p>
      <w:pPr>
        <w:spacing w:after="0"/>
        <w:ind w:left="0"/>
        <w:jc w:val="both"/>
      </w:pPr>
      <w:r>
        <w:rPr>
          <w:rFonts w:ascii="Times New Roman"/>
          <w:b w:val="false"/>
          <w:i w:val="false"/>
          <w:color w:val="000000"/>
          <w:sz w:val="28"/>
        </w:rPr>
        <w:t xml:space="preserve">                               фамилия, имя, отчество (при его наличии)</w:t>
      </w:r>
    </w:p>
    <w:bookmarkStart w:name="z118" w:id="105"/>
    <w:p>
      <w:pPr>
        <w:spacing w:after="0"/>
        <w:ind w:left="0"/>
        <w:jc w:val="both"/>
      </w:pPr>
      <w:r>
        <w:rPr>
          <w:rFonts w:ascii="Times New Roman"/>
          <w:b w:val="false"/>
          <w:i w:val="false"/>
          <w:color w:val="000000"/>
          <w:sz w:val="28"/>
        </w:rPr>
        <w:t>
      подпись ____________</w:t>
      </w:r>
    </w:p>
    <w:bookmarkEnd w:id="105"/>
    <w:p>
      <w:pPr>
        <w:spacing w:after="0"/>
        <w:ind w:left="0"/>
        <w:jc w:val="both"/>
      </w:pPr>
      <w:bookmarkStart w:name="z119" w:id="106"/>
      <w:r>
        <w:rPr>
          <w:rFonts w:ascii="Times New Roman"/>
          <w:b w:val="false"/>
          <w:i w:val="false"/>
          <w:color w:val="000000"/>
          <w:sz w:val="28"/>
        </w:rPr>
        <w:t xml:space="preserve">
      Руководитель или лицо, исполняющее его обязанности ___________________  </w:t>
      </w:r>
    </w:p>
    <w:bookmarkEnd w:id="106"/>
    <w:p>
      <w:pPr>
        <w:spacing w:after="0"/>
        <w:ind w:left="0"/>
        <w:jc w:val="both"/>
      </w:pPr>
      <w:r>
        <w:rPr>
          <w:rFonts w:ascii="Times New Roman"/>
          <w:b w:val="false"/>
          <w:i w:val="false"/>
          <w:color w:val="000000"/>
          <w:sz w:val="28"/>
        </w:rPr>
        <w:t xml:space="preserve">                               фамилия, имя, отчество (при его наличии)</w:t>
      </w:r>
    </w:p>
    <w:bookmarkStart w:name="z120" w:id="107"/>
    <w:p>
      <w:pPr>
        <w:spacing w:after="0"/>
        <w:ind w:left="0"/>
        <w:jc w:val="both"/>
      </w:pPr>
      <w:r>
        <w:rPr>
          <w:rFonts w:ascii="Times New Roman"/>
          <w:b w:val="false"/>
          <w:i w:val="false"/>
          <w:color w:val="000000"/>
          <w:sz w:val="28"/>
        </w:rPr>
        <w:t>
      подпись ____________</w:t>
      </w:r>
    </w:p>
    <w:bookmarkEnd w:id="107"/>
    <w:bookmarkStart w:name="z121" w:id="108"/>
    <w:p>
      <w:pPr>
        <w:spacing w:after="0"/>
        <w:ind w:left="0"/>
        <w:jc w:val="both"/>
      </w:pPr>
      <w:r>
        <w:rPr>
          <w:rFonts w:ascii="Times New Roman"/>
          <w:b w:val="false"/>
          <w:i w:val="false"/>
          <w:color w:val="000000"/>
          <w:sz w:val="28"/>
        </w:rPr>
        <w:t>
      Дата "__" ___________ 20__ год</w:t>
      </w:r>
    </w:p>
    <w:bookmarkEnd w:id="108"/>
    <w:bookmarkStart w:name="z122" w:id="109"/>
    <w:p>
      <w:pPr>
        <w:spacing w:after="0"/>
        <w:ind w:left="0"/>
        <w:jc w:val="both"/>
      </w:pPr>
      <w:r>
        <w:rPr>
          <w:rFonts w:ascii="Times New Roman"/>
          <w:b w:val="false"/>
          <w:i w:val="false"/>
          <w:color w:val="000000"/>
          <w:sz w:val="28"/>
        </w:rPr>
        <w:t>
      Место для печати</w:t>
      </w:r>
    </w:p>
    <w:bookmarkEnd w:id="109"/>
    <w:bookmarkStart w:name="z123" w:id="11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10"/>
    <w:bookmarkStart w:name="z124" w:id="111"/>
    <w:p>
      <w:pPr>
        <w:spacing w:after="0"/>
        <w:ind w:left="0"/>
        <w:jc w:val="both"/>
      </w:pPr>
      <w:r>
        <w:rPr>
          <w:rFonts w:ascii="Times New Roman"/>
          <w:b w:val="false"/>
          <w:i w:val="false"/>
          <w:color w:val="000000"/>
          <w:sz w:val="28"/>
        </w:rPr>
        <w:t>
      Раздел 6. Сведения о сети, штатах, контингентах домов-интернатов для умственно-отсталых детей, для престарелых лиц с инвалидностью, психоневрологических интернатов, а также областных, городских, районных медико-социальных экспертных комиссий, санаториев</w:t>
      </w:r>
    </w:p>
    <w:bookmarkEnd w:id="111"/>
    <w:bookmarkStart w:name="z125" w:id="1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1-6-СШКО.</w:t>
      </w:r>
    </w:p>
    <w:bookmarkEnd w:id="112"/>
    <w:bookmarkStart w:name="z126" w:id="1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13"/>
    <w:bookmarkStart w:name="z127" w:id="114"/>
    <w:p>
      <w:pPr>
        <w:spacing w:after="0"/>
        <w:ind w:left="0"/>
        <w:jc w:val="both"/>
      </w:pPr>
      <w:r>
        <w:rPr>
          <w:rFonts w:ascii="Times New Roman"/>
          <w:b w:val="false"/>
          <w:i w:val="false"/>
          <w:color w:val="000000"/>
          <w:sz w:val="28"/>
        </w:rPr>
        <w:t>
      государственные учреждения _______________________________________</w:t>
      </w:r>
    </w:p>
    <w:bookmarkEnd w:id="114"/>
    <w:bookmarkStart w:name="z128" w:id="115"/>
    <w:p>
      <w:pPr>
        <w:spacing w:after="0"/>
        <w:ind w:left="0"/>
        <w:jc w:val="both"/>
      </w:pPr>
      <w:r>
        <w:rPr>
          <w:rFonts w:ascii="Times New Roman"/>
          <w:b w:val="false"/>
          <w:i w:val="false"/>
          <w:color w:val="000000"/>
          <w:sz w:val="28"/>
        </w:rPr>
        <w:t>
      казенные предприятия (ИИН/БИН) __________________________________</w:t>
      </w:r>
    </w:p>
    <w:bookmarkEnd w:id="115"/>
    <w:bookmarkStart w:name="z129" w:id="11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План 20___</w:t>
            </w:r>
          </w:p>
          <w:bookmarkEnd w:id="11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8"/>
    <w:p>
      <w:pPr>
        <w:spacing w:after="0"/>
        <w:ind w:left="0"/>
        <w:jc w:val="both"/>
      </w:pPr>
      <w:r>
        <w:rPr>
          <w:rFonts w:ascii="Times New Roman"/>
          <w:b w:val="false"/>
          <w:i w:val="false"/>
          <w:color w:val="000000"/>
          <w:sz w:val="28"/>
        </w:rPr>
        <w:t>
      Наименование организации ______________________________________</w:t>
      </w:r>
    </w:p>
    <w:bookmarkEnd w:id="118"/>
    <w:bookmarkStart w:name="z132" w:id="119"/>
    <w:p>
      <w:pPr>
        <w:spacing w:after="0"/>
        <w:ind w:left="0"/>
        <w:jc w:val="both"/>
      </w:pPr>
      <w:r>
        <w:rPr>
          <w:rFonts w:ascii="Times New Roman"/>
          <w:b w:val="false"/>
          <w:i w:val="false"/>
          <w:color w:val="000000"/>
          <w:sz w:val="28"/>
        </w:rPr>
        <w:t>
      Адрес ________________________________________</w:t>
      </w:r>
    </w:p>
    <w:bookmarkEnd w:id="119"/>
    <w:bookmarkStart w:name="z133" w:id="120"/>
    <w:p>
      <w:pPr>
        <w:spacing w:after="0"/>
        <w:ind w:left="0"/>
        <w:jc w:val="both"/>
      </w:pPr>
      <w:r>
        <w:rPr>
          <w:rFonts w:ascii="Times New Roman"/>
          <w:b w:val="false"/>
          <w:i w:val="false"/>
          <w:color w:val="000000"/>
          <w:sz w:val="28"/>
        </w:rPr>
        <w:t>
      Телефон _______________________________________</w:t>
      </w:r>
    </w:p>
    <w:bookmarkEnd w:id="120"/>
    <w:bookmarkStart w:name="z134" w:id="121"/>
    <w:p>
      <w:pPr>
        <w:spacing w:after="0"/>
        <w:ind w:left="0"/>
        <w:jc w:val="both"/>
      </w:pPr>
      <w:r>
        <w:rPr>
          <w:rFonts w:ascii="Times New Roman"/>
          <w:b w:val="false"/>
          <w:i w:val="false"/>
          <w:color w:val="000000"/>
          <w:sz w:val="28"/>
        </w:rPr>
        <w:t>
      Адрес электронной почты ________________________________________</w:t>
      </w:r>
    </w:p>
    <w:bookmarkEnd w:id="121"/>
    <w:p>
      <w:pPr>
        <w:spacing w:after="0"/>
        <w:ind w:left="0"/>
        <w:jc w:val="both"/>
      </w:pPr>
      <w:bookmarkStart w:name="z135" w:id="122"/>
      <w:r>
        <w:rPr>
          <w:rFonts w:ascii="Times New Roman"/>
          <w:b w:val="false"/>
          <w:i w:val="false"/>
          <w:color w:val="000000"/>
          <w:sz w:val="28"/>
        </w:rPr>
        <w:t xml:space="preserve">
      Исполнитель ____________________________________________________  </w:t>
      </w:r>
    </w:p>
    <w:bookmarkEnd w:id="122"/>
    <w:p>
      <w:pPr>
        <w:spacing w:after="0"/>
        <w:ind w:left="0"/>
        <w:jc w:val="both"/>
      </w:pPr>
      <w:r>
        <w:rPr>
          <w:rFonts w:ascii="Times New Roman"/>
          <w:b w:val="false"/>
          <w:i w:val="false"/>
          <w:color w:val="000000"/>
          <w:sz w:val="28"/>
        </w:rPr>
        <w:t xml:space="preserve">                               фамилия, имя, отчество (при его наличии)</w:t>
      </w:r>
    </w:p>
    <w:bookmarkStart w:name="z136" w:id="123"/>
    <w:p>
      <w:pPr>
        <w:spacing w:after="0"/>
        <w:ind w:left="0"/>
        <w:jc w:val="both"/>
      </w:pPr>
      <w:r>
        <w:rPr>
          <w:rFonts w:ascii="Times New Roman"/>
          <w:b w:val="false"/>
          <w:i w:val="false"/>
          <w:color w:val="000000"/>
          <w:sz w:val="28"/>
        </w:rPr>
        <w:t>
      подпись ____________</w:t>
      </w:r>
    </w:p>
    <w:bookmarkEnd w:id="123"/>
    <w:p>
      <w:pPr>
        <w:spacing w:after="0"/>
        <w:ind w:left="0"/>
        <w:jc w:val="both"/>
      </w:pPr>
      <w:bookmarkStart w:name="z137" w:id="124"/>
      <w:r>
        <w:rPr>
          <w:rFonts w:ascii="Times New Roman"/>
          <w:b w:val="false"/>
          <w:i w:val="false"/>
          <w:color w:val="000000"/>
          <w:sz w:val="28"/>
        </w:rPr>
        <w:t xml:space="preserve">
      Руководитель или лицо, исполняющее его обязанности ___________________  </w:t>
      </w:r>
    </w:p>
    <w:bookmarkEnd w:id="124"/>
    <w:p>
      <w:pPr>
        <w:spacing w:after="0"/>
        <w:ind w:left="0"/>
        <w:jc w:val="both"/>
      </w:pPr>
      <w:r>
        <w:rPr>
          <w:rFonts w:ascii="Times New Roman"/>
          <w:b w:val="false"/>
          <w:i w:val="false"/>
          <w:color w:val="000000"/>
          <w:sz w:val="28"/>
        </w:rPr>
        <w:t xml:space="preserve">                               фамилия, имя, отчество (при его наличии)</w:t>
      </w:r>
    </w:p>
    <w:bookmarkStart w:name="z138" w:id="125"/>
    <w:p>
      <w:pPr>
        <w:spacing w:after="0"/>
        <w:ind w:left="0"/>
        <w:jc w:val="both"/>
      </w:pPr>
      <w:r>
        <w:rPr>
          <w:rFonts w:ascii="Times New Roman"/>
          <w:b w:val="false"/>
          <w:i w:val="false"/>
          <w:color w:val="000000"/>
          <w:sz w:val="28"/>
        </w:rPr>
        <w:t>
      подпись ____________</w:t>
      </w:r>
    </w:p>
    <w:bookmarkEnd w:id="125"/>
    <w:bookmarkStart w:name="z139" w:id="126"/>
    <w:p>
      <w:pPr>
        <w:spacing w:after="0"/>
        <w:ind w:left="0"/>
        <w:jc w:val="both"/>
      </w:pPr>
      <w:r>
        <w:rPr>
          <w:rFonts w:ascii="Times New Roman"/>
          <w:b w:val="false"/>
          <w:i w:val="false"/>
          <w:color w:val="000000"/>
          <w:sz w:val="28"/>
        </w:rPr>
        <w:t>
      Дата "__" ___________ 20__ год</w:t>
      </w:r>
    </w:p>
    <w:bookmarkEnd w:id="126"/>
    <w:bookmarkStart w:name="z140" w:id="127"/>
    <w:p>
      <w:pPr>
        <w:spacing w:after="0"/>
        <w:ind w:left="0"/>
        <w:jc w:val="both"/>
      </w:pPr>
      <w:r>
        <w:rPr>
          <w:rFonts w:ascii="Times New Roman"/>
          <w:b w:val="false"/>
          <w:i w:val="false"/>
          <w:color w:val="000000"/>
          <w:sz w:val="28"/>
        </w:rPr>
        <w:t>
      Место для печати</w:t>
      </w:r>
    </w:p>
    <w:bookmarkEnd w:id="127"/>
    <w:bookmarkStart w:name="z141" w:id="12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28"/>
    <w:bookmarkStart w:name="z142" w:id="129"/>
    <w:p>
      <w:pPr>
        <w:spacing w:after="0"/>
        <w:ind w:left="0"/>
        <w:jc w:val="both"/>
      </w:pPr>
      <w:r>
        <w:rPr>
          <w:rFonts w:ascii="Times New Roman"/>
          <w:b w:val="false"/>
          <w:i w:val="false"/>
          <w:color w:val="000000"/>
          <w:sz w:val="28"/>
        </w:rPr>
        <w:t>
      Раздел 7. Сведения о сети, штатах, контингентах территориальных центров и отделений социальной помощи на дому</w:t>
      </w:r>
    </w:p>
    <w:bookmarkEnd w:id="129"/>
    <w:bookmarkStart w:name="z143" w:id="1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1-7-СШКО.</w:t>
      </w:r>
    </w:p>
    <w:bookmarkEnd w:id="130"/>
    <w:bookmarkStart w:name="z144"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31"/>
    <w:bookmarkStart w:name="z145" w:id="132"/>
    <w:p>
      <w:pPr>
        <w:spacing w:after="0"/>
        <w:ind w:left="0"/>
        <w:jc w:val="both"/>
      </w:pPr>
      <w:r>
        <w:rPr>
          <w:rFonts w:ascii="Times New Roman"/>
          <w:b w:val="false"/>
          <w:i w:val="false"/>
          <w:color w:val="000000"/>
          <w:sz w:val="28"/>
        </w:rPr>
        <w:t>
      государственные учреждения _______________________________________</w:t>
      </w:r>
    </w:p>
    <w:bookmarkEnd w:id="132"/>
    <w:bookmarkStart w:name="z146" w:id="133"/>
    <w:p>
      <w:pPr>
        <w:spacing w:after="0"/>
        <w:ind w:left="0"/>
        <w:jc w:val="both"/>
      </w:pPr>
      <w:r>
        <w:rPr>
          <w:rFonts w:ascii="Times New Roman"/>
          <w:b w:val="false"/>
          <w:i w:val="false"/>
          <w:color w:val="000000"/>
          <w:sz w:val="28"/>
        </w:rPr>
        <w:t>
      казенные предприятия (ИИН/БИН) __________________________________</w:t>
      </w:r>
    </w:p>
    <w:bookmarkEnd w:id="133"/>
    <w:bookmarkStart w:name="z147" w:id="134"/>
    <w:p>
      <w:pPr>
        <w:spacing w:after="0"/>
        <w:ind w:left="0"/>
        <w:jc w:val="both"/>
      </w:pPr>
      <w:r>
        <w:rPr>
          <w:rFonts w:ascii="Times New Roman"/>
          <w:b w:val="false"/>
          <w:i w:val="false"/>
          <w:color w:val="000000"/>
          <w:sz w:val="28"/>
        </w:rPr>
        <w:t xml:space="preserve">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w:t>
      </w:r>
    </w:p>
    <w:bookmarkEnd w:id="134"/>
    <w:bookmarkStart w:name="z148" w:id="135"/>
    <w:p>
      <w:pPr>
        <w:spacing w:after="0"/>
        <w:ind w:left="0"/>
        <w:jc w:val="both"/>
      </w:pPr>
      <w:r>
        <w:rPr>
          <w:rFonts w:ascii="Times New Roman"/>
          <w:b w:val="false"/>
          <w:i w:val="false"/>
          <w:color w:val="000000"/>
          <w:sz w:val="28"/>
        </w:rPr>
        <w:t>
      ____________________</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План 20___</w:t>
            </w:r>
          </w:p>
          <w:bookmarkEnd w:id="136"/>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7"/>
    <w:p>
      <w:pPr>
        <w:spacing w:after="0"/>
        <w:ind w:left="0"/>
        <w:jc w:val="both"/>
      </w:pPr>
      <w:r>
        <w:rPr>
          <w:rFonts w:ascii="Times New Roman"/>
          <w:b w:val="false"/>
          <w:i w:val="false"/>
          <w:color w:val="000000"/>
          <w:sz w:val="28"/>
        </w:rPr>
        <w:t>
      Наименование организации ______________________________________</w:t>
      </w:r>
    </w:p>
    <w:bookmarkEnd w:id="137"/>
    <w:bookmarkStart w:name="z151" w:id="138"/>
    <w:p>
      <w:pPr>
        <w:spacing w:after="0"/>
        <w:ind w:left="0"/>
        <w:jc w:val="both"/>
      </w:pPr>
      <w:r>
        <w:rPr>
          <w:rFonts w:ascii="Times New Roman"/>
          <w:b w:val="false"/>
          <w:i w:val="false"/>
          <w:color w:val="000000"/>
          <w:sz w:val="28"/>
        </w:rPr>
        <w:t>
      Адрес ________________________________________</w:t>
      </w:r>
    </w:p>
    <w:bookmarkEnd w:id="138"/>
    <w:bookmarkStart w:name="z152" w:id="139"/>
    <w:p>
      <w:pPr>
        <w:spacing w:after="0"/>
        <w:ind w:left="0"/>
        <w:jc w:val="both"/>
      </w:pPr>
      <w:r>
        <w:rPr>
          <w:rFonts w:ascii="Times New Roman"/>
          <w:b w:val="false"/>
          <w:i w:val="false"/>
          <w:color w:val="000000"/>
          <w:sz w:val="28"/>
        </w:rPr>
        <w:t>
      Телефон _______________________________________</w:t>
      </w:r>
    </w:p>
    <w:bookmarkEnd w:id="139"/>
    <w:bookmarkStart w:name="z153" w:id="140"/>
    <w:p>
      <w:pPr>
        <w:spacing w:after="0"/>
        <w:ind w:left="0"/>
        <w:jc w:val="both"/>
      </w:pPr>
      <w:r>
        <w:rPr>
          <w:rFonts w:ascii="Times New Roman"/>
          <w:b w:val="false"/>
          <w:i w:val="false"/>
          <w:color w:val="000000"/>
          <w:sz w:val="28"/>
        </w:rPr>
        <w:t>
      Адрес электронной почты ________________________________________</w:t>
      </w:r>
    </w:p>
    <w:bookmarkEnd w:id="140"/>
    <w:p>
      <w:pPr>
        <w:spacing w:after="0"/>
        <w:ind w:left="0"/>
        <w:jc w:val="both"/>
      </w:pPr>
      <w:bookmarkStart w:name="z154" w:id="141"/>
      <w:r>
        <w:rPr>
          <w:rFonts w:ascii="Times New Roman"/>
          <w:b w:val="false"/>
          <w:i w:val="false"/>
          <w:color w:val="000000"/>
          <w:sz w:val="28"/>
        </w:rPr>
        <w:t xml:space="preserve">
      Исполнитель ___________________________________________________  </w:t>
      </w:r>
    </w:p>
    <w:bookmarkEnd w:id="141"/>
    <w:p>
      <w:pPr>
        <w:spacing w:after="0"/>
        <w:ind w:left="0"/>
        <w:jc w:val="both"/>
      </w:pPr>
      <w:r>
        <w:rPr>
          <w:rFonts w:ascii="Times New Roman"/>
          <w:b w:val="false"/>
          <w:i w:val="false"/>
          <w:color w:val="000000"/>
          <w:sz w:val="28"/>
        </w:rPr>
        <w:t xml:space="preserve">                               фамилия, имя, отчество (при его наличии)</w:t>
      </w:r>
    </w:p>
    <w:bookmarkStart w:name="z155" w:id="142"/>
    <w:p>
      <w:pPr>
        <w:spacing w:after="0"/>
        <w:ind w:left="0"/>
        <w:jc w:val="both"/>
      </w:pPr>
      <w:r>
        <w:rPr>
          <w:rFonts w:ascii="Times New Roman"/>
          <w:b w:val="false"/>
          <w:i w:val="false"/>
          <w:color w:val="000000"/>
          <w:sz w:val="28"/>
        </w:rPr>
        <w:t>
      подпись ____________</w:t>
      </w:r>
    </w:p>
    <w:bookmarkEnd w:id="142"/>
    <w:p>
      <w:pPr>
        <w:spacing w:after="0"/>
        <w:ind w:left="0"/>
        <w:jc w:val="both"/>
      </w:pPr>
      <w:bookmarkStart w:name="z156" w:id="143"/>
      <w:r>
        <w:rPr>
          <w:rFonts w:ascii="Times New Roman"/>
          <w:b w:val="false"/>
          <w:i w:val="false"/>
          <w:color w:val="000000"/>
          <w:sz w:val="28"/>
        </w:rPr>
        <w:t xml:space="preserve">
      Руководитель или лицо, исполняющее его обязанности ___________________  </w:t>
      </w:r>
    </w:p>
    <w:bookmarkEnd w:id="143"/>
    <w:p>
      <w:pPr>
        <w:spacing w:after="0"/>
        <w:ind w:left="0"/>
        <w:jc w:val="both"/>
      </w:pPr>
      <w:r>
        <w:rPr>
          <w:rFonts w:ascii="Times New Roman"/>
          <w:b w:val="false"/>
          <w:i w:val="false"/>
          <w:color w:val="000000"/>
          <w:sz w:val="28"/>
        </w:rPr>
        <w:t xml:space="preserve">                               фамилия, имя, отчество (при его наличии)</w:t>
      </w:r>
    </w:p>
    <w:bookmarkStart w:name="z157" w:id="144"/>
    <w:p>
      <w:pPr>
        <w:spacing w:after="0"/>
        <w:ind w:left="0"/>
        <w:jc w:val="both"/>
      </w:pPr>
      <w:r>
        <w:rPr>
          <w:rFonts w:ascii="Times New Roman"/>
          <w:b w:val="false"/>
          <w:i w:val="false"/>
          <w:color w:val="000000"/>
          <w:sz w:val="28"/>
        </w:rPr>
        <w:t>
      подпись ____________</w:t>
      </w:r>
    </w:p>
    <w:bookmarkEnd w:id="144"/>
    <w:bookmarkStart w:name="z158" w:id="145"/>
    <w:p>
      <w:pPr>
        <w:spacing w:after="0"/>
        <w:ind w:left="0"/>
        <w:jc w:val="both"/>
      </w:pPr>
      <w:r>
        <w:rPr>
          <w:rFonts w:ascii="Times New Roman"/>
          <w:b w:val="false"/>
          <w:i w:val="false"/>
          <w:color w:val="000000"/>
          <w:sz w:val="28"/>
        </w:rPr>
        <w:t>
      Дата "__" ___________ 20__ год</w:t>
      </w:r>
    </w:p>
    <w:bookmarkEnd w:id="145"/>
    <w:bookmarkStart w:name="z159" w:id="146"/>
    <w:p>
      <w:pPr>
        <w:spacing w:after="0"/>
        <w:ind w:left="0"/>
        <w:jc w:val="both"/>
      </w:pPr>
      <w:r>
        <w:rPr>
          <w:rFonts w:ascii="Times New Roman"/>
          <w:b w:val="false"/>
          <w:i w:val="false"/>
          <w:color w:val="000000"/>
          <w:sz w:val="28"/>
        </w:rPr>
        <w:t>
      Место для печати</w:t>
      </w:r>
    </w:p>
    <w:bookmarkEnd w:id="146"/>
    <w:bookmarkStart w:name="z160" w:id="14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47"/>
    <w:bookmarkStart w:name="z161" w:id="148"/>
    <w:p>
      <w:pPr>
        <w:spacing w:after="0"/>
        <w:ind w:left="0"/>
        <w:jc w:val="both"/>
      </w:pPr>
      <w:r>
        <w:rPr>
          <w:rFonts w:ascii="Times New Roman"/>
          <w:b w:val="false"/>
          <w:i w:val="false"/>
          <w:color w:val="000000"/>
          <w:sz w:val="28"/>
        </w:rPr>
        <w:t>
      Раздел 8. Сведения о сети, штатах, контингентах по программам по социальной адаптации лиц, не имеющих определенного места жительства</w:t>
      </w:r>
    </w:p>
    <w:bookmarkEnd w:id="148"/>
    <w:bookmarkStart w:name="z162" w:id="1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1-8-СШКО.</w:t>
      </w:r>
    </w:p>
    <w:bookmarkEnd w:id="149"/>
    <w:bookmarkStart w:name="z163" w:id="1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50"/>
    <w:bookmarkStart w:name="z164" w:id="151"/>
    <w:p>
      <w:pPr>
        <w:spacing w:after="0"/>
        <w:ind w:left="0"/>
        <w:jc w:val="both"/>
      </w:pPr>
      <w:r>
        <w:rPr>
          <w:rFonts w:ascii="Times New Roman"/>
          <w:b w:val="false"/>
          <w:i w:val="false"/>
          <w:color w:val="000000"/>
          <w:sz w:val="28"/>
        </w:rPr>
        <w:t>
      государственные учреждения ______________________________________</w:t>
      </w:r>
    </w:p>
    <w:bookmarkEnd w:id="151"/>
    <w:bookmarkStart w:name="z165" w:id="152"/>
    <w:p>
      <w:pPr>
        <w:spacing w:after="0"/>
        <w:ind w:left="0"/>
        <w:jc w:val="both"/>
      </w:pPr>
      <w:r>
        <w:rPr>
          <w:rFonts w:ascii="Times New Roman"/>
          <w:b w:val="false"/>
          <w:i w:val="false"/>
          <w:color w:val="000000"/>
          <w:sz w:val="28"/>
        </w:rPr>
        <w:t>
      казенные предприятия (ИИН/БИН) _________________________________</w:t>
      </w:r>
    </w:p>
    <w:bookmarkEnd w:id="152"/>
    <w:bookmarkStart w:name="z166" w:id="15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квадратный</w:t>
            </w:r>
          </w:p>
          <w:bookmarkEnd w:id="15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квадратный</w:t>
            </w:r>
          </w:p>
          <w:bookmarkEnd w:id="15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квадратный</w:t>
            </w:r>
          </w:p>
          <w:bookmarkEnd w:id="15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квадратный</w:t>
            </w:r>
          </w:p>
          <w:bookmarkEnd w:id="15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квадратный</w:t>
            </w:r>
          </w:p>
          <w:bookmarkEnd w:id="15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9"/>
    <w:p>
      <w:pPr>
        <w:spacing w:after="0"/>
        <w:ind w:left="0"/>
        <w:jc w:val="both"/>
      </w:pPr>
      <w:r>
        <w:rPr>
          <w:rFonts w:ascii="Times New Roman"/>
          <w:b w:val="false"/>
          <w:i w:val="false"/>
          <w:color w:val="000000"/>
          <w:sz w:val="28"/>
        </w:rPr>
        <w:t>
      Наименование организации _______________________________________</w:t>
      </w:r>
    </w:p>
    <w:bookmarkEnd w:id="159"/>
    <w:bookmarkStart w:name="z173" w:id="160"/>
    <w:p>
      <w:pPr>
        <w:spacing w:after="0"/>
        <w:ind w:left="0"/>
        <w:jc w:val="both"/>
      </w:pPr>
      <w:r>
        <w:rPr>
          <w:rFonts w:ascii="Times New Roman"/>
          <w:b w:val="false"/>
          <w:i w:val="false"/>
          <w:color w:val="000000"/>
          <w:sz w:val="28"/>
        </w:rPr>
        <w:t>
      Адрес ________________________________________</w:t>
      </w:r>
    </w:p>
    <w:bookmarkEnd w:id="160"/>
    <w:bookmarkStart w:name="z174" w:id="161"/>
    <w:p>
      <w:pPr>
        <w:spacing w:after="0"/>
        <w:ind w:left="0"/>
        <w:jc w:val="both"/>
      </w:pPr>
      <w:r>
        <w:rPr>
          <w:rFonts w:ascii="Times New Roman"/>
          <w:b w:val="false"/>
          <w:i w:val="false"/>
          <w:color w:val="000000"/>
          <w:sz w:val="28"/>
        </w:rPr>
        <w:t>
      Телефон _______________________________________</w:t>
      </w:r>
    </w:p>
    <w:bookmarkEnd w:id="161"/>
    <w:bookmarkStart w:name="z175" w:id="162"/>
    <w:p>
      <w:pPr>
        <w:spacing w:after="0"/>
        <w:ind w:left="0"/>
        <w:jc w:val="both"/>
      </w:pPr>
      <w:r>
        <w:rPr>
          <w:rFonts w:ascii="Times New Roman"/>
          <w:b w:val="false"/>
          <w:i w:val="false"/>
          <w:color w:val="000000"/>
          <w:sz w:val="28"/>
        </w:rPr>
        <w:t>
      Адрес электронной почты ________________________________________</w:t>
      </w:r>
    </w:p>
    <w:bookmarkEnd w:id="162"/>
    <w:p>
      <w:pPr>
        <w:spacing w:after="0"/>
        <w:ind w:left="0"/>
        <w:jc w:val="both"/>
      </w:pPr>
      <w:bookmarkStart w:name="z176" w:id="163"/>
      <w:r>
        <w:rPr>
          <w:rFonts w:ascii="Times New Roman"/>
          <w:b w:val="false"/>
          <w:i w:val="false"/>
          <w:color w:val="000000"/>
          <w:sz w:val="28"/>
        </w:rPr>
        <w:t xml:space="preserve">
      Исполнитель ___________________________________________________  </w:t>
      </w:r>
    </w:p>
    <w:bookmarkEnd w:id="163"/>
    <w:p>
      <w:pPr>
        <w:spacing w:after="0"/>
        <w:ind w:left="0"/>
        <w:jc w:val="both"/>
      </w:pPr>
      <w:r>
        <w:rPr>
          <w:rFonts w:ascii="Times New Roman"/>
          <w:b w:val="false"/>
          <w:i w:val="false"/>
          <w:color w:val="000000"/>
          <w:sz w:val="28"/>
        </w:rPr>
        <w:t xml:space="preserve">                               фамилия, имя, отчество (при его наличии)</w:t>
      </w:r>
    </w:p>
    <w:bookmarkStart w:name="z177" w:id="164"/>
    <w:p>
      <w:pPr>
        <w:spacing w:after="0"/>
        <w:ind w:left="0"/>
        <w:jc w:val="both"/>
      </w:pPr>
      <w:r>
        <w:rPr>
          <w:rFonts w:ascii="Times New Roman"/>
          <w:b w:val="false"/>
          <w:i w:val="false"/>
          <w:color w:val="000000"/>
          <w:sz w:val="28"/>
        </w:rPr>
        <w:t>
      подпись ____________</w:t>
      </w:r>
    </w:p>
    <w:bookmarkEnd w:id="164"/>
    <w:p>
      <w:pPr>
        <w:spacing w:after="0"/>
        <w:ind w:left="0"/>
        <w:jc w:val="both"/>
      </w:pPr>
      <w:bookmarkStart w:name="z178" w:id="165"/>
      <w:r>
        <w:rPr>
          <w:rFonts w:ascii="Times New Roman"/>
          <w:b w:val="false"/>
          <w:i w:val="false"/>
          <w:color w:val="000000"/>
          <w:sz w:val="28"/>
        </w:rPr>
        <w:t xml:space="preserve">
      Руководитель или лицо, исполняющее его обязанности __________________  </w:t>
      </w:r>
    </w:p>
    <w:bookmarkEnd w:id="165"/>
    <w:p>
      <w:pPr>
        <w:spacing w:after="0"/>
        <w:ind w:left="0"/>
        <w:jc w:val="both"/>
      </w:pPr>
      <w:r>
        <w:rPr>
          <w:rFonts w:ascii="Times New Roman"/>
          <w:b w:val="false"/>
          <w:i w:val="false"/>
          <w:color w:val="000000"/>
          <w:sz w:val="28"/>
        </w:rPr>
        <w:t xml:space="preserve">                               фамилия, имя, отчество (при его наличии)</w:t>
      </w:r>
    </w:p>
    <w:bookmarkStart w:name="z179" w:id="166"/>
    <w:p>
      <w:pPr>
        <w:spacing w:after="0"/>
        <w:ind w:left="0"/>
        <w:jc w:val="both"/>
      </w:pPr>
      <w:r>
        <w:rPr>
          <w:rFonts w:ascii="Times New Roman"/>
          <w:b w:val="false"/>
          <w:i w:val="false"/>
          <w:color w:val="000000"/>
          <w:sz w:val="28"/>
        </w:rPr>
        <w:t>
      подпись ____________</w:t>
      </w:r>
    </w:p>
    <w:bookmarkEnd w:id="166"/>
    <w:bookmarkStart w:name="z180" w:id="167"/>
    <w:p>
      <w:pPr>
        <w:spacing w:after="0"/>
        <w:ind w:left="0"/>
        <w:jc w:val="both"/>
      </w:pPr>
      <w:r>
        <w:rPr>
          <w:rFonts w:ascii="Times New Roman"/>
          <w:b w:val="false"/>
          <w:i w:val="false"/>
          <w:color w:val="000000"/>
          <w:sz w:val="28"/>
        </w:rPr>
        <w:t>
      Дата "__" ___________ 20__ год</w:t>
      </w:r>
    </w:p>
    <w:bookmarkEnd w:id="167"/>
    <w:bookmarkStart w:name="z181" w:id="168"/>
    <w:p>
      <w:pPr>
        <w:spacing w:after="0"/>
        <w:ind w:left="0"/>
        <w:jc w:val="both"/>
      </w:pPr>
      <w:r>
        <w:rPr>
          <w:rFonts w:ascii="Times New Roman"/>
          <w:b w:val="false"/>
          <w:i w:val="false"/>
          <w:color w:val="000000"/>
          <w:sz w:val="28"/>
        </w:rPr>
        <w:t>
      Место для печати</w:t>
      </w:r>
    </w:p>
    <w:bookmarkEnd w:id="168"/>
    <w:bookmarkStart w:name="z182" w:id="16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69"/>
    <w:bookmarkStart w:name="z183" w:id="170"/>
    <w:p>
      <w:pPr>
        <w:spacing w:after="0"/>
        <w:ind w:left="0"/>
        <w:jc w:val="both"/>
      </w:pPr>
      <w:r>
        <w:rPr>
          <w:rFonts w:ascii="Times New Roman"/>
          <w:b w:val="false"/>
          <w:i w:val="false"/>
          <w:color w:val="000000"/>
          <w:sz w:val="28"/>
        </w:rPr>
        <w:t>
      Раздел 9. Сведения о сети, штатах, контингентах организаций природных ресурсов и природопользования, учреждений лесного хозяйства</w:t>
      </w:r>
    </w:p>
    <w:bookmarkEnd w:id="170"/>
    <w:bookmarkStart w:name="z184" w:id="1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1-9-СШКО.</w:t>
      </w:r>
    </w:p>
    <w:bookmarkEnd w:id="171"/>
    <w:bookmarkStart w:name="z185" w:id="1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72"/>
    <w:bookmarkStart w:name="z186" w:id="173"/>
    <w:p>
      <w:pPr>
        <w:spacing w:after="0"/>
        <w:ind w:left="0"/>
        <w:jc w:val="both"/>
      </w:pPr>
      <w:r>
        <w:rPr>
          <w:rFonts w:ascii="Times New Roman"/>
          <w:b w:val="false"/>
          <w:i w:val="false"/>
          <w:color w:val="000000"/>
          <w:sz w:val="28"/>
        </w:rPr>
        <w:t>
      государственные учреждения ______________________________________</w:t>
      </w:r>
    </w:p>
    <w:bookmarkEnd w:id="173"/>
    <w:bookmarkStart w:name="z187" w:id="174"/>
    <w:p>
      <w:pPr>
        <w:spacing w:after="0"/>
        <w:ind w:left="0"/>
        <w:jc w:val="both"/>
      </w:pPr>
      <w:r>
        <w:rPr>
          <w:rFonts w:ascii="Times New Roman"/>
          <w:b w:val="false"/>
          <w:i w:val="false"/>
          <w:color w:val="000000"/>
          <w:sz w:val="28"/>
        </w:rPr>
        <w:t>
      казенные предприятия (ИИН/БИН) __________________________________</w:t>
      </w:r>
    </w:p>
    <w:bookmarkEnd w:id="174"/>
    <w:bookmarkStart w:name="z188" w:id="17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План 20___</w:t>
            </w:r>
          </w:p>
          <w:bookmarkEnd w:id="176"/>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автомашин (пожарные)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0" w:id="177"/>
    <w:p>
      <w:pPr>
        <w:spacing w:after="0"/>
        <w:ind w:left="0"/>
        <w:jc w:val="both"/>
      </w:pPr>
      <w:r>
        <w:rPr>
          <w:rFonts w:ascii="Times New Roman"/>
          <w:b w:val="false"/>
          <w:i w:val="false"/>
          <w:color w:val="000000"/>
          <w:sz w:val="28"/>
        </w:rPr>
        <w:t>
      Наименование организации _______________________________________</w:t>
      </w:r>
    </w:p>
    <w:bookmarkEnd w:id="177"/>
    <w:bookmarkStart w:name="z191" w:id="178"/>
    <w:p>
      <w:pPr>
        <w:spacing w:after="0"/>
        <w:ind w:left="0"/>
        <w:jc w:val="both"/>
      </w:pPr>
      <w:r>
        <w:rPr>
          <w:rFonts w:ascii="Times New Roman"/>
          <w:b w:val="false"/>
          <w:i w:val="false"/>
          <w:color w:val="000000"/>
          <w:sz w:val="28"/>
        </w:rPr>
        <w:t>
      Адрес ________________________________________</w:t>
      </w:r>
    </w:p>
    <w:bookmarkEnd w:id="178"/>
    <w:bookmarkStart w:name="z192" w:id="179"/>
    <w:p>
      <w:pPr>
        <w:spacing w:after="0"/>
        <w:ind w:left="0"/>
        <w:jc w:val="both"/>
      </w:pPr>
      <w:r>
        <w:rPr>
          <w:rFonts w:ascii="Times New Roman"/>
          <w:b w:val="false"/>
          <w:i w:val="false"/>
          <w:color w:val="000000"/>
          <w:sz w:val="28"/>
        </w:rPr>
        <w:t>
      Телефон _______________________________________</w:t>
      </w:r>
    </w:p>
    <w:bookmarkEnd w:id="179"/>
    <w:bookmarkStart w:name="z193" w:id="180"/>
    <w:p>
      <w:pPr>
        <w:spacing w:after="0"/>
        <w:ind w:left="0"/>
        <w:jc w:val="both"/>
      </w:pPr>
      <w:r>
        <w:rPr>
          <w:rFonts w:ascii="Times New Roman"/>
          <w:b w:val="false"/>
          <w:i w:val="false"/>
          <w:color w:val="000000"/>
          <w:sz w:val="28"/>
        </w:rPr>
        <w:t>
      Адрес электронной почты ________________________________________</w:t>
      </w:r>
    </w:p>
    <w:bookmarkEnd w:id="180"/>
    <w:p>
      <w:pPr>
        <w:spacing w:after="0"/>
        <w:ind w:left="0"/>
        <w:jc w:val="both"/>
      </w:pPr>
      <w:bookmarkStart w:name="z194" w:id="181"/>
      <w:r>
        <w:rPr>
          <w:rFonts w:ascii="Times New Roman"/>
          <w:b w:val="false"/>
          <w:i w:val="false"/>
          <w:color w:val="000000"/>
          <w:sz w:val="28"/>
        </w:rPr>
        <w:t xml:space="preserve">
      Исполнитель ___________________________________________________  </w:t>
      </w:r>
    </w:p>
    <w:bookmarkEnd w:id="181"/>
    <w:p>
      <w:pPr>
        <w:spacing w:after="0"/>
        <w:ind w:left="0"/>
        <w:jc w:val="both"/>
      </w:pPr>
      <w:r>
        <w:rPr>
          <w:rFonts w:ascii="Times New Roman"/>
          <w:b w:val="false"/>
          <w:i w:val="false"/>
          <w:color w:val="000000"/>
          <w:sz w:val="28"/>
        </w:rPr>
        <w:t xml:space="preserve">                               фамилия, имя, отчество (при его наличии)</w:t>
      </w:r>
    </w:p>
    <w:bookmarkStart w:name="z195" w:id="182"/>
    <w:p>
      <w:pPr>
        <w:spacing w:after="0"/>
        <w:ind w:left="0"/>
        <w:jc w:val="both"/>
      </w:pPr>
      <w:r>
        <w:rPr>
          <w:rFonts w:ascii="Times New Roman"/>
          <w:b w:val="false"/>
          <w:i w:val="false"/>
          <w:color w:val="000000"/>
          <w:sz w:val="28"/>
        </w:rPr>
        <w:t>
      подпись ____________</w:t>
      </w:r>
    </w:p>
    <w:bookmarkEnd w:id="182"/>
    <w:p>
      <w:pPr>
        <w:spacing w:after="0"/>
        <w:ind w:left="0"/>
        <w:jc w:val="both"/>
      </w:pPr>
      <w:bookmarkStart w:name="z196" w:id="183"/>
      <w:r>
        <w:rPr>
          <w:rFonts w:ascii="Times New Roman"/>
          <w:b w:val="false"/>
          <w:i w:val="false"/>
          <w:color w:val="000000"/>
          <w:sz w:val="28"/>
        </w:rPr>
        <w:t xml:space="preserve">
      Руководитель или лицо, исполняющее его обязанности ___________________  </w:t>
      </w:r>
    </w:p>
    <w:bookmarkEnd w:id="183"/>
    <w:p>
      <w:pPr>
        <w:spacing w:after="0"/>
        <w:ind w:left="0"/>
        <w:jc w:val="both"/>
      </w:pPr>
      <w:r>
        <w:rPr>
          <w:rFonts w:ascii="Times New Roman"/>
          <w:b w:val="false"/>
          <w:i w:val="false"/>
          <w:color w:val="000000"/>
          <w:sz w:val="28"/>
        </w:rPr>
        <w:t xml:space="preserve">                               фамилия, имя, отчество (при его наличии)</w:t>
      </w:r>
    </w:p>
    <w:bookmarkStart w:name="z197" w:id="184"/>
    <w:p>
      <w:pPr>
        <w:spacing w:after="0"/>
        <w:ind w:left="0"/>
        <w:jc w:val="both"/>
      </w:pPr>
      <w:r>
        <w:rPr>
          <w:rFonts w:ascii="Times New Roman"/>
          <w:b w:val="false"/>
          <w:i w:val="false"/>
          <w:color w:val="000000"/>
          <w:sz w:val="28"/>
        </w:rPr>
        <w:t>
      подпись ____________</w:t>
      </w:r>
    </w:p>
    <w:bookmarkEnd w:id="184"/>
    <w:bookmarkStart w:name="z198" w:id="185"/>
    <w:p>
      <w:pPr>
        <w:spacing w:after="0"/>
        <w:ind w:left="0"/>
        <w:jc w:val="both"/>
      </w:pPr>
      <w:r>
        <w:rPr>
          <w:rFonts w:ascii="Times New Roman"/>
          <w:b w:val="false"/>
          <w:i w:val="false"/>
          <w:color w:val="000000"/>
          <w:sz w:val="28"/>
        </w:rPr>
        <w:t>
      Дата "__" ___________ 20__ год</w:t>
      </w:r>
    </w:p>
    <w:bookmarkEnd w:id="185"/>
    <w:bookmarkStart w:name="z199" w:id="186"/>
    <w:p>
      <w:pPr>
        <w:spacing w:after="0"/>
        <w:ind w:left="0"/>
        <w:jc w:val="both"/>
      </w:pPr>
      <w:r>
        <w:rPr>
          <w:rFonts w:ascii="Times New Roman"/>
          <w:b w:val="false"/>
          <w:i w:val="false"/>
          <w:color w:val="000000"/>
          <w:sz w:val="28"/>
        </w:rPr>
        <w:t>
      Место для печати</w:t>
      </w:r>
    </w:p>
    <w:bookmarkEnd w:id="186"/>
    <w:bookmarkStart w:name="z200" w:id="18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187"/>
    <w:bookmarkStart w:name="z201" w:id="188"/>
    <w:p>
      <w:pPr>
        <w:spacing w:after="0"/>
        <w:ind w:left="0"/>
        <w:jc w:val="both"/>
      </w:pPr>
      <w:r>
        <w:rPr>
          <w:rFonts w:ascii="Times New Roman"/>
          <w:b w:val="false"/>
          <w:i w:val="false"/>
          <w:color w:val="000000"/>
          <w:sz w:val="28"/>
        </w:rPr>
        <w:t>
      Раздел 10. Сведения о сети, штатах, контингентах детских дошкольных организаций и приютов, мини-центров</w:t>
      </w:r>
    </w:p>
    <w:bookmarkEnd w:id="188"/>
    <w:bookmarkStart w:name="z202" w:id="1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1-10-СШКО.</w:t>
      </w:r>
    </w:p>
    <w:bookmarkEnd w:id="189"/>
    <w:bookmarkStart w:name="z203" w:id="1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190"/>
    <w:bookmarkStart w:name="z204" w:id="191"/>
    <w:p>
      <w:pPr>
        <w:spacing w:after="0"/>
        <w:ind w:left="0"/>
        <w:jc w:val="both"/>
      </w:pPr>
      <w:r>
        <w:rPr>
          <w:rFonts w:ascii="Times New Roman"/>
          <w:b w:val="false"/>
          <w:i w:val="false"/>
          <w:color w:val="000000"/>
          <w:sz w:val="28"/>
        </w:rPr>
        <w:t>
      государственные учреждения _______________________________________</w:t>
      </w:r>
    </w:p>
    <w:bookmarkEnd w:id="191"/>
    <w:bookmarkStart w:name="z205" w:id="192"/>
    <w:p>
      <w:pPr>
        <w:spacing w:after="0"/>
        <w:ind w:left="0"/>
        <w:jc w:val="both"/>
      </w:pPr>
      <w:r>
        <w:rPr>
          <w:rFonts w:ascii="Times New Roman"/>
          <w:b w:val="false"/>
          <w:i w:val="false"/>
          <w:color w:val="000000"/>
          <w:sz w:val="28"/>
        </w:rPr>
        <w:t>
      казенные предприятия (ИИН/БИН) __________________________________</w:t>
      </w:r>
    </w:p>
    <w:bookmarkEnd w:id="192"/>
    <w:bookmarkStart w:name="z206" w:id="19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План 20____</w:t>
            </w:r>
          </w:p>
          <w:bookmarkEnd w:id="19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классы предшкольной</w:t>
            </w:r>
          </w:p>
          <w:bookmarkEnd w:id="195"/>
          <w:p>
            <w:pPr>
              <w:spacing w:after="20"/>
              <w:ind w:left="20"/>
              <w:jc w:val="both"/>
            </w:pPr>
            <w:r>
              <w:rPr>
                <w:rFonts w:ascii="Times New Roman"/>
                <w:b w:val="false"/>
                <w:i w:val="false"/>
                <w:color w:val="000000"/>
                <w:sz w:val="20"/>
              </w:rPr>
              <w:t>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тысяч человеко-</w:t>
            </w:r>
          </w:p>
          <w:bookmarkEnd w:id="196"/>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тысяч человеко-</w:t>
            </w:r>
          </w:p>
          <w:bookmarkEnd w:id="197"/>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тысяч человеко-</w:t>
            </w:r>
          </w:p>
          <w:bookmarkEnd w:id="198"/>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тысяч человеко-</w:t>
            </w:r>
          </w:p>
          <w:bookmarkEnd w:id="199"/>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тысяч человеко-</w:t>
            </w:r>
          </w:p>
          <w:bookmarkEnd w:id="200"/>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1"/>
    <w:p>
      <w:pPr>
        <w:spacing w:after="0"/>
        <w:ind w:left="0"/>
        <w:jc w:val="both"/>
      </w:pPr>
      <w:r>
        <w:rPr>
          <w:rFonts w:ascii="Times New Roman"/>
          <w:b w:val="false"/>
          <w:i w:val="false"/>
          <w:color w:val="000000"/>
          <w:sz w:val="28"/>
        </w:rPr>
        <w:t xml:space="preserve">
      Наименование организации ________________________________________ </w:t>
      </w:r>
    </w:p>
    <w:bookmarkEnd w:id="201"/>
    <w:bookmarkStart w:name="z215" w:id="202"/>
    <w:p>
      <w:pPr>
        <w:spacing w:after="0"/>
        <w:ind w:left="0"/>
        <w:jc w:val="both"/>
      </w:pPr>
      <w:r>
        <w:rPr>
          <w:rFonts w:ascii="Times New Roman"/>
          <w:b w:val="false"/>
          <w:i w:val="false"/>
          <w:color w:val="000000"/>
          <w:sz w:val="28"/>
        </w:rPr>
        <w:t xml:space="preserve">
      Адрес ________________________________________ </w:t>
      </w:r>
    </w:p>
    <w:bookmarkEnd w:id="202"/>
    <w:bookmarkStart w:name="z216" w:id="203"/>
    <w:p>
      <w:pPr>
        <w:spacing w:after="0"/>
        <w:ind w:left="0"/>
        <w:jc w:val="both"/>
      </w:pPr>
      <w:r>
        <w:rPr>
          <w:rFonts w:ascii="Times New Roman"/>
          <w:b w:val="false"/>
          <w:i w:val="false"/>
          <w:color w:val="000000"/>
          <w:sz w:val="28"/>
        </w:rPr>
        <w:t>
      Телефон ________________________________________</w:t>
      </w:r>
    </w:p>
    <w:bookmarkEnd w:id="203"/>
    <w:bookmarkStart w:name="z217" w:id="204"/>
    <w:p>
      <w:pPr>
        <w:spacing w:after="0"/>
        <w:ind w:left="0"/>
        <w:jc w:val="both"/>
      </w:pPr>
      <w:r>
        <w:rPr>
          <w:rFonts w:ascii="Times New Roman"/>
          <w:b w:val="false"/>
          <w:i w:val="false"/>
          <w:color w:val="000000"/>
          <w:sz w:val="28"/>
        </w:rPr>
        <w:t>
      Адрес электронной почты ________________________________________</w:t>
      </w:r>
    </w:p>
    <w:bookmarkEnd w:id="204"/>
    <w:p>
      <w:pPr>
        <w:spacing w:after="0"/>
        <w:ind w:left="0"/>
        <w:jc w:val="both"/>
      </w:pPr>
      <w:bookmarkStart w:name="z218" w:id="205"/>
      <w:r>
        <w:rPr>
          <w:rFonts w:ascii="Times New Roman"/>
          <w:b w:val="false"/>
          <w:i w:val="false"/>
          <w:color w:val="000000"/>
          <w:sz w:val="28"/>
        </w:rPr>
        <w:t xml:space="preserve">
      Исполнитель __________________________________________________   </w:t>
      </w:r>
    </w:p>
    <w:bookmarkEnd w:id="205"/>
    <w:p>
      <w:pPr>
        <w:spacing w:after="0"/>
        <w:ind w:left="0"/>
        <w:jc w:val="both"/>
      </w:pPr>
      <w:r>
        <w:rPr>
          <w:rFonts w:ascii="Times New Roman"/>
          <w:b w:val="false"/>
          <w:i w:val="false"/>
          <w:color w:val="000000"/>
          <w:sz w:val="28"/>
        </w:rPr>
        <w:t xml:space="preserve">                               фамилия, имя, отчество (при его наличии)</w:t>
      </w:r>
    </w:p>
    <w:bookmarkStart w:name="z219" w:id="206"/>
    <w:p>
      <w:pPr>
        <w:spacing w:after="0"/>
        <w:ind w:left="0"/>
        <w:jc w:val="both"/>
      </w:pPr>
      <w:r>
        <w:rPr>
          <w:rFonts w:ascii="Times New Roman"/>
          <w:b w:val="false"/>
          <w:i w:val="false"/>
          <w:color w:val="000000"/>
          <w:sz w:val="28"/>
        </w:rPr>
        <w:t>
      подпись ____________</w:t>
      </w:r>
    </w:p>
    <w:bookmarkEnd w:id="206"/>
    <w:p>
      <w:pPr>
        <w:spacing w:after="0"/>
        <w:ind w:left="0"/>
        <w:jc w:val="both"/>
      </w:pPr>
      <w:bookmarkStart w:name="z220" w:id="207"/>
      <w:r>
        <w:rPr>
          <w:rFonts w:ascii="Times New Roman"/>
          <w:b w:val="false"/>
          <w:i w:val="false"/>
          <w:color w:val="000000"/>
          <w:sz w:val="28"/>
        </w:rPr>
        <w:t xml:space="preserve">
      Руководитель или лицо, исполняющее его обязанности __________________   </w:t>
      </w:r>
    </w:p>
    <w:bookmarkEnd w:id="207"/>
    <w:p>
      <w:pPr>
        <w:spacing w:after="0"/>
        <w:ind w:left="0"/>
        <w:jc w:val="both"/>
      </w:pPr>
      <w:r>
        <w:rPr>
          <w:rFonts w:ascii="Times New Roman"/>
          <w:b w:val="false"/>
          <w:i w:val="false"/>
          <w:color w:val="000000"/>
          <w:sz w:val="28"/>
        </w:rPr>
        <w:t xml:space="preserve">                               фамилия, имя, отчество (при его наличии)</w:t>
      </w:r>
    </w:p>
    <w:bookmarkStart w:name="z221" w:id="208"/>
    <w:p>
      <w:pPr>
        <w:spacing w:after="0"/>
        <w:ind w:left="0"/>
        <w:jc w:val="both"/>
      </w:pPr>
      <w:r>
        <w:rPr>
          <w:rFonts w:ascii="Times New Roman"/>
          <w:b w:val="false"/>
          <w:i w:val="false"/>
          <w:color w:val="000000"/>
          <w:sz w:val="28"/>
        </w:rPr>
        <w:t>
      подпись ____________</w:t>
      </w:r>
    </w:p>
    <w:bookmarkEnd w:id="208"/>
    <w:bookmarkStart w:name="z222" w:id="209"/>
    <w:p>
      <w:pPr>
        <w:spacing w:after="0"/>
        <w:ind w:left="0"/>
        <w:jc w:val="both"/>
      </w:pPr>
      <w:r>
        <w:rPr>
          <w:rFonts w:ascii="Times New Roman"/>
          <w:b w:val="false"/>
          <w:i w:val="false"/>
          <w:color w:val="000000"/>
          <w:sz w:val="28"/>
        </w:rPr>
        <w:t xml:space="preserve">
      Дата "__" ___________ 20__ год </w:t>
      </w:r>
    </w:p>
    <w:bookmarkEnd w:id="209"/>
    <w:bookmarkStart w:name="z223" w:id="210"/>
    <w:p>
      <w:pPr>
        <w:spacing w:after="0"/>
        <w:ind w:left="0"/>
        <w:jc w:val="both"/>
      </w:pPr>
      <w:r>
        <w:rPr>
          <w:rFonts w:ascii="Times New Roman"/>
          <w:b w:val="false"/>
          <w:i w:val="false"/>
          <w:color w:val="000000"/>
          <w:sz w:val="28"/>
        </w:rPr>
        <w:t>
      Место для печати</w:t>
      </w:r>
    </w:p>
    <w:bookmarkEnd w:id="210"/>
    <w:bookmarkStart w:name="z224" w:id="211"/>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11"/>
    <w:bookmarkStart w:name="z225" w:id="212"/>
    <w:p>
      <w:pPr>
        <w:spacing w:after="0"/>
        <w:ind w:left="0"/>
        <w:jc w:val="both"/>
      </w:pPr>
      <w:r>
        <w:rPr>
          <w:rFonts w:ascii="Times New Roman"/>
          <w:b w:val="false"/>
          <w:i w:val="false"/>
          <w:color w:val="000000"/>
          <w:sz w:val="28"/>
        </w:rPr>
        <w:t>
      Раздел 11. Сведения о сети, штатах, контингентах начальных, основных средних, средних школ, школ-детских садов</w:t>
      </w:r>
    </w:p>
    <w:bookmarkEnd w:id="212"/>
    <w:bookmarkStart w:name="z226" w:id="2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1-11-СШКО.</w:t>
      </w:r>
    </w:p>
    <w:bookmarkEnd w:id="213"/>
    <w:bookmarkStart w:name="z227" w:id="2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14"/>
    <w:bookmarkStart w:name="z228" w:id="215"/>
    <w:p>
      <w:pPr>
        <w:spacing w:after="0"/>
        <w:ind w:left="0"/>
        <w:jc w:val="both"/>
      </w:pPr>
      <w:r>
        <w:rPr>
          <w:rFonts w:ascii="Times New Roman"/>
          <w:b w:val="false"/>
          <w:i w:val="false"/>
          <w:color w:val="000000"/>
          <w:sz w:val="28"/>
        </w:rPr>
        <w:t>
      государственные учреждения ________________________________________</w:t>
      </w:r>
    </w:p>
    <w:bookmarkEnd w:id="215"/>
    <w:bookmarkStart w:name="z229" w:id="216"/>
    <w:p>
      <w:pPr>
        <w:spacing w:after="0"/>
        <w:ind w:left="0"/>
        <w:jc w:val="both"/>
      </w:pPr>
      <w:r>
        <w:rPr>
          <w:rFonts w:ascii="Times New Roman"/>
          <w:b w:val="false"/>
          <w:i w:val="false"/>
          <w:color w:val="000000"/>
          <w:sz w:val="28"/>
        </w:rPr>
        <w:t>
      казенные предприятия (ИИН/БИН) ___________________________________</w:t>
      </w:r>
    </w:p>
    <w:bookmarkEnd w:id="216"/>
    <w:bookmarkStart w:name="z230" w:id="217"/>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План 20___</w:t>
            </w:r>
          </w:p>
          <w:bookmarkEnd w:id="218"/>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 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тысяч</w:t>
            </w:r>
          </w:p>
          <w:bookmarkEnd w:id="219"/>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тысяч</w:t>
            </w:r>
          </w:p>
          <w:bookmarkEnd w:id="220"/>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тысяч</w:t>
            </w:r>
          </w:p>
          <w:bookmarkEnd w:id="221"/>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тысяч</w:t>
            </w:r>
          </w:p>
          <w:bookmarkEnd w:id="222"/>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тысяч</w:t>
            </w:r>
          </w:p>
          <w:bookmarkEnd w:id="223"/>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тысяч</w:t>
            </w:r>
          </w:p>
          <w:bookmarkEnd w:id="224"/>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интернатах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38" w:id="225"/>
    <w:p>
      <w:pPr>
        <w:spacing w:after="0"/>
        <w:ind w:left="0"/>
        <w:jc w:val="both"/>
      </w:pPr>
      <w:r>
        <w:rPr>
          <w:rFonts w:ascii="Times New Roman"/>
          <w:b w:val="false"/>
          <w:i w:val="false"/>
          <w:color w:val="000000"/>
          <w:sz w:val="28"/>
        </w:rPr>
        <w:t>
      Наименование организации ______________________________________</w:t>
      </w:r>
    </w:p>
    <w:bookmarkEnd w:id="225"/>
    <w:bookmarkStart w:name="z239" w:id="226"/>
    <w:p>
      <w:pPr>
        <w:spacing w:after="0"/>
        <w:ind w:left="0"/>
        <w:jc w:val="both"/>
      </w:pPr>
      <w:r>
        <w:rPr>
          <w:rFonts w:ascii="Times New Roman"/>
          <w:b w:val="false"/>
          <w:i w:val="false"/>
          <w:color w:val="000000"/>
          <w:sz w:val="28"/>
        </w:rPr>
        <w:t>
      Адрес ________________________________________</w:t>
      </w:r>
    </w:p>
    <w:bookmarkEnd w:id="226"/>
    <w:bookmarkStart w:name="z240" w:id="227"/>
    <w:p>
      <w:pPr>
        <w:spacing w:after="0"/>
        <w:ind w:left="0"/>
        <w:jc w:val="both"/>
      </w:pPr>
      <w:r>
        <w:rPr>
          <w:rFonts w:ascii="Times New Roman"/>
          <w:b w:val="false"/>
          <w:i w:val="false"/>
          <w:color w:val="000000"/>
          <w:sz w:val="28"/>
        </w:rPr>
        <w:t>
      Телефон _______________________________________</w:t>
      </w:r>
    </w:p>
    <w:bookmarkEnd w:id="227"/>
    <w:bookmarkStart w:name="z241" w:id="228"/>
    <w:p>
      <w:pPr>
        <w:spacing w:after="0"/>
        <w:ind w:left="0"/>
        <w:jc w:val="both"/>
      </w:pPr>
      <w:r>
        <w:rPr>
          <w:rFonts w:ascii="Times New Roman"/>
          <w:b w:val="false"/>
          <w:i w:val="false"/>
          <w:color w:val="000000"/>
          <w:sz w:val="28"/>
        </w:rPr>
        <w:t>
      Адрес электронной почты ________________________________________</w:t>
      </w:r>
    </w:p>
    <w:bookmarkEnd w:id="228"/>
    <w:p>
      <w:pPr>
        <w:spacing w:after="0"/>
        <w:ind w:left="0"/>
        <w:jc w:val="both"/>
      </w:pPr>
      <w:bookmarkStart w:name="z242" w:id="229"/>
      <w:r>
        <w:rPr>
          <w:rFonts w:ascii="Times New Roman"/>
          <w:b w:val="false"/>
          <w:i w:val="false"/>
          <w:color w:val="000000"/>
          <w:sz w:val="28"/>
        </w:rPr>
        <w:t xml:space="preserve">
      Исполнитель ___________________________________________________  </w:t>
      </w:r>
    </w:p>
    <w:bookmarkEnd w:id="229"/>
    <w:p>
      <w:pPr>
        <w:spacing w:after="0"/>
        <w:ind w:left="0"/>
        <w:jc w:val="both"/>
      </w:pPr>
      <w:r>
        <w:rPr>
          <w:rFonts w:ascii="Times New Roman"/>
          <w:b w:val="false"/>
          <w:i w:val="false"/>
          <w:color w:val="000000"/>
          <w:sz w:val="28"/>
        </w:rPr>
        <w:t xml:space="preserve">                               фамилия, имя, отчество (при его наличии)</w:t>
      </w:r>
    </w:p>
    <w:bookmarkStart w:name="z243" w:id="230"/>
    <w:p>
      <w:pPr>
        <w:spacing w:after="0"/>
        <w:ind w:left="0"/>
        <w:jc w:val="both"/>
      </w:pPr>
      <w:r>
        <w:rPr>
          <w:rFonts w:ascii="Times New Roman"/>
          <w:b w:val="false"/>
          <w:i w:val="false"/>
          <w:color w:val="000000"/>
          <w:sz w:val="28"/>
        </w:rPr>
        <w:t>
      подпись ____________</w:t>
      </w:r>
    </w:p>
    <w:bookmarkEnd w:id="230"/>
    <w:p>
      <w:pPr>
        <w:spacing w:after="0"/>
        <w:ind w:left="0"/>
        <w:jc w:val="both"/>
      </w:pPr>
      <w:bookmarkStart w:name="z244" w:id="231"/>
      <w:r>
        <w:rPr>
          <w:rFonts w:ascii="Times New Roman"/>
          <w:b w:val="false"/>
          <w:i w:val="false"/>
          <w:color w:val="000000"/>
          <w:sz w:val="28"/>
        </w:rPr>
        <w:t xml:space="preserve">
      Руководитель или лицо, исполняющее его обязанности __________________  </w:t>
      </w:r>
    </w:p>
    <w:bookmarkEnd w:id="231"/>
    <w:p>
      <w:pPr>
        <w:spacing w:after="0"/>
        <w:ind w:left="0"/>
        <w:jc w:val="both"/>
      </w:pPr>
      <w:r>
        <w:rPr>
          <w:rFonts w:ascii="Times New Roman"/>
          <w:b w:val="false"/>
          <w:i w:val="false"/>
          <w:color w:val="000000"/>
          <w:sz w:val="28"/>
        </w:rPr>
        <w:t xml:space="preserve">                               фамилия, имя, отчество (при его наличии)</w:t>
      </w:r>
    </w:p>
    <w:bookmarkStart w:name="z245" w:id="232"/>
    <w:p>
      <w:pPr>
        <w:spacing w:after="0"/>
        <w:ind w:left="0"/>
        <w:jc w:val="both"/>
      </w:pPr>
      <w:r>
        <w:rPr>
          <w:rFonts w:ascii="Times New Roman"/>
          <w:b w:val="false"/>
          <w:i w:val="false"/>
          <w:color w:val="000000"/>
          <w:sz w:val="28"/>
        </w:rPr>
        <w:t>
      подпись ____________</w:t>
      </w:r>
    </w:p>
    <w:bookmarkEnd w:id="232"/>
    <w:bookmarkStart w:name="z246" w:id="233"/>
    <w:p>
      <w:pPr>
        <w:spacing w:after="0"/>
        <w:ind w:left="0"/>
        <w:jc w:val="both"/>
      </w:pPr>
      <w:r>
        <w:rPr>
          <w:rFonts w:ascii="Times New Roman"/>
          <w:b w:val="false"/>
          <w:i w:val="false"/>
          <w:color w:val="000000"/>
          <w:sz w:val="28"/>
        </w:rPr>
        <w:t>
      Дата "__" ___________ 20__ год</w:t>
      </w:r>
    </w:p>
    <w:bookmarkEnd w:id="233"/>
    <w:bookmarkStart w:name="z247" w:id="234"/>
    <w:p>
      <w:pPr>
        <w:spacing w:after="0"/>
        <w:ind w:left="0"/>
        <w:jc w:val="both"/>
      </w:pPr>
      <w:r>
        <w:rPr>
          <w:rFonts w:ascii="Times New Roman"/>
          <w:b w:val="false"/>
          <w:i w:val="false"/>
          <w:color w:val="000000"/>
          <w:sz w:val="28"/>
        </w:rPr>
        <w:t>
      Место для печати</w:t>
      </w:r>
    </w:p>
    <w:bookmarkEnd w:id="234"/>
    <w:bookmarkStart w:name="z248" w:id="23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35"/>
    <w:bookmarkStart w:name="z249" w:id="236"/>
    <w:p>
      <w:pPr>
        <w:spacing w:after="0"/>
        <w:ind w:left="0"/>
        <w:jc w:val="both"/>
      </w:pPr>
      <w:r>
        <w:rPr>
          <w:rFonts w:ascii="Times New Roman"/>
          <w:b w:val="false"/>
          <w:i w:val="false"/>
          <w:color w:val="000000"/>
          <w:sz w:val="28"/>
        </w:rPr>
        <w:t>
      Раздел 12. Сведения о сети, штатах, контингентах организаций, имеющих на содержании служебных животных</w:t>
      </w:r>
    </w:p>
    <w:bookmarkEnd w:id="236"/>
    <w:bookmarkStart w:name="z250" w:id="2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1-12-СШКО.</w:t>
      </w:r>
    </w:p>
    <w:bookmarkEnd w:id="237"/>
    <w:bookmarkStart w:name="z251" w:id="2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38"/>
    <w:bookmarkStart w:name="z252" w:id="239"/>
    <w:p>
      <w:pPr>
        <w:spacing w:after="0"/>
        <w:ind w:left="0"/>
        <w:jc w:val="both"/>
      </w:pPr>
      <w:r>
        <w:rPr>
          <w:rFonts w:ascii="Times New Roman"/>
          <w:b w:val="false"/>
          <w:i w:val="false"/>
          <w:color w:val="000000"/>
          <w:sz w:val="28"/>
        </w:rPr>
        <w:t>
      государственные учреждения ________________________________________</w:t>
      </w:r>
    </w:p>
    <w:bookmarkEnd w:id="239"/>
    <w:bookmarkStart w:name="z253" w:id="240"/>
    <w:p>
      <w:pPr>
        <w:spacing w:after="0"/>
        <w:ind w:left="0"/>
        <w:jc w:val="both"/>
      </w:pPr>
      <w:r>
        <w:rPr>
          <w:rFonts w:ascii="Times New Roman"/>
          <w:b w:val="false"/>
          <w:i w:val="false"/>
          <w:color w:val="000000"/>
          <w:sz w:val="28"/>
        </w:rPr>
        <w:t>
      казенные предприятия (ИИН/БИН) ___________________________________</w:t>
      </w:r>
    </w:p>
    <w:bookmarkEnd w:id="240"/>
    <w:bookmarkStart w:name="z254" w:id="24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План 20____</w:t>
            </w:r>
          </w:p>
          <w:bookmarkEnd w:id="24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квадратный</w:t>
            </w:r>
          </w:p>
          <w:bookmarkEnd w:id="24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квадратный</w:t>
            </w:r>
          </w:p>
          <w:bookmarkEnd w:id="24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квадратный</w:t>
            </w:r>
          </w:p>
          <w:bookmarkEnd w:id="24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квадратный</w:t>
            </w:r>
          </w:p>
          <w:bookmarkEnd w:id="24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0" w:id="247"/>
    <w:p>
      <w:pPr>
        <w:spacing w:after="0"/>
        <w:ind w:left="0"/>
        <w:jc w:val="both"/>
      </w:pPr>
      <w:r>
        <w:rPr>
          <w:rFonts w:ascii="Times New Roman"/>
          <w:b w:val="false"/>
          <w:i w:val="false"/>
          <w:color w:val="000000"/>
          <w:sz w:val="28"/>
        </w:rPr>
        <w:t>
      Наименование организации _______________________________________</w:t>
      </w:r>
    </w:p>
    <w:bookmarkEnd w:id="247"/>
    <w:bookmarkStart w:name="z261" w:id="248"/>
    <w:p>
      <w:pPr>
        <w:spacing w:after="0"/>
        <w:ind w:left="0"/>
        <w:jc w:val="both"/>
      </w:pPr>
      <w:r>
        <w:rPr>
          <w:rFonts w:ascii="Times New Roman"/>
          <w:b w:val="false"/>
          <w:i w:val="false"/>
          <w:color w:val="000000"/>
          <w:sz w:val="28"/>
        </w:rPr>
        <w:t>
      Адрес ________________________________________</w:t>
      </w:r>
    </w:p>
    <w:bookmarkEnd w:id="248"/>
    <w:bookmarkStart w:name="z262" w:id="249"/>
    <w:p>
      <w:pPr>
        <w:spacing w:after="0"/>
        <w:ind w:left="0"/>
        <w:jc w:val="both"/>
      </w:pPr>
      <w:r>
        <w:rPr>
          <w:rFonts w:ascii="Times New Roman"/>
          <w:b w:val="false"/>
          <w:i w:val="false"/>
          <w:color w:val="000000"/>
          <w:sz w:val="28"/>
        </w:rPr>
        <w:t>
      Телефон ________________________________________</w:t>
      </w:r>
    </w:p>
    <w:bookmarkEnd w:id="249"/>
    <w:bookmarkStart w:name="z263" w:id="250"/>
    <w:p>
      <w:pPr>
        <w:spacing w:after="0"/>
        <w:ind w:left="0"/>
        <w:jc w:val="both"/>
      </w:pPr>
      <w:r>
        <w:rPr>
          <w:rFonts w:ascii="Times New Roman"/>
          <w:b w:val="false"/>
          <w:i w:val="false"/>
          <w:color w:val="000000"/>
          <w:sz w:val="28"/>
        </w:rPr>
        <w:t>
      Адрес электронной почты ________________________________________</w:t>
      </w:r>
    </w:p>
    <w:bookmarkEnd w:id="250"/>
    <w:p>
      <w:pPr>
        <w:spacing w:after="0"/>
        <w:ind w:left="0"/>
        <w:jc w:val="both"/>
      </w:pPr>
      <w:bookmarkStart w:name="z264" w:id="251"/>
      <w:r>
        <w:rPr>
          <w:rFonts w:ascii="Times New Roman"/>
          <w:b w:val="false"/>
          <w:i w:val="false"/>
          <w:color w:val="000000"/>
          <w:sz w:val="28"/>
        </w:rPr>
        <w:t xml:space="preserve">
      Исполнитель ___________________________________________________  </w:t>
      </w:r>
    </w:p>
    <w:bookmarkEnd w:id="251"/>
    <w:p>
      <w:pPr>
        <w:spacing w:after="0"/>
        <w:ind w:left="0"/>
        <w:jc w:val="both"/>
      </w:pPr>
      <w:r>
        <w:rPr>
          <w:rFonts w:ascii="Times New Roman"/>
          <w:b w:val="false"/>
          <w:i w:val="false"/>
          <w:color w:val="000000"/>
          <w:sz w:val="28"/>
        </w:rPr>
        <w:t xml:space="preserve">                               фамилия, имя, отчество (при его наличии)</w:t>
      </w:r>
    </w:p>
    <w:bookmarkStart w:name="z265" w:id="252"/>
    <w:p>
      <w:pPr>
        <w:spacing w:after="0"/>
        <w:ind w:left="0"/>
        <w:jc w:val="both"/>
      </w:pPr>
      <w:r>
        <w:rPr>
          <w:rFonts w:ascii="Times New Roman"/>
          <w:b w:val="false"/>
          <w:i w:val="false"/>
          <w:color w:val="000000"/>
          <w:sz w:val="28"/>
        </w:rPr>
        <w:t>
      подпись ____________</w:t>
      </w:r>
    </w:p>
    <w:bookmarkEnd w:id="252"/>
    <w:p>
      <w:pPr>
        <w:spacing w:after="0"/>
        <w:ind w:left="0"/>
        <w:jc w:val="both"/>
      </w:pPr>
      <w:bookmarkStart w:name="z266" w:id="253"/>
      <w:r>
        <w:rPr>
          <w:rFonts w:ascii="Times New Roman"/>
          <w:b w:val="false"/>
          <w:i w:val="false"/>
          <w:color w:val="000000"/>
          <w:sz w:val="28"/>
        </w:rPr>
        <w:t xml:space="preserve">
      Руководитель или лицо, исполняющее его обязанности ___________________  </w:t>
      </w:r>
    </w:p>
    <w:bookmarkEnd w:id="253"/>
    <w:p>
      <w:pPr>
        <w:spacing w:after="0"/>
        <w:ind w:left="0"/>
        <w:jc w:val="both"/>
      </w:pPr>
      <w:r>
        <w:rPr>
          <w:rFonts w:ascii="Times New Roman"/>
          <w:b w:val="false"/>
          <w:i w:val="false"/>
          <w:color w:val="000000"/>
          <w:sz w:val="28"/>
        </w:rPr>
        <w:t xml:space="preserve">                               фамилия, имя, отчество (при его наличии)</w:t>
      </w:r>
    </w:p>
    <w:bookmarkStart w:name="z267" w:id="254"/>
    <w:p>
      <w:pPr>
        <w:spacing w:after="0"/>
        <w:ind w:left="0"/>
        <w:jc w:val="both"/>
      </w:pPr>
      <w:r>
        <w:rPr>
          <w:rFonts w:ascii="Times New Roman"/>
          <w:b w:val="false"/>
          <w:i w:val="false"/>
          <w:color w:val="000000"/>
          <w:sz w:val="28"/>
        </w:rPr>
        <w:t>
      подпись ____________</w:t>
      </w:r>
    </w:p>
    <w:bookmarkEnd w:id="254"/>
    <w:bookmarkStart w:name="z268" w:id="255"/>
    <w:p>
      <w:pPr>
        <w:spacing w:after="0"/>
        <w:ind w:left="0"/>
        <w:jc w:val="both"/>
      </w:pPr>
      <w:r>
        <w:rPr>
          <w:rFonts w:ascii="Times New Roman"/>
          <w:b w:val="false"/>
          <w:i w:val="false"/>
          <w:color w:val="000000"/>
          <w:sz w:val="28"/>
        </w:rPr>
        <w:t>
      Дата "__" ___________ 20__ год</w:t>
      </w:r>
    </w:p>
    <w:bookmarkEnd w:id="255"/>
    <w:bookmarkStart w:name="z269" w:id="256"/>
    <w:p>
      <w:pPr>
        <w:spacing w:after="0"/>
        <w:ind w:left="0"/>
        <w:jc w:val="both"/>
      </w:pPr>
      <w:r>
        <w:rPr>
          <w:rFonts w:ascii="Times New Roman"/>
          <w:b w:val="false"/>
          <w:i w:val="false"/>
          <w:color w:val="000000"/>
          <w:sz w:val="28"/>
        </w:rPr>
        <w:t>
      Место для печати</w:t>
      </w:r>
    </w:p>
    <w:bookmarkEnd w:id="256"/>
    <w:bookmarkStart w:name="z270" w:id="25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57"/>
    <w:bookmarkStart w:name="z271" w:id="258"/>
    <w:p>
      <w:pPr>
        <w:spacing w:after="0"/>
        <w:ind w:left="0"/>
        <w:jc w:val="both"/>
      </w:pPr>
      <w:r>
        <w:rPr>
          <w:rFonts w:ascii="Times New Roman"/>
          <w:b w:val="false"/>
          <w:i w:val="false"/>
          <w:color w:val="000000"/>
          <w:sz w:val="28"/>
        </w:rPr>
        <w:t>
      Раздел 13. Сведения о сети, штатах, контингентах школ и школ-интернатов для детей с девиантным поведением и специальными школами интернатами</w:t>
      </w:r>
    </w:p>
    <w:bookmarkEnd w:id="258"/>
    <w:bookmarkStart w:name="z272" w:id="2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1-13-СШКО.</w:t>
      </w:r>
    </w:p>
    <w:bookmarkEnd w:id="259"/>
    <w:bookmarkStart w:name="z273" w:id="2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60"/>
    <w:bookmarkStart w:name="z274" w:id="261"/>
    <w:p>
      <w:pPr>
        <w:spacing w:after="0"/>
        <w:ind w:left="0"/>
        <w:jc w:val="both"/>
      </w:pPr>
      <w:r>
        <w:rPr>
          <w:rFonts w:ascii="Times New Roman"/>
          <w:b w:val="false"/>
          <w:i w:val="false"/>
          <w:color w:val="000000"/>
          <w:sz w:val="28"/>
        </w:rPr>
        <w:t>
      государственные учреждения _______________________________________</w:t>
      </w:r>
    </w:p>
    <w:bookmarkEnd w:id="261"/>
    <w:bookmarkStart w:name="z275" w:id="262"/>
    <w:p>
      <w:pPr>
        <w:spacing w:after="0"/>
        <w:ind w:left="0"/>
        <w:jc w:val="both"/>
      </w:pPr>
      <w:r>
        <w:rPr>
          <w:rFonts w:ascii="Times New Roman"/>
          <w:b w:val="false"/>
          <w:i w:val="false"/>
          <w:color w:val="000000"/>
          <w:sz w:val="28"/>
        </w:rPr>
        <w:t>
      казенные предприятия (ИИН/БИН) ___________________________________</w:t>
      </w:r>
    </w:p>
    <w:bookmarkEnd w:id="262"/>
    <w:bookmarkStart w:name="z276" w:id="26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План 20___</w:t>
            </w:r>
          </w:p>
          <w:bookmarkEnd w:id="26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квадратный</w:t>
            </w:r>
          </w:p>
          <w:bookmarkEnd w:id="26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квадратный</w:t>
            </w:r>
          </w:p>
          <w:bookmarkEnd w:id="26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квадратный</w:t>
            </w:r>
          </w:p>
          <w:bookmarkEnd w:id="26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квадратный</w:t>
            </w:r>
          </w:p>
          <w:bookmarkEnd w:id="26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квадратный</w:t>
            </w:r>
          </w:p>
          <w:bookmarkEnd w:id="26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0"/>
    <w:p>
      <w:pPr>
        <w:spacing w:after="0"/>
        <w:ind w:left="0"/>
        <w:jc w:val="both"/>
      </w:pPr>
      <w:r>
        <w:rPr>
          <w:rFonts w:ascii="Times New Roman"/>
          <w:b w:val="false"/>
          <w:i w:val="false"/>
          <w:color w:val="000000"/>
          <w:sz w:val="28"/>
        </w:rPr>
        <w:t>
      Наименование организации ________________________________________</w:t>
      </w:r>
    </w:p>
    <w:bookmarkEnd w:id="270"/>
    <w:bookmarkStart w:name="z284" w:id="271"/>
    <w:p>
      <w:pPr>
        <w:spacing w:after="0"/>
        <w:ind w:left="0"/>
        <w:jc w:val="both"/>
      </w:pPr>
      <w:r>
        <w:rPr>
          <w:rFonts w:ascii="Times New Roman"/>
          <w:b w:val="false"/>
          <w:i w:val="false"/>
          <w:color w:val="000000"/>
          <w:sz w:val="28"/>
        </w:rPr>
        <w:t>
      Адрес ________________________________________</w:t>
      </w:r>
    </w:p>
    <w:bookmarkEnd w:id="271"/>
    <w:bookmarkStart w:name="z285" w:id="272"/>
    <w:p>
      <w:pPr>
        <w:spacing w:after="0"/>
        <w:ind w:left="0"/>
        <w:jc w:val="both"/>
      </w:pPr>
      <w:r>
        <w:rPr>
          <w:rFonts w:ascii="Times New Roman"/>
          <w:b w:val="false"/>
          <w:i w:val="false"/>
          <w:color w:val="000000"/>
          <w:sz w:val="28"/>
        </w:rPr>
        <w:t>
      Телефон _______________________________________</w:t>
      </w:r>
    </w:p>
    <w:bookmarkEnd w:id="272"/>
    <w:bookmarkStart w:name="z286" w:id="273"/>
    <w:p>
      <w:pPr>
        <w:spacing w:after="0"/>
        <w:ind w:left="0"/>
        <w:jc w:val="both"/>
      </w:pPr>
      <w:r>
        <w:rPr>
          <w:rFonts w:ascii="Times New Roman"/>
          <w:b w:val="false"/>
          <w:i w:val="false"/>
          <w:color w:val="000000"/>
          <w:sz w:val="28"/>
        </w:rPr>
        <w:t>
      Адрес электронной почты ________________________________________</w:t>
      </w:r>
    </w:p>
    <w:bookmarkEnd w:id="273"/>
    <w:p>
      <w:pPr>
        <w:spacing w:after="0"/>
        <w:ind w:left="0"/>
        <w:jc w:val="both"/>
      </w:pPr>
      <w:bookmarkStart w:name="z287" w:id="274"/>
      <w:r>
        <w:rPr>
          <w:rFonts w:ascii="Times New Roman"/>
          <w:b w:val="false"/>
          <w:i w:val="false"/>
          <w:color w:val="000000"/>
          <w:sz w:val="28"/>
        </w:rPr>
        <w:t xml:space="preserve">
      Исполнитель ___________________________________________________  </w:t>
      </w:r>
    </w:p>
    <w:bookmarkEnd w:id="274"/>
    <w:p>
      <w:pPr>
        <w:spacing w:after="0"/>
        <w:ind w:left="0"/>
        <w:jc w:val="both"/>
      </w:pPr>
      <w:r>
        <w:rPr>
          <w:rFonts w:ascii="Times New Roman"/>
          <w:b w:val="false"/>
          <w:i w:val="false"/>
          <w:color w:val="000000"/>
          <w:sz w:val="28"/>
        </w:rPr>
        <w:t xml:space="preserve">                               фамилия, имя, отчество (при его наличии)</w:t>
      </w:r>
    </w:p>
    <w:bookmarkStart w:name="z288" w:id="275"/>
    <w:p>
      <w:pPr>
        <w:spacing w:after="0"/>
        <w:ind w:left="0"/>
        <w:jc w:val="both"/>
      </w:pPr>
      <w:r>
        <w:rPr>
          <w:rFonts w:ascii="Times New Roman"/>
          <w:b w:val="false"/>
          <w:i w:val="false"/>
          <w:color w:val="000000"/>
          <w:sz w:val="28"/>
        </w:rPr>
        <w:t>
      подпись ____________</w:t>
      </w:r>
    </w:p>
    <w:bookmarkEnd w:id="275"/>
    <w:p>
      <w:pPr>
        <w:spacing w:after="0"/>
        <w:ind w:left="0"/>
        <w:jc w:val="both"/>
      </w:pPr>
      <w:bookmarkStart w:name="z289" w:id="276"/>
      <w:r>
        <w:rPr>
          <w:rFonts w:ascii="Times New Roman"/>
          <w:b w:val="false"/>
          <w:i w:val="false"/>
          <w:color w:val="000000"/>
          <w:sz w:val="28"/>
        </w:rPr>
        <w:t xml:space="preserve">
      Руководитель или лицо, исполняющее его обязанности __________________  </w:t>
      </w:r>
    </w:p>
    <w:bookmarkEnd w:id="276"/>
    <w:p>
      <w:pPr>
        <w:spacing w:after="0"/>
        <w:ind w:left="0"/>
        <w:jc w:val="both"/>
      </w:pPr>
      <w:r>
        <w:rPr>
          <w:rFonts w:ascii="Times New Roman"/>
          <w:b w:val="false"/>
          <w:i w:val="false"/>
          <w:color w:val="000000"/>
          <w:sz w:val="28"/>
        </w:rPr>
        <w:t xml:space="preserve">                               фамилия, имя, отчество (при его наличии)</w:t>
      </w:r>
    </w:p>
    <w:bookmarkStart w:name="z290" w:id="277"/>
    <w:p>
      <w:pPr>
        <w:spacing w:after="0"/>
        <w:ind w:left="0"/>
        <w:jc w:val="both"/>
      </w:pPr>
      <w:r>
        <w:rPr>
          <w:rFonts w:ascii="Times New Roman"/>
          <w:b w:val="false"/>
          <w:i w:val="false"/>
          <w:color w:val="000000"/>
          <w:sz w:val="28"/>
        </w:rPr>
        <w:t>
      подпись ____________</w:t>
      </w:r>
    </w:p>
    <w:bookmarkEnd w:id="277"/>
    <w:bookmarkStart w:name="z291" w:id="278"/>
    <w:p>
      <w:pPr>
        <w:spacing w:after="0"/>
        <w:ind w:left="0"/>
        <w:jc w:val="both"/>
      </w:pPr>
      <w:r>
        <w:rPr>
          <w:rFonts w:ascii="Times New Roman"/>
          <w:b w:val="false"/>
          <w:i w:val="false"/>
          <w:color w:val="000000"/>
          <w:sz w:val="28"/>
        </w:rPr>
        <w:t>
      Дата "__" ___________ 20__ год</w:t>
      </w:r>
    </w:p>
    <w:bookmarkEnd w:id="278"/>
    <w:bookmarkStart w:name="z292" w:id="279"/>
    <w:p>
      <w:pPr>
        <w:spacing w:after="0"/>
        <w:ind w:left="0"/>
        <w:jc w:val="both"/>
      </w:pPr>
      <w:r>
        <w:rPr>
          <w:rFonts w:ascii="Times New Roman"/>
          <w:b w:val="false"/>
          <w:i w:val="false"/>
          <w:color w:val="000000"/>
          <w:sz w:val="28"/>
        </w:rPr>
        <w:t>
      Место для печати</w:t>
      </w:r>
    </w:p>
    <w:bookmarkEnd w:id="279"/>
    <w:bookmarkStart w:name="z293" w:id="28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280"/>
    <w:bookmarkStart w:name="z294" w:id="281"/>
    <w:p>
      <w:pPr>
        <w:spacing w:after="0"/>
        <w:ind w:left="0"/>
        <w:jc w:val="both"/>
      </w:pPr>
      <w:r>
        <w:rPr>
          <w:rFonts w:ascii="Times New Roman"/>
          <w:b w:val="false"/>
          <w:i w:val="false"/>
          <w:color w:val="000000"/>
          <w:sz w:val="28"/>
        </w:rPr>
        <w:t>
      Раздел 14. Сведения о сети, штатах, контингентах школ-интернатов, школ и школ-интернатов для одаренных детей, школ-интернатов для одаренных детей в спорте, детских домов и детских домов семейного типа</w:t>
      </w:r>
    </w:p>
    <w:bookmarkEnd w:id="281"/>
    <w:bookmarkStart w:name="z295" w:id="2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1-14-СШКО.</w:t>
      </w:r>
    </w:p>
    <w:bookmarkEnd w:id="282"/>
    <w:bookmarkStart w:name="z296" w:id="2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83"/>
    <w:bookmarkStart w:name="z297" w:id="284"/>
    <w:p>
      <w:pPr>
        <w:spacing w:after="0"/>
        <w:ind w:left="0"/>
        <w:jc w:val="both"/>
      </w:pPr>
      <w:r>
        <w:rPr>
          <w:rFonts w:ascii="Times New Roman"/>
          <w:b w:val="false"/>
          <w:i w:val="false"/>
          <w:color w:val="000000"/>
          <w:sz w:val="28"/>
        </w:rPr>
        <w:t>
      государственные учреждения _______________________________________</w:t>
      </w:r>
    </w:p>
    <w:bookmarkEnd w:id="284"/>
    <w:bookmarkStart w:name="z298" w:id="285"/>
    <w:p>
      <w:pPr>
        <w:spacing w:after="0"/>
        <w:ind w:left="0"/>
        <w:jc w:val="both"/>
      </w:pPr>
      <w:r>
        <w:rPr>
          <w:rFonts w:ascii="Times New Roman"/>
          <w:b w:val="false"/>
          <w:i w:val="false"/>
          <w:color w:val="000000"/>
          <w:sz w:val="28"/>
        </w:rPr>
        <w:t>
      казенные предприятия (ИИН/БИН) __________________________________</w:t>
      </w:r>
    </w:p>
    <w:bookmarkEnd w:id="285"/>
    <w:bookmarkStart w:name="z299" w:id="28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План 20___</w:t>
            </w:r>
          </w:p>
          <w:bookmarkEnd w:id="28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квадратный</w:t>
            </w:r>
          </w:p>
          <w:bookmarkEnd w:id="28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r>
              <w:rPr>
                <w:rFonts w:ascii="Times New Roman"/>
                <w:b w:val="false"/>
                <w:i w:val="false"/>
                <w:color w:val="000000"/>
                <w:sz w:val="20"/>
              </w:rPr>
              <w:t>
квадратный</w:t>
            </w:r>
          </w:p>
          <w:bookmarkEnd w:id="28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квадратный</w:t>
            </w:r>
          </w:p>
          <w:bookmarkEnd w:id="290"/>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квадратный</w:t>
            </w:r>
          </w:p>
          <w:bookmarkEnd w:id="291"/>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квадратный</w:t>
            </w:r>
          </w:p>
          <w:bookmarkEnd w:id="29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не проживающие, но получающие питание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школ-интернатов, не имеющие родителей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школах-интернатах, детских домах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тысяч</w:t>
            </w:r>
          </w:p>
          <w:bookmarkEnd w:id="293"/>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94"/>
    <w:p>
      <w:pPr>
        <w:spacing w:after="0"/>
        <w:ind w:left="0"/>
        <w:jc w:val="both"/>
      </w:pPr>
      <w:r>
        <w:rPr>
          <w:rFonts w:ascii="Times New Roman"/>
          <w:b w:val="false"/>
          <w:i w:val="false"/>
          <w:color w:val="000000"/>
          <w:sz w:val="28"/>
        </w:rPr>
        <w:t>
      Наименование организации _______________________________________</w:t>
      </w:r>
    </w:p>
    <w:bookmarkEnd w:id="294"/>
    <w:bookmarkStart w:name="z308" w:id="295"/>
    <w:p>
      <w:pPr>
        <w:spacing w:after="0"/>
        <w:ind w:left="0"/>
        <w:jc w:val="both"/>
      </w:pPr>
      <w:r>
        <w:rPr>
          <w:rFonts w:ascii="Times New Roman"/>
          <w:b w:val="false"/>
          <w:i w:val="false"/>
          <w:color w:val="000000"/>
          <w:sz w:val="28"/>
        </w:rPr>
        <w:t>
      Адрес ________________________________________</w:t>
      </w:r>
    </w:p>
    <w:bookmarkEnd w:id="295"/>
    <w:bookmarkStart w:name="z309" w:id="296"/>
    <w:p>
      <w:pPr>
        <w:spacing w:after="0"/>
        <w:ind w:left="0"/>
        <w:jc w:val="both"/>
      </w:pPr>
      <w:r>
        <w:rPr>
          <w:rFonts w:ascii="Times New Roman"/>
          <w:b w:val="false"/>
          <w:i w:val="false"/>
          <w:color w:val="000000"/>
          <w:sz w:val="28"/>
        </w:rPr>
        <w:t>
      Телефон ________________________________________</w:t>
      </w:r>
    </w:p>
    <w:bookmarkEnd w:id="296"/>
    <w:bookmarkStart w:name="z310" w:id="297"/>
    <w:p>
      <w:pPr>
        <w:spacing w:after="0"/>
        <w:ind w:left="0"/>
        <w:jc w:val="both"/>
      </w:pPr>
      <w:r>
        <w:rPr>
          <w:rFonts w:ascii="Times New Roman"/>
          <w:b w:val="false"/>
          <w:i w:val="false"/>
          <w:color w:val="000000"/>
          <w:sz w:val="28"/>
        </w:rPr>
        <w:t>
      Адрес электронной почты ________________________________________</w:t>
      </w:r>
    </w:p>
    <w:bookmarkEnd w:id="297"/>
    <w:p>
      <w:pPr>
        <w:spacing w:after="0"/>
        <w:ind w:left="0"/>
        <w:jc w:val="both"/>
      </w:pPr>
      <w:bookmarkStart w:name="z311" w:id="298"/>
      <w:r>
        <w:rPr>
          <w:rFonts w:ascii="Times New Roman"/>
          <w:b w:val="false"/>
          <w:i w:val="false"/>
          <w:color w:val="000000"/>
          <w:sz w:val="28"/>
        </w:rPr>
        <w:t xml:space="preserve">
      Исполнитель ___________________________________________________  </w:t>
      </w:r>
    </w:p>
    <w:bookmarkEnd w:id="298"/>
    <w:p>
      <w:pPr>
        <w:spacing w:after="0"/>
        <w:ind w:left="0"/>
        <w:jc w:val="both"/>
      </w:pPr>
      <w:r>
        <w:rPr>
          <w:rFonts w:ascii="Times New Roman"/>
          <w:b w:val="false"/>
          <w:i w:val="false"/>
          <w:color w:val="000000"/>
          <w:sz w:val="28"/>
        </w:rPr>
        <w:t xml:space="preserve">                               фамилия, имя, отчество (при его наличии)</w:t>
      </w:r>
    </w:p>
    <w:bookmarkStart w:name="z312" w:id="299"/>
    <w:p>
      <w:pPr>
        <w:spacing w:after="0"/>
        <w:ind w:left="0"/>
        <w:jc w:val="both"/>
      </w:pPr>
      <w:r>
        <w:rPr>
          <w:rFonts w:ascii="Times New Roman"/>
          <w:b w:val="false"/>
          <w:i w:val="false"/>
          <w:color w:val="000000"/>
          <w:sz w:val="28"/>
        </w:rPr>
        <w:t>
      подпись ____________</w:t>
      </w:r>
    </w:p>
    <w:bookmarkEnd w:id="299"/>
    <w:p>
      <w:pPr>
        <w:spacing w:after="0"/>
        <w:ind w:left="0"/>
        <w:jc w:val="both"/>
      </w:pPr>
      <w:bookmarkStart w:name="z313" w:id="300"/>
      <w:r>
        <w:rPr>
          <w:rFonts w:ascii="Times New Roman"/>
          <w:b w:val="false"/>
          <w:i w:val="false"/>
          <w:color w:val="000000"/>
          <w:sz w:val="28"/>
        </w:rPr>
        <w:t xml:space="preserve">
      Руководитель или лицо, исполняющее его обязанности __________________  </w:t>
      </w:r>
    </w:p>
    <w:bookmarkEnd w:id="300"/>
    <w:p>
      <w:pPr>
        <w:spacing w:after="0"/>
        <w:ind w:left="0"/>
        <w:jc w:val="both"/>
      </w:pPr>
      <w:r>
        <w:rPr>
          <w:rFonts w:ascii="Times New Roman"/>
          <w:b w:val="false"/>
          <w:i w:val="false"/>
          <w:color w:val="000000"/>
          <w:sz w:val="28"/>
        </w:rPr>
        <w:t xml:space="preserve">                               фамилия, имя, отчество (при его наличии)</w:t>
      </w:r>
    </w:p>
    <w:bookmarkStart w:name="z314" w:id="301"/>
    <w:p>
      <w:pPr>
        <w:spacing w:after="0"/>
        <w:ind w:left="0"/>
        <w:jc w:val="both"/>
      </w:pPr>
      <w:r>
        <w:rPr>
          <w:rFonts w:ascii="Times New Roman"/>
          <w:b w:val="false"/>
          <w:i w:val="false"/>
          <w:color w:val="000000"/>
          <w:sz w:val="28"/>
        </w:rPr>
        <w:t>
      подпись ____________</w:t>
      </w:r>
    </w:p>
    <w:bookmarkEnd w:id="301"/>
    <w:bookmarkStart w:name="z315" w:id="302"/>
    <w:p>
      <w:pPr>
        <w:spacing w:after="0"/>
        <w:ind w:left="0"/>
        <w:jc w:val="both"/>
      </w:pPr>
      <w:r>
        <w:rPr>
          <w:rFonts w:ascii="Times New Roman"/>
          <w:b w:val="false"/>
          <w:i w:val="false"/>
          <w:color w:val="000000"/>
          <w:sz w:val="28"/>
        </w:rPr>
        <w:t>
      Дата "__" ___________ 20__ год</w:t>
      </w:r>
    </w:p>
    <w:bookmarkEnd w:id="302"/>
    <w:bookmarkStart w:name="z316" w:id="303"/>
    <w:p>
      <w:pPr>
        <w:spacing w:after="0"/>
        <w:ind w:left="0"/>
        <w:jc w:val="both"/>
      </w:pPr>
      <w:r>
        <w:rPr>
          <w:rFonts w:ascii="Times New Roman"/>
          <w:b w:val="false"/>
          <w:i w:val="false"/>
          <w:color w:val="000000"/>
          <w:sz w:val="28"/>
        </w:rPr>
        <w:t>
      Место для печати</w:t>
      </w:r>
    </w:p>
    <w:bookmarkEnd w:id="303"/>
    <w:bookmarkStart w:name="z317" w:id="304"/>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04"/>
    <w:bookmarkStart w:name="z318" w:id="305"/>
    <w:p>
      <w:pPr>
        <w:spacing w:after="0"/>
        <w:ind w:left="0"/>
        <w:jc w:val="both"/>
      </w:pPr>
      <w:r>
        <w:rPr>
          <w:rFonts w:ascii="Times New Roman"/>
          <w:b w:val="false"/>
          <w:i w:val="false"/>
          <w:color w:val="000000"/>
          <w:sz w:val="28"/>
        </w:rPr>
        <w:t>
      Раздел 15. Сведения о сети, штатах, контингентах спортивных школ и внешкольных организаций образования</w:t>
      </w:r>
    </w:p>
    <w:bookmarkEnd w:id="305"/>
    <w:bookmarkStart w:name="z319" w:id="3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1-15-СШКО.</w:t>
      </w:r>
    </w:p>
    <w:bookmarkEnd w:id="306"/>
    <w:bookmarkStart w:name="z320" w:id="3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07"/>
    <w:bookmarkStart w:name="z321" w:id="308"/>
    <w:p>
      <w:pPr>
        <w:spacing w:after="0"/>
        <w:ind w:left="0"/>
        <w:jc w:val="both"/>
      </w:pPr>
      <w:r>
        <w:rPr>
          <w:rFonts w:ascii="Times New Roman"/>
          <w:b w:val="false"/>
          <w:i w:val="false"/>
          <w:color w:val="000000"/>
          <w:sz w:val="28"/>
        </w:rPr>
        <w:t>
      государственные учреждения ________________________________________</w:t>
      </w:r>
    </w:p>
    <w:bookmarkEnd w:id="308"/>
    <w:bookmarkStart w:name="z322" w:id="309"/>
    <w:p>
      <w:pPr>
        <w:spacing w:after="0"/>
        <w:ind w:left="0"/>
        <w:jc w:val="both"/>
      </w:pPr>
      <w:r>
        <w:rPr>
          <w:rFonts w:ascii="Times New Roman"/>
          <w:b w:val="false"/>
          <w:i w:val="false"/>
          <w:color w:val="000000"/>
          <w:sz w:val="28"/>
        </w:rPr>
        <w:t>
      казенные предприятия (ИИН/БИН) ___________________________________</w:t>
      </w:r>
    </w:p>
    <w:bookmarkEnd w:id="309"/>
    <w:bookmarkStart w:name="z323" w:id="310"/>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План 20___</w:t>
            </w:r>
          </w:p>
          <w:bookmarkEnd w:id="311"/>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квадратный</w:t>
            </w:r>
          </w:p>
          <w:bookmarkEnd w:id="312"/>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квадратный</w:t>
            </w:r>
          </w:p>
          <w:bookmarkEnd w:id="313"/>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квадратный</w:t>
            </w:r>
          </w:p>
          <w:bookmarkEnd w:id="314"/>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квадратный</w:t>
            </w:r>
          </w:p>
          <w:bookmarkEnd w:id="31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квадратный</w:t>
            </w:r>
          </w:p>
          <w:bookmarkEnd w:id="31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17"/>
    <w:p>
      <w:pPr>
        <w:spacing w:after="0"/>
        <w:ind w:left="0"/>
        <w:jc w:val="both"/>
      </w:pPr>
      <w:r>
        <w:rPr>
          <w:rFonts w:ascii="Times New Roman"/>
          <w:b w:val="false"/>
          <w:i w:val="false"/>
          <w:color w:val="000000"/>
          <w:sz w:val="28"/>
        </w:rPr>
        <w:t>
      Наименование организации _______________________________________</w:t>
      </w:r>
    </w:p>
    <w:bookmarkEnd w:id="317"/>
    <w:bookmarkStart w:name="z331" w:id="318"/>
    <w:p>
      <w:pPr>
        <w:spacing w:after="0"/>
        <w:ind w:left="0"/>
        <w:jc w:val="both"/>
      </w:pPr>
      <w:r>
        <w:rPr>
          <w:rFonts w:ascii="Times New Roman"/>
          <w:b w:val="false"/>
          <w:i w:val="false"/>
          <w:color w:val="000000"/>
          <w:sz w:val="28"/>
        </w:rPr>
        <w:t>
      Адрес ________________________________________</w:t>
      </w:r>
    </w:p>
    <w:bookmarkEnd w:id="318"/>
    <w:bookmarkStart w:name="z332" w:id="319"/>
    <w:p>
      <w:pPr>
        <w:spacing w:after="0"/>
        <w:ind w:left="0"/>
        <w:jc w:val="both"/>
      </w:pPr>
      <w:r>
        <w:rPr>
          <w:rFonts w:ascii="Times New Roman"/>
          <w:b w:val="false"/>
          <w:i w:val="false"/>
          <w:color w:val="000000"/>
          <w:sz w:val="28"/>
        </w:rPr>
        <w:t>
      Телефон _______________________________________</w:t>
      </w:r>
    </w:p>
    <w:bookmarkEnd w:id="319"/>
    <w:bookmarkStart w:name="z333" w:id="320"/>
    <w:p>
      <w:pPr>
        <w:spacing w:after="0"/>
        <w:ind w:left="0"/>
        <w:jc w:val="both"/>
      </w:pPr>
      <w:r>
        <w:rPr>
          <w:rFonts w:ascii="Times New Roman"/>
          <w:b w:val="false"/>
          <w:i w:val="false"/>
          <w:color w:val="000000"/>
          <w:sz w:val="28"/>
        </w:rPr>
        <w:t>
      Адрес электронной почты ________________________________________</w:t>
      </w:r>
    </w:p>
    <w:bookmarkEnd w:id="320"/>
    <w:p>
      <w:pPr>
        <w:spacing w:after="0"/>
        <w:ind w:left="0"/>
        <w:jc w:val="both"/>
      </w:pPr>
      <w:bookmarkStart w:name="z334" w:id="321"/>
      <w:r>
        <w:rPr>
          <w:rFonts w:ascii="Times New Roman"/>
          <w:b w:val="false"/>
          <w:i w:val="false"/>
          <w:color w:val="000000"/>
          <w:sz w:val="28"/>
        </w:rPr>
        <w:t xml:space="preserve">
      Исполнитель ___________________________________________________  </w:t>
      </w:r>
    </w:p>
    <w:bookmarkEnd w:id="321"/>
    <w:p>
      <w:pPr>
        <w:spacing w:after="0"/>
        <w:ind w:left="0"/>
        <w:jc w:val="both"/>
      </w:pPr>
      <w:r>
        <w:rPr>
          <w:rFonts w:ascii="Times New Roman"/>
          <w:b w:val="false"/>
          <w:i w:val="false"/>
          <w:color w:val="000000"/>
          <w:sz w:val="28"/>
        </w:rPr>
        <w:t xml:space="preserve">                               фамилия, имя, отчество (при его наличии)</w:t>
      </w:r>
    </w:p>
    <w:bookmarkStart w:name="z335" w:id="322"/>
    <w:p>
      <w:pPr>
        <w:spacing w:after="0"/>
        <w:ind w:left="0"/>
        <w:jc w:val="both"/>
      </w:pPr>
      <w:r>
        <w:rPr>
          <w:rFonts w:ascii="Times New Roman"/>
          <w:b w:val="false"/>
          <w:i w:val="false"/>
          <w:color w:val="000000"/>
          <w:sz w:val="28"/>
        </w:rPr>
        <w:t>
      подпись ____________</w:t>
      </w:r>
    </w:p>
    <w:bookmarkEnd w:id="322"/>
    <w:p>
      <w:pPr>
        <w:spacing w:after="0"/>
        <w:ind w:left="0"/>
        <w:jc w:val="both"/>
      </w:pPr>
      <w:bookmarkStart w:name="z336" w:id="323"/>
      <w:r>
        <w:rPr>
          <w:rFonts w:ascii="Times New Roman"/>
          <w:b w:val="false"/>
          <w:i w:val="false"/>
          <w:color w:val="000000"/>
          <w:sz w:val="28"/>
        </w:rPr>
        <w:t xml:space="preserve">
      Руководитель или лицо, исполняющее его обязанности ___________________  </w:t>
      </w:r>
    </w:p>
    <w:bookmarkEnd w:id="323"/>
    <w:p>
      <w:pPr>
        <w:spacing w:after="0"/>
        <w:ind w:left="0"/>
        <w:jc w:val="both"/>
      </w:pPr>
      <w:r>
        <w:rPr>
          <w:rFonts w:ascii="Times New Roman"/>
          <w:b w:val="false"/>
          <w:i w:val="false"/>
          <w:color w:val="000000"/>
          <w:sz w:val="28"/>
        </w:rPr>
        <w:t xml:space="preserve">                               фамилия, имя, отчество (при его наличии)</w:t>
      </w:r>
    </w:p>
    <w:bookmarkStart w:name="z337" w:id="324"/>
    <w:p>
      <w:pPr>
        <w:spacing w:after="0"/>
        <w:ind w:left="0"/>
        <w:jc w:val="both"/>
      </w:pPr>
      <w:r>
        <w:rPr>
          <w:rFonts w:ascii="Times New Roman"/>
          <w:b w:val="false"/>
          <w:i w:val="false"/>
          <w:color w:val="000000"/>
          <w:sz w:val="28"/>
        </w:rPr>
        <w:t>
      подпись ____________</w:t>
      </w:r>
    </w:p>
    <w:bookmarkEnd w:id="324"/>
    <w:bookmarkStart w:name="z338" w:id="325"/>
    <w:p>
      <w:pPr>
        <w:spacing w:after="0"/>
        <w:ind w:left="0"/>
        <w:jc w:val="both"/>
      </w:pPr>
      <w:r>
        <w:rPr>
          <w:rFonts w:ascii="Times New Roman"/>
          <w:b w:val="false"/>
          <w:i w:val="false"/>
          <w:color w:val="000000"/>
          <w:sz w:val="28"/>
        </w:rPr>
        <w:t xml:space="preserve">
      Дата "__" ___________ 20__ год </w:t>
      </w:r>
    </w:p>
    <w:bookmarkEnd w:id="325"/>
    <w:bookmarkStart w:name="z339" w:id="326"/>
    <w:p>
      <w:pPr>
        <w:spacing w:after="0"/>
        <w:ind w:left="0"/>
        <w:jc w:val="both"/>
      </w:pPr>
      <w:r>
        <w:rPr>
          <w:rFonts w:ascii="Times New Roman"/>
          <w:b w:val="false"/>
          <w:i w:val="false"/>
          <w:color w:val="000000"/>
          <w:sz w:val="28"/>
        </w:rPr>
        <w:t xml:space="preserve">
      Место для печати </w:t>
      </w:r>
    </w:p>
    <w:bookmarkEnd w:id="326"/>
    <w:bookmarkStart w:name="z340" w:id="32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27"/>
    <w:bookmarkStart w:name="z341" w:id="328"/>
    <w:p>
      <w:pPr>
        <w:spacing w:after="0"/>
        <w:ind w:left="0"/>
        <w:jc w:val="both"/>
      </w:pPr>
      <w:r>
        <w:rPr>
          <w:rFonts w:ascii="Times New Roman"/>
          <w:b w:val="false"/>
          <w:i w:val="false"/>
          <w:color w:val="000000"/>
          <w:sz w:val="28"/>
        </w:rPr>
        <w:t>
      Раздел 16. Сведения о сети, штатах, контингентах организаций технического и профессионального образования</w:t>
      </w:r>
    </w:p>
    <w:bookmarkEnd w:id="328"/>
    <w:bookmarkStart w:name="z342" w:id="3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1-16-СШКО.</w:t>
      </w:r>
    </w:p>
    <w:bookmarkEnd w:id="329"/>
    <w:bookmarkStart w:name="z343" w:id="3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30"/>
    <w:bookmarkStart w:name="z344" w:id="331"/>
    <w:p>
      <w:pPr>
        <w:spacing w:after="0"/>
        <w:ind w:left="0"/>
        <w:jc w:val="both"/>
      </w:pPr>
      <w:r>
        <w:rPr>
          <w:rFonts w:ascii="Times New Roman"/>
          <w:b w:val="false"/>
          <w:i w:val="false"/>
          <w:color w:val="000000"/>
          <w:sz w:val="28"/>
        </w:rPr>
        <w:t>
      государственные учреждения _______________________________________</w:t>
      </w:r>
    </w:p>
    <w:bookmarkEnd w:id="331"/>
    <w:bookmarkStart w:name="z345" w:id="332"/>
    <w:p>
      <w:pPr>
        <w:spacing w:after="0"/>
        <w:ind w:left="0"/>
        <w:jc w:val="both"/>
      </w:pPr>
      <w:r>
        <w:rPr>
          <w:rFonts w:ascii="Times New Roman"/>
          <w:b w:val="false"/>
          <w:i w:val="false"/>
          <w:color w:val="000000"/>
          <w:sz w:val="28"/>
        </w:rPr>
        <w:t>
      казенные предприятия (ИИН/БИН) __________________________________</w:t>
      </w:r>
    </w:p>
    <w:bookmarkEnd w:id="332"/>
    <w:bookmarkStart w:name="z346" w:id="33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План 20____</w:t>
            </w:r>
          </w:p>
          <w:bookmarkEnd w:id="33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квадратный</w:t>
            </w:r>
          </w:p>
          <w:bookmarkEnd w:id="33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тысяч человеко-</w:t>
            </w:r>
          </w:p>
          <w:bookmarkEnd w:id="336"/>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тысяч человеко-</w:t>
            </w:r>
          </w:p>
          <w:bookmarkEnd w:id="337"/>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38"/>
    <w:p>
      <w:pPr>
        <w:spacing w:after="0"/>
        <w:ind w:left="0"/>
        <w:jc w:val="both"/>
      </w:pPr>
      <w:r>
        <w:rPr>
          <w:rFonts w:ascii="Times New Roman"/>
          <w:b w:val="false"/>
          <w:i w:val="false"/>
          <w:color w:val="000000"/>
          <w:sz w:val="28"/>
        </w:rPr>
        <w:t>
      Наименование организации _______________________________________</w:t>
      </w:r>
    </w:p>
    <w:bookmarkEnd w:id="338"/>
    <w:bookmarkStart w:name="z352" w:id="339"/>
    <w:p>
      <w:pPr>
        <w:spacing w:after="0"/>
        <w:ind w:left="0"/>
        <w:jc w:val="both"/>
      </w:pPr>
      <w:r>
        <w:rPr>
          <w:rFonts w:ascii="Times New Roman"/>
          <w:b w:val="false"/>
          <w:i w:val="false"/>
          <w:color w:val="000000"/>
          <w:sz w:val="28"/>
        </w:rPr>
        <w:t>
      Адрес ________________________________________</w:t>
      </w:r>
    </w:p>
    <w:bookmarkEnd w:id="339"/>
    <w:bookmarkStart w:name="z353" w:id="340"/>
    <w:p>
      <w:pPr>
        <w:spacing w:after="0"/>
        <w:ind w:left="0"/>
        <w:jc w:val="both"/>
      </w:pPr>
      <w:r>
        <w:rPr>
          <w:rFonts w:ascii="Times New Roman"/>
          <w:b w:val="false"/>
          <w:i w:val="false"/>
          <w:color w:val="000000"/>
          <w:sz w:val="28"/>
        </w:rPr>
        <w:t>
      Телефон _______________________________________</w:t>
      </w:r>
    </w:p>
    <w:bookmarkEnd w:id="340"/>
    <w:bookmarkStart w:name="z354" w:id="341"/>
    <w:p>
      <w:pPr>
        <w:spacing w:after="0"/>
        <w:ind w:left="0"/>
        <w:jc w:val="both"/>
      </w:pPr>
      <w:r>
        <w:rPr>
          <w:rFonts w:ascii="Times New Roman"/>
          <w:b w:val="false"/>
          <w:i w:val="false"/>
          <w:color w:val="000000"/>
          <w:sz w:val="28"/>
        </w:rPr>
        <w:t>
      Адрес электронной почты ________________________________________</w:t>
      </w:r>
    </w:p>
    <w:bookmarkEnd w:id="341"/>
    <w:p>
      <w:pPr>
        <w:spacing w:after="0"/>
        <w:ind w:left="0"/>
        <w:jc w:val="both"/>
      </w:pPr>
      <w:bookmarkStart w:name="z355" w:id="342"/>
      <w:r>
        <w:rPr>
          <w:rFonts w:ascii="Times New Roman"/>
          <w:b w:val="false"/>
          <w:i w:val="false"/>
          <w:color w:val="000000"/>
          <w:sz w:val="28"/>
        </w:rPr>
        <w:t xml:space="preserve">
      Исполнитель __________________________________________________  </w:t>
      </w:r>
    </w:p>
    <w:bookmarkEnd w:id="342"/>
    <w:p>
      <w:pPr>
        <w:spacing w:after="0"/>
        <w:ind w:left="0"/>
        <w:jc w:val="both"/>
      </w:pPr>
      <w:r>
        <w:rPr>
          <w:rFonts w:ascii="Times New Roman"/>
          <w:b w:val="false"/>
          <w:i w:val="false"/>
          <w:color w:val="000000"/>
          <w:sz w:val="28"/>
        </w:rPr>
        <w:t xml:space="preserve">                               фамилия, имя, отчество (при его наличии)</w:t>
      </w:r>
    </w:p>
    <w:bookmarkStart w:name="z356" w:id="343"/>
    <w:p>
      <w:pPr>
        <w:spacing w:after="0"/>
        <w:ind w:left="0"/>
        <w:jc w:val="both"/>
      </w:pPr>
      <w:r>
        <w:rPr>
          <w:rFonts w:ascii="Times New Roman"/>
          <w:b w:val="false"/>
          <w:i w:val="false"/>
          <w:color w:val="000000"/>
          <w:sz w:val="28"/>
        </w:rPr>
        <w:t>
      подпись ____________</w:t>
      </w:r>
    </w:p>
    <w:bookmarkEnd w:id="343"/>
    <w:p>
      <w:pPr>
        <w:spacing w:after="0"/>
        <w:ind w:left="0"/>
        <w:jc w:val="both"/>
      </w:pPr>
      <w:bookmarkStart w:name="z357" w:id="344"/>
      <w:r>
        <w:rPr>
          <w:rFonts w:ascii="Times New Roman"/>
          <w:b w:val="false"/>
          <w:i w:val="false"/>
          <w:color w:val="000000"/>
          <w:sz w:val="28"/>
        </w:rPr>
        <w:t xml:space="preserve">
      Руководитель или лицо, исполняющее его обязанности __________________  </w:t>
      </w:r>
    </w:p>
    <w:bookmarkEnd w:id="344"/>
    <w:p>
      <w:pPr>
        <w:spacing w:after="0"/>
        <w:ind w:left="0"/>
        <w:jc w:val="both"/>
      </w:pPr>
      <w:r>
        <w:rPr>
          <w:rFonts w:ascii="Times New Roman"/>
          <w:b w:val="false"/>
          <w:i w:val="false"/>
          <w:color w:val="000000"/>
          <w:sz w:val="28"/>
        </w:rPr>
        <w:t xml:space="preserve">                               фамилия, имя, отчество (при его наличии)</w:t>
      </w:r>
    </w:p>
    <w:bookmarkStart w:name="z358" w:id="345"/>
    <w:p>
      <w:pPr>
        <w:spacing w:after="0"/>
        <w:ind w:left="0"/>
        <w:jc w:val="both"/>
      </w:pPr>
      <w:r>
        <w:rPr>
          <w:rFonts w:ascii="Times New Roman"/>
          <w:b w:val="false"/>
          <w:i w:val="false"/>
          <w:color w:val="000000"/>
          <w:sz w:val="28"/>
        </w:rPr>
        <w:t>
      подпись ____________</w:t>
      </w:r>
    </w:p>
    <w:bookmarkEnd w:id="345"/>
    <w:bookmarkStart w:name="z359" w:id="346"/>
    <w:p>
      <w:pPr>
        <w:spacing w:after="0"/>
        <w:ind w:left="0"/>
        <w:jc w:val="both"/>
      </w:pPr>
      <w:r>
        <w:rPr>
          <w:rFonts w:ascii="Times New Roman"/>
          <w:b w:val="false"/>
          <w:i w:val="false"/>
          <w:color w:val="000000"/>
          <w:sz w:val="28"/>
        </w:rPr>
        <w:t>
      Дата "__" ___________ 20__ год</w:t>
      </w:r>
    </w:p>
    <w:bookmarkEnd w:id="346"/>
    <w:bookmarkStart w:name="z360" w:id="347"/>
    <w:p>
      <w:pPr>
        <w:spacing w:after="0"/>
        <w:ind w:left="0"/>
        <w:jc w:val="both"/>
      </w:pPr>
      <w:r>
        <w:rPr>
          <w:rFonts w:ascii="Times New Roman"/>
          <w:b w:val="false"/>
          <w:i w:val="false"/>
          <w:color w:val="000000"/>
          <w:sz w:val="28"/>
        </w:rPr>
        <w:t>
      Место для печати</w:t>
      </w:r>
    </w:p>
    <w:bookmarkEnd w:id="347"/>
    <w:bookmarkStart w:name="z361" w:id="34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48"/>
    <w:bookmarkStart w:name="z362" w:id="349"/>
    <w:p>
      <w:pPr>
        <w:spacing w:after="0"/>
        <w:ind w:left="0"/>
        <w:jc w:val="both"/>
      </w:pPr>
      <w:r>
        <w:rPr>
          <w:rFonts w:ascii="Times New Roman"/>
          <w:b w:val="false"/>
          <w:i w:val="false"/>
          <w:color w:val="000000"/>
          <w:sz w:val="28"/>
        </w:rPr>
        <w:t>
      Раздел 17. Сведения о сети, штатах, контингентах высших учебных заведений</w:t>
      </w:r>
    </w:p>
    <w:bookmarkEnd w:id="349"/>
    <w:bookmarkStart w:name="z363" w:id="3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1-17-СШКО.</w:t>
      </w:r>
    </w:p>
    <w:bookmarkEnd w:id="350"/>
    <w:bookmarkStart w:name="z364" w:id="3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51"/>
    <w:bookmarkStart w:name="z365" w:id="352"/>
    <w:p>
      <w:pPr>
        <w:spacing w:after="0"/>
        <w:ind w:left="0"/>
        <w:jc w:val="both"/>
      </w:pPr>
      <w:r>
        <w:rPr>
          <w:rFonts w:ascii="Times New Roman"/>
          <w:b w:val="false"/>
          <w:i w:val="false"/>
          <w:color w:val="000000"/>
          <w:sz w:val="28"/>
        </w:rPr>
        <w:t>
      государственные учреждения ______________________________________</w:t>
      </w:r>
    </w:p>
    <w:bookmarkEnd w:id="352"/>
    <w:bookmarkStart w:name="z366" w:id="353"/>
    <w:p>
      <w:pPr>
        <w:spacing w:after="0"/>
        <w:ind w:left="0"/>
        <w:jc w:val="both"/>
      </w:pPr>
      <w:r>
        <w:rPr>
          <w:rFonts w:ascii="Times New Roman"/>
          <w:b w:val="false"/>
          <w:i w:val="false"/>
          <w:color w:val="000000"/>
          <w:sz w:val="28"/>
        </w:rPr>
        <w:t>
      казенные предприятия (ИИН/БИН) _________________________________</w:t>
      </w:r>
    </w:p>
    <w:bookmarkEnd w:id="353"/>
    <w:bookmarkStart w:name="z367" w:id="35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5"/>
          <w:p>
            <w:pPr>
              <w:spacing w:after="20"/>
              <w:ind w:left="20"/>
              <w:jc w:val="both"/>
            </w:pPr>
            <w:r>
              <w:rPr>
                <w:rFonts w:ascii="Times New Roman"/>
                <w:b w:val="false"/>
                <w:i w:val="false"/>
                <w:color w:val="000000"/>
                <w:sz w:val="20"/>
              </w:rPr>
              <w:t>
квадратный</w:t>
            </w:r>
          </w:p>
          <w:bookmarkEnd w:id="35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квадратный</w:t>
            </w:r>
          </w:p>
          <w:bookmarkEnd w:id="35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57"/>
    <w:p>
      <w:pPr>
        <w:spacing w:after="0"/>
        <w:ind w:left="0"/>
        <w:jc w:val="both"/>
      </w:pPr>
      <w:r>
        <w:rPr>
          <w:rFonts w:ascii="Times New Roman"/>
          <w:b w:val="false"/>
          <w:i w:val="false"/>
          <w:color w:val="000000"/>
          <w:sz w:val="28"/>
        </w:rPr>
        <w:t>
      Наименование организации ________________________________________</w:t>
      </w:r>
    </w:p>
    <w:bookmarkEnd w:id="357"/>
    <w:bookmarkStart w:name="z371" w:id="358"/>
    <w:p>
      <w:pPr>
        <w:spacing w:after="0"/>
        <w:ind w:left="0"/>
        <w:jc w:val="both"/>
      </w:pPr>
      <w:r>
        <w:rPr>
          <w:rFonts w:ascii="Times New Roman"/>
          <w:b w:val="false"/>
          <w:i w:val="false"/>
          <w:color w:val="000000"/>
          <w:sz w:val="28"/>
        </w:rPr>
        <w:t>
      Адрес ________________________________________</w:t>
      </w:r>
    </w:p>
    <w:bookmarkEnd w:id="358"/>
    <w:bookmarkStart w:name="z372" w:id="359"/>
    <w:p>
      <w:pPr>
        <w:spacing w:after="0"/>
        <w:ind w:left="0"/>
        <w:jc w:val="both"/>
      </w:pPr>
      <w:r>
        <w:rPr>
          <w:rFonts w:ascii="Times New Roman"/>
          <w:b w:val="false"/>
          <w:i w:val="false"/>
          <w:color w:val="000000"/>
          <w:sz w:val="28"/>
        </w:rPr>
        <w:t>
      Телефон _______________________________________</w:t>
      </w:r>
    </w:p>
    <w:bookmarkEnd w:id="359"/>
    <w:bookmarkStart w:name="z373" w:id="360"/>
    <w:p>
      <w:pPr>
        <w:spacing w:after="0"/>
        <w:ind w:left="0"/>
        <w:jc w:val="both"/>
      </w:pPr>
      <w:r>
        <w:rPr>
          <w:rFonts w:ascii="Times New Roman"/>
          <w:b w:val="false"/>
          <w:i w:val="false"/>
          <w:color w:val="000000"/>
          <w:sz w:val="28"/>
        </w:rPr>
        <w:t>
      Адрес электронной почты ________________________________________</w:t>
      </w:r>
    </w:p>
    <w:bookmarkEnd w:id="360"/>
    <w:p>
      <w:pPr>
        <w:spacing w:after="0"/>
        <w:ind w:left="0"/>
        <w:jc w:val="both"/>
      </w:pPr>
      <w:bookmarkStart w:name="z374" w:id="361"/>
      <w:r>
        <w:rPr>
          <w:rFonts w:ascii="Times New Roman"/>
          <w:b w:val="false"/>
          <w:i w:val="false"/>
          <w:color w:val="000000"/>
          <w:sz w:val="28"/>
        </w:rPr>
        <w:t xml:space="preserve">
      Исполнитель ___________________________________________________  </w:t>
      </w:r>
    </w:p>
    <w:bookmarkEnd w:id="361"/>
    <w:p>
      <w:pPr>
        <w:spacing w:after="0"/>
        <w:ind w:left="0"/>
        <w:jc w:val="both"/>
      </w:pPr>
      <w:r>
        <w:rPr>
          <w:rFonts w:ascii="Times New Roman"/>
          <w:b w:val="false"/>
          <w:i w:val="false"/>
          <w:color w:val="000000"/>
          <w:sz w:val="28"/>
        </w:rPr>
        <w:t xml:space="preserve">                               фамилия, имя, отчество (при его наличии)</w:t>
      </w:r>
    </w:p>
    <w:bookmarkStart w:name="z375" w:id="362"/>
    <w:p>
      <w:pPr>
        <w:spacing w:after="0"/>
        <w:ind w:left="0"/>
        <w:jc w:val="both"/>
      </w:pPr>
      <w:r>
        <w:rPr>
          <w:rFonts w:ascii="Times New Roman"/>
          <w:b w:val="false"/>
          <w:i w:val="false"/>
          <w:color w:val="000000"/>
          <w:sz w:val="28"/>
        </w:rPr>
        <w:t>
      подпись ____________</w:t>
      </w:r>
    </w:p>
    <w:bookmarkEnd w:id="362"/>
    <w:p>
      <w:pPr>
        <w:spacing w:after="0"/>
        <w:ind w:left="0"/>
        <w:jc w:val="both"/>
      </w:pPr>
      <w:bookmarkStart w:name="z376" w:id="363"/>
      <w:r>
        <w:rPr>
          <w:rFonts w:ascii="Times New Roman"/>
          <w:b w:val="false"/>
          <w:i w:val="false"/>
          <w:color w:val="000000"/>
          <w:sz w:val="28"/>
        </w:rPr>
        <w:t xml:space="preserve">
      Руководитель или лицо, исполняющее его обязанности ___________________  </w:t>
      </w:r>
    </w:p>
    <w:bookmarkEnd w:id="363"/>
    <w:p>
      <w:pPr>
        <w:spacing w:after="0"/>
        <w:ind w:left="0"/>
        <w:jc w:val="both"/>
      </w:pPr>
      <w:r>
        <w:rPr>
          <w:rFonts w:ascii="Times New Roman"/>
          <w:b w:val="false"/>
          <w:i w:val="false"/>
          <w:color w:val="000000"/>
          <w:sz w:val="28"/>
        </w:rPr>
        <w:t xml:space="preserve">                               фамилия, имя, отчество (при его наличии)</w:t>
      </w:r>
    </w:p>
    <w:bookmarkStart w:name="z377" w:id="364"/>
    <w:p>
      <w:pPr>
        <w:spacing w:after="0"/>
        <w:ind w:left="0"/>
        <w:jc w:val="both"/>
      </w:pPr>
      <w:r>
        <w:rPr>
          <w:rFonts w:ascii="Times New Roman"/>
          <w:b w:val="false"/>
          <w:i w:val="false"/>
          <w:color w:val="000000"/>
          <w:sz w:val="28"/>
        </w:rPr>
        <w:t>
      подпись ____________</w:t>
      </w:r>
    </w:p>
    <w:bookmarkEnd w:id="364"/>
    <w:bookmarkStart w:name="z378" w:id="365"/>
    <w:p>
      <w:pPr>
        <w:spacing w:after="0"/>
        <w:ind w:left="0"/>
        <w:jc w:val="both"/>
      </w:pPr>
      <w:r>
        <w:rPr>
          <w:rFonts w:ascii="Times New Roman"/>
          <w:b w:val="false"/>
          <w:i w:val="false"/>
          <w:color w:val="000000"/>
          <w:sz w:val="28"/>
        </w:rPr>
        <w:t>
      Дата "__" ___________ 20__ год</w:t>
      </w:r>
    </w:p>
    <w:bookmarkEnd w:id="365"/>
    <w:bookmarkStart w:name="z379" w:id="366"/>
    <w:p>
      <w:pPr>
        <w:spacing w:after="0"/>
        <w:ind w:left="0"/>
        <w:jc w:val="both"/>
      </w:pPr>
      <w:r>
        <w:rPr>
          <w:rFonts w:ascii="Times New Roman"/>
          <w:b w:val="false"/>
          <w:i w:val="false"/>
          <w:color w:val="000000"/>
          <w:sz w:val="28"/>
        </w:rPr>
        <w:t>
      Место для печати</w:t>
      </w:r>
    </w:p>
    <w:bookmarkEnd w:id="366"/>
    <w:bookmarkStart w:name="z380" w:id="367"/>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67"/>
    <w:bookmarkStart w:name="z381" w:id="368"/>
    <w:p>
      <w:pPr>
        <w:spacing w:after="0"/>
        <w:ind w:left="0"/>
        <w:jc w:val="both"/>
      </w:pPr>
      <w:r>
        <w:rPr>
          <w:rFonts w:ascii="Times New Roman"/>
          <w:b w:val="false"/>
          <w:i w:val="false"/>
          <w:color w:val="000000"/>
          <w:sz w:val="28"/>
        </w:rPr>
        <w:t>
      Раздел 18. Сведения о сети, штатах, контингентах Министерства обороны Республики Казахстан, правоохранительных и специальных государственных органов</w:t>
      </w:r>
    </w:p>
    <w:bookmarkEnd w:id="368"/>
    <w:bookmarkStart w:name="z382" w:id="3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1-18-СШКО.</w:t>
      </w:r>
    </w:p>
    <w:bookmarkEnd w:id="369"/>
    <w:bookmarkStart w:name="z383" w:id="3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70"/>
    <w:bookmarkStart w:name="z384" w:id="371"/>
    <w:p>
      <w:pPr>
        <w:spacing w:after="0"/>
        <w:ind w:left="0"/>
        <w:jc w:val="both"/>
      </w:pPr>
      <w:r>
        <w:rPr>
          <w:rFonts w:ascii="Times New Roman"/>
          <w:b w:val="false"/>
          <w:i w:val="false"/>
          <w:color w:val="000000"/>
          <w:sz w:val="28"/>
        </w:rPr>
        <w:t>
      государственные учреждения _______________________________________</w:t>
      </w:r>
    </w:p>
    <w:bookmarkEnd w:id="371"/>
    <w:bookmarkStart w:name="z385" w:id="372"/>
    <w:p>
      <w:pPr>
        <w:spacing w:after="0"/>
        <w:ind w:left="0"/>
        <w:jc w:val="both"/>
      </w:pPr>
      <w:r>
        <w:rPr>
          <w:rFonts w:ascii="Times New Roman"/>
          <w:b w:val="false"/>
          <w:i w:val="false"/>
          <w:color w:val="000000"/>
          <w:sz w:val="28"/>
        </w:rPr>
        <w:t>
      казенные предприятия (ИИН/БИН) __________________________________</w:t>
      </w:r>
    </w:p>
    <w:bookmarkEnd w:id="372"/>
    <w:bookmarkStart w:name="z386" w:id="373"/>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4"/>
          <w:p>
            <w:pPr>
              <w:spacing w:after="20"/>
              <w:ind w:left="20"/>
              <w:jc w:val="both"/>
            </w:pPr>
            <w:r>
              <w:rPr>
                <w:rFonts w:ascii="Times New Roman"/>
                <w:b w:val="false"/>
                <w:i w:val="false"/>
                <w:color w:val="000000"/>
                <w:sz w:val="20"/>
              </w:rPr>
              <w:t>
План 20___</w:t>
            </w:r>
          </w:p>
          <w:bookmarkEnd w:id="374"/>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5"/>
          <w:p>
            <w:pPr>
              <w:spacing w:after="20"/>
              <w:ind w:left="20"/>
              <w:jc w:val="both"/>
            </w:pPr>
            <w:r>
              <w:rPr>
                <w:rFonts w:ascii="Times New Roman"/>
                <w:b w:val="false"/>
                <w:i w:val="false"/>
                <w:color w:val="000000"/>
                <w:sz w:val="20"/>
              </w:rPr>
              <w:t>
квадратный</w:t>
            </w:r>
          </w:p>
          <w:bookmarkEnd w:id="375"/>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6"/>
          <w:p>
            <w:pPr>
              <w:spacing w:after="20"/>
              <w:ind w:left="20"/>
              <w:jc w:val="both"/>
            </w:pPr>
            <w:r>
              <w:rPr>
                <w:rFonts w:ascii="Times New Roman"/>
                <w:b w:val="false"/>
                <w:i w:val="false"/>
                <w:color w:val="000000"/>
                <w:sz w:val="20"/>
              </w:rPr>
              <w:t>
квадратный</w:t>
            </w:r>
          </w:p>
          <w:bookmarkEnd w:id="376"/>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7"/>
          <w:p>
            <w:pPr>
              <w:spacing w:after="20"/>
              <w:ind w:left="20"/>
              <w:jc w:val="both"/>
            </w:pPr>
            <w:r>
              <w:rPr>
                <w:rFonts w:ascii="Times New Roman"/>
                <w:b w:val="false"/>
                <w:i w:val="false"/>
                <w:color w:val="000000"/>
                <w:sz w:val="20"/>
              </w:rPr>
              <w:t>
квадратный</w:t>
            </w:r>
          </w:p>
          <w:bookmarkEnd w:id="377"/>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8"/>
          <w:p>
            <w:pPr>
              <w:spacing w:after="20"/>
              <w:ind w:left="20"/>
              <w:jc w:val="both"/>
            </w:pPr>
            <w:r>
              <w:rPr>
                <w:rFonts w:ascii="Times New Roman"/>
                <w:b w:val="false"/>
                <w:i w:val="false"/>
                <w:color w:val="000000"/>
                <w:sz w:val="20"/>
              </w:rPr>
              <w:t>
квадратный</w:t>
            </w:r>
          </w:p>
          <w:bookmarkEnd w:id="37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92" w:id="379"/>
    <w:p>
      <w:pPr>
        <w:spacing w:after="0"/>
        <w:ind w:left="0"/>
        <w:jc w:val="both"/>
      </w:pPr>
      <w:r>
        <w:rPr>
          <w:rFonts w:ascii="Times New Roman"/>
          <w:b w:val="false"/>
          <w:i w:val="false"/>
          <w:color w:val="000000"/>
          <w:sz w:val="28"/>
        </w:rPr>
        <w:t>
      Наименование организации ________________________________________</w:t>
      </w:r>
    </w:p>
    <w:bookmarkEnd w:id="379"/>
    <w:bookmarkStart w:name="z393" w:id="380"/>
    <w:p>
      <w:pPr>
        <w:spacing w:after="0"/>
        <w:ind w:left="0"/>
        <w:jc w:val="both"/>
      </w:pPr>
      <w:r>
        <w:rPr>
          <w:rFonts w:ascii="Times New Roman"/>
          <w:b w:val="false"/>
          <w:i w:val="false"/>
          <w:color w:val="000000"/>
          <w:sz w:val="28"/>
        </w:rPr>
        <w:t>
      Адрес ________________________________________</w:t>
      </w:r>
    </w:p>
    <w:bookmarkEnd w:id="380"/>
    <w:bookmarkStart w:name="z394" w:id="381"/>
    <w:p>
      <w:pPr>
        <w:spacing w:after="0"/>
        <w:ind w:left="0"/>
        <w:jc w:val="both"/>
      </w:pPr>
      <w:r>
        <w:rPr>
          <w:rFonts w:ascii="Times New Roman"/>
          <w:b w:val="false"/>
          <w:i w:val="false"/>
          <w:color w:val="000000"/>
          <w:sz w:val="28"/>
        </w:rPr>
        <w:t>
      Телефон ________________________________________</w:t>
      </w:r>
    </w:p>
    <w:bookmarkEnd w:id="381"/>
    <w:bookmarkStart w:name="z395" w:id="382"/>
    <w:p>
      <w:pPr>
        <w:spacing w:after="0"/>
        <w:ind w:left="0"/>
        <w:jc w:val="both"/>
      </w:pPr>
      <w:r>
        <w:rPr>
          <w:rFonts w:ascii="Times New Roman"/>
          <w:b w:val="false"/>
          <w:i w:val="false"/>
          <w:color w:val="000000"/>
          <w:sz w:val="28"/>
        </w:rPr>
        <w:t>
      Адрес электронной почты ________________________________________</w:t>
      </w:r>
    </w:p>
    <w:bookmarkEnd w:id="382"/>
    <w:p>
      <w:pPr>
        <w:spacing w:after="0"/>
        <w:ind w:left="0"/>
        <w:jc w:val="both"/>
      </w:pPr>
      <w:bookmarkStart w:name="z396" w:id="383"/>
      <w:r>
        <w:rPr>
          <w:rFonts w:ascii="Times New Roman"/>
          <w:b w:val="false"/>
          <w:i w:val="false"/>
          <w:color w:val="000000"/>
          <w:sz w:val="28"/>
        </w:rPr>
        <w:t xml:space="preserve">
      Исполнитель ___________________________________________________  </w:t>
      </w:r>
    </w:p>
    <w:bookmarkEnd w:id="383"/>
    <w:p>
      <w:pPr>
        <w:spacing w:after="0"/>
        <w:ind w:left="0"/>
        <w:jc w:val="both"/>
      </w:pPr>
      <w:r>
        <w:rPr>
          <w:rFonts w:ascii="Times New Roman"/>
          <w:b w:val="false"/>
          <w:i w:val="false"/>
          <w:color w:val="000000"/>
          <w:sz w:val="28"/>
        </w:rPr>
        <w:t xml:space="preserve">                               фамилия, имя, отчество (при его наличии)</w:t>
      </w:r>
    </w:p>
    <w:bookmarkStart w:name="z397" w:id="384"/>
    <w:p>
      <w:pPr>
        <w:spacing w:after="0"/>
        <w:ind w:left="0"/>
        <w:jc w:val="both"/>
      </w:pPr>
      <w:r>
        <w:rPr>
          <w:rFonts w:ascii="Times New Roman"/>
          <w:b w:val="false"/>
          <w:i w:val="false"/>
          <w:color w:val="000000"/>
          <w:sz w:val="28"/>
        </w:rPr>
        <w:t>
      подпись ____________</w:t>
      </w:r>
    </w:p>
    <w:bookmarkEnd w:id="384"/>
    <w:p>
      <w:pPr>
        <w:spacing w:after="0"/>
        <w:ind w:left="0"/>
        <w:jc w:val="both"/>
      </w:pPr>
      <w:bookmarkStart w:name="z398" w:id="385"/>
      <w:r>
        <w:rPr>
          <w:rFonts w:ascii="Times New Roman"/>
          <w:b w:val="false"/>
          <w:i w:val="false"/>
          <w:color w:val="000000"/>
          <w:sz w:val="28"/>
        </w:rPr>
        <w:t xml:space="preserve">
      Руководитель или лицо, исполняющее его обязанности __________________  </w:t>
      </w:r>
    </w:p>
    <w:bookmarkEnd w:id="385"/>
    <w:p>
      <w:pPr>
        <w:spacing w:after="0"/>
        <w:ind w:left="0"/>
        <w:jc w:val="both"/>
      </w:pPr>
      <w:r>
        <w:rPr>
          <w:rFonts w:ascii="Times New Roman"/>
          <w:b w:val="false"/>
          <w:i w:val="false"/>
          <w:color w:val="000000"/>
          <w:sz w:val="28"/>
        </w:rPr>
        <w:t xml:space="preserve">                               фамилия, имя, отчество (при его наличии)</w:t>
      </w:r>
    </w:p>
    <w:bookmarkStart w:name="z399" w:id="386"/>
    <w:p>
      <w:pPr>
        <w:spacing w:after="0"/>
        <w:ind w:left="0"/>
        <w:jc w:val="both"/>
      </w:pPr>
      <w:r>
        <w:rPr>
          <w:rFonts w:ascii="Times New Roman"/>
          <w:b w:val="false"/>
          <w:i w:val="false"/>
          <w:color w:val="000000"/>
          <w:sz w:val="28"/>
        </w:rPr>
        <w:t>
      подпись ____________</w:t>
      </w:r>
    </w:p>
    <w:bookmarkEnd w:id="386"/>
    <w:bookmarkStart w:name="z400" w:id="387"/>
    <w:p>
      <w:pPr>
        <w:spacing w:after="0"/>
        <w:ind w:left="0"/>
        <w:jc w:val="both"/>
      </w:pPr>
      <w:r>
        <w:rPr>
          <w:rFonts w:ascii="Times New Roman"/>
          <w:b w:val="false"/>
          <w:i w:val="false"/>
          <w:color w:val="000000"/>
          <w:sz w:val="28"/>
        </w:rPr>
        <w:t>
      Дата "__" ___________ 20__ год</w:t>
      </w:r>
    </w:p>
    <w:bookmarkEnd w:id="387"/>
    <w:bookmarkStart w:name="z401" w:id="388"/>
    <w:p>
      <w:pPr>
        <w:spacing w:after="0"/>
        <w:ind w:left="0"/>
        <w:jc w:val="both"/>
      </w:pPr>
      <w:r>
        <w:rPr>
          <w:rFonts w:ascii="Times New Roman"/>
          <w:b w:val="false"/>
          <w:i w:val="false"/>
          <w:color w:val="000000"/>
          <w:sz w:val="28"/>
        </w:rPr>
        <w:t>
      Место для печати</w:t>
      </w:r>
    </w:p>
    <w:bookmarkEnd w:id="388"/>
    <w:bookmarkStart w:name="z402" w:id="389"/>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389"/>
    <w:bookmarkStart w:name="z403" w:id="390"/>
    <w:p>
      <w:pPr>
        <w:spacing w:after="0"/>
        <w:ind w:left="0"/>
        <w:jc w:val="both"/>
      </w:pPr>
      <w:r>
        <w:rPr>
          <w:rFonts w:ascii="Times New Roman"/>
          <w:b w:val="false"/>
          <w:i w:val="false"/>
          <w:color w:val="000000"/>
          <w:sz w:val="28"/>
        </w:rPr>
        <w:t>
      Раздел 19. Сведения о сети, штатах, контингентах исправительных учреждений и следственных изоляторов</w:t>
      </w:r>
    </w:p>
    <w:bookmarkEnd w:id="390"/>
    <w:bookmarkStart w:name="z404" w:id="3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1-19-СШКО.</w:t>
      </w:r>
    </w:p>
    <w:bookmarkEnd w:id="391"/>
    <w:bookmarkStart w:name="z405" w:id="3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392"/>
    <w:bookmarkStart w:name="z406" w:id="393"/>
    <w:p>
      <w:pPr>
        <w:spacing w:after="0"/>
        <w:ind w:left="0"/>
        <w:jc w:val="both"/>
      </w:pPr>
      <w:r>
        <w:rPr>
          <w:rFonts w:ascii="Times New Roman"/>
          <w:b w:val="false"/>
          <w:i w:val="false"/>
          <w:color w:val="000000"/>
          <w:sz w:val="28"/>
        </w:rPr>
        <w:t>
      государственные учреждения _______________________________________</w:t>
      </w:r>
    </w:p>
    <w:bookmarkEnd w:id="393"/>
    <w:bookmarkStart w:name="z407" w:id="394"/>
    <w:p>
      <w:pPr>
        <w:spacing w:after="0"/>
        <w:ind w:left="0"/>
        <w:jc w:val="both"/>
      </w:pPr>
      <w:r>
        <w:rPr>
          <w:rFonts w:ascii="Times New Roman"/>
          <w:b w:val="false"/>
          <w:i w:val="false"/>
          <w:color w:val="000000"/>
          <w:sz w:val="28"/>
        </w:rPr>
        <w:t>
      казенные предприятия (ИИН/БИН) __________________________________</w:t>
      </w:r>
    </w:p>
    <w:bookmarkEnd w:id="394"/>
    <w:bookmarkStart w:name="z408" w:id="39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6"/>
          <w:p>
            <w:pPr>
              <w:spacing w:after="20"/>
              <w:ind w:left="20"/>
              <w:jc w:val="both"/>
            </w:pPr>
            <w:r>
              <w:rPr>
                <w:rFonts w:ascii="Times New Roman"/>
                <w:b w:val="false"/>
                <w:i w:val="false"/>
                <w:color w:val="000000"/>
                <w:sz w:val="20"/>
              </w:rPr>
              <w:t>
План 20____</w:t>
            </w:r>
          </w:p>
          <w:bookmarkEnd w:id="396"/>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7"/>
          <w:p>
            <w:pPr>
              <w:spacing w:after="20"/>
              <w:ind w:left="20"/>
              <w:jc w:val="both"/>
            </w:pPr>
            <w:r>
              <w:rPr>
                <w:rFonts w:ascii="Times New Roman"/>
                <w:b w:val="false"/>
                <w:i w:val="false"/>
                <w:color w:val="000000"/>
                <w:sz w:val="20"/>
              </w:rPr>
              <w:t>
военнослужащие</w:t>
            </w:r>
          </w:p>
          <w:bookmarkEnd w:id="397"/>
          <w:p>
            <w:pPr>
              <w:spacing w:after="20"/>
              <w:ind w:left="20"/>
              <w:jc w:val="both"/>
            </w:pPr>
            <w:r>
              <w:rPr>
                <w:rFonts w:ascii="Times New Roman"/>
                <w:b w:val="false"/>
                <w:i w:val="false"/>
                <w:color w:val="000000"/>
                <w:sz w:val="20"/>
              </w:rPr>
              <w:t>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8"/>
          <w:p>
            <w:pPr>
              <w:spacing w:after="20"/>
              <w:ind w:left="20"/>
              <w:jc w:val="both"/>
            </w:pPr>
            <w:r>
              <w:rPr>
                <w:rFonts w:ascii="Times New Roman"/>
                <w:b w:val="false"/>
                <w:i w:val="false"/>
                <w:color w:val="000000"/>
                <w:sz w:val="20"/>
              </w:rPr>
              <w:t>
квадратный</w:t>
            </w:r>
          </w:p>
          <w:bookmarkEnd w:id="398"/>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9"/>
          <w:p>
            <w:pPr>
              <w:spacing w:after="20"/>
              <w:ind w:left="20"/>
              <w:jc w:val="both"/>
            </w:pPr>
            <w:r>
              <w:rPr>
                <w:rFonts w:ascii="Times New Roman"/>
                <w:b w:val="false"/>
                <w:i w:val="false"/>
                <w:color w:val="000000"/>
                <w:sz w:val="20"/>
              </w:rPr>
              <w:t>
квадратный</w:t>
            </w:r>
          </w:p>
          <w:bookmarkEnd w:id="399"/>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0"/>
          <w:p>
            <w:pPr>
              <w:spacing w:after="20"/>
              <w:ind w:left="20"/>
              <w:jc w:val="both"/>
            </w:pPr>
            <w:r>
              <w:rPr>
                <w:rFonts w:ascii="Times New Roman"/>
                <w:b w:val="false"/>
                <w:i w:val="false"/>
                <w:color w:val="000000"/>
                <w:sz w:val="20"/>
              </w:rPr>
              <w:t>
человеко-</w:t>
            </w:r>
          </w:p>
          <w:bookmarkEnd w:id="400"/>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1"/>
          <w:p>
            <w:pPr>
              <w:spacing w:after="20"/>
              <w:ind w:left="20"/>
              <w:jc w:val="both"/>
            </w:pPr>
            <w:r>
              <w:rPr>
                <w:rFonts w:ascii="Times New Roman"/>
                <w:b w:val="false"/>
                <w:i w:val="false"/>
                <w:color w:val="000000"/>
                <w:sz w:val="20"/>
              </w:rPr>
              <w:t>
человеко-</w:t>
            </w:r>
          </w:p>
          <w:bookmarkEnd w:id="401"/>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402"/>
    <w:p>
      <w:pPr>
        <w:spacing w:after="0"/>
        <w:ind w:left="0"/>
        <w:jc w:val="both"/>
      </w:pPr>
      <w:r>
        <w:rPr>
          <w:rFonts w:ascii="Times New Roman"/>
          <w:b w:val="false"/>
          <w:i w:val="false"/>
          <w:color w:val="000000"/>
          <w:sz w:val="28"/>
        </w:rPr>
        <w:t>
      Наименование организации _______________________________________</w:t>
      </w:r>
    </w:p>
    <w:bookmarkEnd w:id="402"/>
    <w:bookmarkStart w:name="z416" w:id="403"/>
    <w:p>
      <w:pPr>
        <w:spacing w:after="0"/>
        <w:ind w:left="0"/>
        <w:jc w:val="both"/>
      </w:pPr>
      <w:r>
        <w:rPr>
          <w:rFonts w:ascii="Times New Roman"/>
          <w:b w:val="false"/>
          <w:i w:val="false"/>
          <w:color w:val="000000"/>
          <w:sz w:val="28"/>
        </w:rPr>
        <w:t>
      Адрес ________________________________________</w:t>
      </w:r>
    </w:p>
    <w:bookmarkEnd w:id="403"/>
    <w:bookmarkStart w:name="z417" w:id="404"/>
    <w:p>
      <w:pPr>
        <w:spacing w:after="0"/>
        <w:ind w:left="0"/>
        <w:jc w:val="both"/>
      </w:pPr>
      <w:r>
        <w:rPr>
          <w:rFonts w:ascii="Times New Roman"/>
          <w:b w:val="false"/>
          <w:i w:val="false"/>
          <w:color w:val="000000"/>
          <w:sz w:val="28"/>
        </w:rPr>
        <w:t>
      Телефон _______________________________________</w:t>
      </w:r>
    </w:p>
    <w:bookmarkEnd w:id="404"/>
    <w:bookmarkStart w:name="z418" w:id="405"/>
    <w:p>
      <w:pPr>
        <w:spacing w:after="0"/>
        <w:ind w:left="0"/>
        <w:jc w:val="both"/>
      </w:pPr>
      <w:r>
        <w:rPr>
          <w:rFonts w:ascii="Times New Roman"/>
          <w:b w:val="false"/>
          <w:i w:val="false"/>
          <w:color w:val="000000"/>
          <w:sz w:val="28"/>
        </w:rPr>
        <w:t>
      Адрес электронной почты ________________________________________</w:t>
      </w:r>
    </w:p>
    <w:bookmarkEnd w:id="405"/>
    <w:p>
      <w:pPr>
        <w:spacing w:after="0"/>
        <w:ind w:left="0"/>
        <w:jc w:val="both"/>
      </w:pPr>
      <w:bookmarkStart w:name="z419" w:id="406"/>
      <w:r>
        <w:rPr>
          <w:rFonts w:ascii="Times New Roman"/>
          <w:b w:val="false"/>
          <w:i w:val="false"/>
          <w:color w:val="000000"/>
          <w:sz w:val="28"/>
        </w:rPr>
        <w:t xml:space="preserve">
      Исполнитель ___________________________________________________  </w:t>
      </w:r>
    </w:p>
    <w:bookmarkEnd w:id="406"/>
    <w:p>
      <w:pPr>
        <w:spacing w:after="0"/>
        <w:ind w:left="0"/>
        <w:jc w:val="both"/>
      </w:pPr>
      <w:r>
        <w:rPr>
          <w:rFonts w:ascii="Times New Roman"/>
          <w:b w:val="false"/>
          <w:i w:val="false"/>
          <w:color w:val="000000"/>
          <w:sz w:val="28"/>
        </w:rPr>
        <w:t xml:space="preserve">                               фамилия, имя, отчество (при его наличии)</w:t>
      </w:r>
    </w:p>
    <w:bookmarkStart w:name="z420" w:id="407"/>
    <w:p>
      <w:pPr>
        <w:spacing w:after="0"/>
        <w:ind w:left="0"/>
        <w:jc w:val="both"/>
      </w:pPr>
      <w:r>
        <w:rPr>
          <w:rFonts w:ascii="Times New Roman"/>
          <w:b w:val="false"/>
          <w:i w:val="false"/>
          <w:color w:val="000000"/>
          <w:sz w:val="28"/>
        </w:rPr>
        <w:t>
      подпись ____________</w:t>
      </w:r>
    </w:p>
    <w:bookmarkEnd w:id="407"/>
    <w:p>
      <w:pPr>
        <w:spacing w:after="0"/>
        <w:ind w:left="0"/>
        <w:jc w:val="both"/>
      </w:pPr>
      <w:bookmarkStart w:name="z421" w:id="408"/>
      <w:r>
        <w:rPr>
          <w:rFonts w:ascii="Times New Roman"/>
          <w:b w:val="false"/>
          <w:i w:val="false"/>
          <w:color w:val="000000"/>
          <w:sz w:val="28"/>
        </w:rPr>
        <w:t xml:space="preserve">
      Руководитель или лицо, исполняющее его обязанности _________________  </w:t>
      </w:r>
    </w:p>
    <w:bookmarkEnd w:id="408"/>
    <w:p>
      <w:pPr>
        <w:spacing w:after="0"/>
        <w:ind w:left="0"/>
        <w:jc w:val="both"/>
      </w:pPr>
      <w:r>
        <w:rPr>
          <w:rFonts w:ascii="Times New Roman"/>
          <w:b w:val="false"/>
          <w:i w:val="false"/>
          <w:color w:val="000000"/>
          <w:sz w:val="28"/>
        </w:rPr>
        <w:t xml:space="preserve">                               фамилия, имя, отчество (при его наличии)</w:t>
      </w:r>
    </w:p>
    <w:bookmarkStart w:name="z422" w:id="409"/>
    <w:p>
      <w:pPr>
        <w:spacing w:after="0"/>
        <w:ind w:left="0"/>
        <w:jc w:val="both"/>
      </w:pPr>
      <w:r>
        <w:rPr>
          <w:rFonts w:ascii="Times New Roman"/>
          <w:b w:val="false"/>
          <w:i w:val="false"/>
          <w:color w:val="000000"/>
          <w:sz w:val="28"/>
        </w:rPr>
        <w:t>
      подпись ____________</w:t>
      </w:r>
    </w:p>
    <w:bookmarkEnd w:id="409"/>
    <w:bookmarkStart w:name="z423" w:id="410"/>
    <w:p>
      <w:pPr>
        <w:spacing w:after="0"/>
        <w:ind w:left="0"/>
        <w:jc w:val="both"/>
      </w:pPr>
      <w:r>
        <w:rPr>
          <w:rFonts w:ascii="Times New Roman"/>
          <w:b w:val="false"/>
          <w:i w:val="false"/>
          <w:color w:val="000000"/>
          <w:sz w:val="28"/>
        </w:rPr>
        <w:t>
      Дата "__" ___________ 20__ год</w:t>
      </w:r>
    </w:p>
    <w:bookmarkEnd w:id="410"/>
    <w:bookmarkStart w:name="z424" w:id="411"/>
    <w:p>
      <w:pPr>
        <w:spacing w:after="0"/>
        <w:ind w:left="0"/>
        <w:jc w:val="both"/>
      </w:pPr>
      <w:r>
        <w:rPr>
          <w:rFonts w:ascii="Times New Roman"/>
          <w:b w:val="false"/>
          <w:i w:val="false"/>
          <w:color w:val="000000"/>
          <w:sz w:val="28"/>
        </w:rPr>
        <w:t>
      Место для печати</w:t>
      </w:r>
    </w:p>
    <w:bookmarkEnd w:id="411"/>
    <w:bookmarkStart w:name="z425" w:id="412"/>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12"/>
    <w:bookmarkStart w:name="z426" w:id="413"/>
    <w:p>
      <w:pPr>
        <w:spacing w:after="0"/>
        <w:ind w:left="0"/>
        <w:jc w:val="both"/>
      </w:pPr>
      <w:r>
        <w:rPr>
          <w:rFonts w:ascii="Times New Roman"/>
          <w:b w:val="false"/>
          <w:i w:val="false"/>
          <w:color w:val="000000"/>
          <w:sz w:val="28"/>
        </w:rPr>
        <w:t>
      Раздел 20. Сведения о сети, штатах, контингентах специальных учреждений (изоляторы временного содержания, приемники-распределители для лиц, не имеющих определенного места жительства и документов, специальные приемники для содержания лиц, подвергнутых административному аресту)</w:t>
      </w:r>
    </w:p>
    <w:bookmarkEnd w:id="413"/>
    <w:bookmarkStart w:name="z427" w:id="4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1-20-СШКО.</w:t>
      </w:r>
    </w:p>
    <w:bookmarkEnd w:id="414"/>
    <w:bookmarkStart w:name="z428" w:id="4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15"/>
    <w:bookmarkStart w:name="z429" w:id="416"/>
    <w:p>
      <w:pPr>
        <w:spacing w:after="0"/>
        <w:ind w:left="0"/>
        <w:jc w:val="both"/>
      </w:pPr>
      <w:r>
        <w:rPr>
          <w:rFonts w:ascii="Times New Roman"/>
          <w:b w:val="false"/>
          <w:i w:val="false"/>
          <w:color w:val="000000"/>
          <w:sz w:val="28"/>
        </w:rPr>
        <w:t>
      государственные учреждения _______________________________________</w:t>
      </w:r>
    </w:p>
    <w:bookmarkEnd w:id="416"/>
    <w:bookmarkStart w:name="z430" w:id="417"/>
    <w:p>
      <w:pPr>
        <w:spacing w:after="0"/>
        <w:ind w:left="0"/>
        <w:jc w:val="both"/>
      </w:pPr>
      <w:r>
        <w:rPr>
          <w:rFonts w:ascii="Times New Roman"/>
          <w:b w:val="false"/>
          <w:i w:val="false"/>
          <w:color w:val="000000"/>
          <w:sz w:val="28"/>
        </w:rPr>
        <w:t>
      казенные предприятия (ИИН/БИН) __________________________________</w:t>
      </w:r>
    </w:p>
    <w:bookmarkEnd w:id="417"/>
    <w:bookmarkStart w:name="z431" w:id="418"/>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9"/>
          <w:p>
            <w:pPr>
              <w:spacing w:after="20"/>
              <w:ind w:left="20"/>
              <w:jc w:val="both"/>
            </w:pPr>
            <w:r>
              <w:rPr>
                <w:rFonts w:ascii="Times New Roman"/>
                <w:b w:val="false"/>
                <w:i w:val="false"/>
                <w:color w:val="000000"/>
                <w:sz w:val="20"/>
              </w:rPr>
              <w:t>
План 20___</w:t>
            </w:r>
          </w:p>
          <w:bookmarkEnd w:id="419"/>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420"/>
    <w:p>
      <w:pPr>
        <w:spacing w:after="0"/>
        <w:ind w:left="0"/>
        <w:jc w:val="both"/>
      </w:pPr>
      <w:r>
        <w:rPr>
          <w:rFonts w:ascii="Times New Roman"/>
          <w:b w:val="false"/>
          <w:i w:val="false"/>
          <w:color w:val="000000"/>
          <w:sz w:val="28"/>
        </w:rPr>
        <w:t>
      Наименование организации ________________________________________</w:t>
      </w:r>
    </w:p>
    <w:bookmarkEnd w:id="420"/>
    <w:bookmarkStart w:name="z434" w:id="421"/>
    <w:p>
      <w:pPr>
        <w:spacing w:after="0"/>
        <w:ind w:left="0"/>
        <w:jc w:val="both"/>
      </w:pPr>
      <w:r>
        <w:rPr>
          <w:rFonts w:ascii="Times New Roman"/>
          <w:b w:val="false"/>
          <w:i w:val="false"/>
          <w:color w:val="000000"/>
          <w:sz w:val="28"/>
        </w:rPr>
        <w:t>
      Адрес ________________________________________</w:t>
      </w:r>
    </w:p>
    <w:bookmarkEnd w:id="421"/>
    <w:bookmarkStart w:name="z435" w:id="422"/>
    <w:p>
      <w:pPr>
        <w:spacing w:after="0"/>
        <w:ind w:left="0"/>
        <w:jc w:val="both"/>
      </w:pPr>
      <w:r>
        <w:rPr>
          <w:rFonts w:ascii="Times New Roman"/>
          <w:b w:val="false"/>
          <w:i w:val="false"/>
          <w:color w:val="000000"/>
          <w:sz w:val="28"/>
        </w:rPr>
        <w:t>
      Телефон _______________________________________</w:t>
      </w:r>
    </w:p>
    <w:bookmarkEnd w:id="422"/>
    <w:bookmarkStart w:name="z436" w:id="423"/>
    <w:p>
      <w:pPr>
        <w:spacing w:after="0"/>
        <w:ind w:left="0"/>
        <w:jc w:val="both"/>
      </w:pPr>
      <w:r>
        <w:rPr>
          <w:rFonts w:ascii="Times New Roman"/>
          <w:b w:val="false"/>
          <w:i w:val="false"/>
          <w:color w:val="000000"/>
          <w:sz w:val="28"/>
        </w:rPr>
        <w:t>
      Адрес электронной почты __________________________________________</w:t>
      </w:r>
    </w:p>
    <w:bookmarkEnd w:id="423"/>
    <w:p>
      <w:pPr>
        <w:spacing w:after="0"/>
        <w:ind w:left="0"/>
        <w:jc w:val="both"/>
      </w:pPr>
      <w:bookmarkStart w:name="z437" w:id="424"/>
      <w:r>
        <w:rPr>
          <w:rFonts w:ascii="Times New Roman"/>
          <w:b w:val="false"/>
          <w:i w:val="false"/>
          <w:color w:val="000000"/>
          <w:sz w:val="28"/>
        </w:rPr>
        <w:t xml:space="preserve">
      Исполнитель _____________________________________________________  </w:t>
      </w:r>
    </w:p>
    <w:bookmarkEnd w:id="424"/>
    <w:p>
      <w:pPr>
        <w:spacing w:after="0"/>
        <w:ind w:left="0"/>
        <w:jc w:val="both"/>
      </w:pPr>
      <w:r>
        <w:rPr>
          <w:rFonts w:ascii="Times New Roman"/>
          <w:b w:val="false"/>
          <w:i w:val="false"/>
          <w:color w:val="000000"/>
          <w:sz w:val="28"/>
        </w:rPr>
        <w:t xml:space="preserve">                               фамилия, имя, отчество (при его наличии)</w:t>
      </w:r>
    </w:p>
    <w:bookmarkStart w:name="z438" w:id="425"/>
    <w:p>
      <w:pPr>
        <w:spacing w:after="0"/>
        <w:ind w:left="0"/>
        <w:jc w:val="both"/>
      </w:pPr>
      <w:r>
        <w:rPr>
          <w:rFonts w:ascii="Times New Roman"/>
          <w:b w:val="false"/>
          <w:i w:val="false"/>
          <w:color w:val="000000"/>
          <w:sz w:val="28"/>
        </w:rPr>
        <w:t>
      подпись ____________</w:t>
      </w:r>
    </w:p>
    <w:bookmarkEnd w:id="425"/>
    <w:p>
      <w:pPr>
        <w:spacing w:after="0"/>
        <w:ind w:left="0"/>
        <w:jc w:val="both"/>
      </w:pPr>
      <w:bookmarkStart w:name="z439" w:id="426"/>
      <w:r>
        <w:rPr>
          <w:rFonts w:ascii="Times New Roman"/>
          <w:b w:val="false"/>
          <w:i w:val="false"/>
          <w:color w:val="000000"/>
          <w:sz w:val="28"/>
        </w:rPr>
        <w:t xml:space="preserve">
      Руководитель или лицо, исполняющее его обязанности _________________  </w:t>
      </w:r>
    </w:p>
    <w:bookmarkEnd w:id="426"/>
    <w:p>
      <w:pPr>
        <w:spacing w:after="0"/>
        <w:ind w:left="0"/>
        <w:jc w:val="both"/>
      </w:pPr>
      <w:r>
        <w:rPr>
          <w:rFonts w:ascii="Times New Roman"/>
          <w:b w:val="false"/>
          <w:i w:val="false"/>
          <w:color w:val="000000"/>
          <w:sz w:val="28"/>
        </w:rPr>
        <w:t xml:space="preserve">                               фамилия, имя, отчество (при его наличии)</w:t>
      </w:r>
    </w:p>
    <w:bookmarkStart w:name="z440" w:id="427"/>
    <w:p>
      <w:pPr>
        <w:spacing w:after="0"/>
        <w:ind w:left="0"/>
        <w:jc w:val="both"/>
      </w:pPr>
      <w:r>
        <w:rPr>
          <w:rFonts w:ascii="Times New Roman"/>
          <w:b w:val="false"/>
          <w:i w:val="false"/>
          <w:color w:val="000000"/>
          <w:sz w:val="28"/>
        </w:rPr>
        <w:t>
      подпись ____________</w:t>
      </w:r>
    </w:p>
    <w:bookmarkEnd w:id="427"/>
    <w:bookmarkStart w:name="z441" w:id="428"/>
    <w:p>
      <w:pPr>
        <w:spacing w:after="0"/>
        <w:ind w:left="0"/>
        <w:jc w:val="both"/>
      </w:pPr>
      <w:r>
        <w:rPr>
          <w:rFonts w:ascii="Times New Roman"/>
          <w:b w:val="false"/>
          <w:i w:val="false"/>
          <w:color w:val="000000"/>
          <w:sz w:val="28"/>
        </w:rPr>
        <w:t>
      Дата "__" ___________ 20__ год</w:t>
      </w:r>
    </w:p>
    <w:bookmarkEnd w:id="428"/>
    <w:bookmarkStart w:name="z442" w:id="429"/>
    <w:p>
      <w:pPr>
        <w:spacing w:after="0"/>
        <w:ind w:left="0"/>
        <w:jc w:val="both"/>
      </w:pPr>
      <w:r>
        <w:rPr>
          <w:rFonts w:ascii="Times New Roman"/>
          <w:b w:val="false"/>
          <w:i w:val="false"/>
          <w:color w:val="000000"/>
          <w:sz w:val="28"/>
        </w:rPr>
        <w:t>
      Место для печати</w:t>
      </w:r>
    </w:p>
    <w:bookmarkEnd w:id="429"/>
    <w:bookmarkStart w:name="z443" w:id="43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30"/>
    <w:bookmarkStart w:name="z444" w:id="431"/>
    <w:p>
      <w:pPr>
        <w:spacing w:after="0"/>
        <w:ind w:left="0"/>
        <w:jc w:val="both"/>
      </w:pPr>
      <w:r>
        <w:rPr>
          <w:rFonts w:ascii="Times New Roman"/>
          <w:b w:val="false"/>
          <w:i w:val="false"/>
          <w:color w:val="000000"/>
          <w:sz w:val="28"/>
        </w:rPr>
        <w:t>
      Раздел 21. Сведения о сети, штатах, контингентах центром временной изоляции, адаптации и реабилитации несовершеннолетних</w:t>
      </w:r>
    </w:p>
    <w:bookmarkEnd w:id="431"/>
    <w:bookmarkStart w:name="z445" w:id="4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1-21-СШКО.</w:t>
      </w:r>
    </w:p>
    <w:bookmarkEnd w:id="432"/>
    <w:bookmarkStart w:name="z446" w:id="4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33"/>
    <w:bookmarkStart w:name="z447" w:id="434"/>
    <w:p>
      <w:pPr>
        <w:spacing w:after="0"/>
        <w:ind w:left="0"/>
        <w:jc w:val="both"/>
      </w:pPr>
      <w:r>
        <w:rPr>
          <w:rFonts w:ascii="Times New Roman"/>
          <w:b w:val="false"/>
          <w:i w:val="false"/>
          <w:color w:val="000000"/>
          <w:sz w:val="28"/>
        </w:rPr>
        <w:t>
      государственные учреждения _______________________________________</w:t>
      </w:r>
    </w:p>
    <w:bookmarkEnd w:id="434"/>
    <w:bookmarkStart w:name="z448" w:id="435"/>
    <w:p>
      <w:pPr>
        <w:spacing w:after="0"/>
        <w:ind w:left="0"/>
        <w:jc w:val="both"/>
      </w:pPr>
      <w:r>
        <w:rPr>
          <w:rFonts w:ascii="Times New Roman"/>
          <w:b w:val="false"/>
          <w:i w:val="false"/>
          <w:color w:val="000000"/>
          <w:sz w:val="28"/>
        </w:rPr>
        <w:t>
      казенные предприятия (ИИН/БИН) __________________________________</w:t>
      </w:r>
    </w:p>
    <w:bookmarkEnd w:id="435"/>
    <w:bookmarkStart w:name="z449" w:id="43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7"/>
          <w:p>
            <w:pPr>
              <w:spacing w:after="20"/>
              <w:ind w:left="20"/>
              <w:jc w:val="both"/>
            </w:pPr>
            <w:r>
              <w:rPr>
                <w:rFonts w:ascii="Times New Roman"/>
                <w:b w:val="false"/>
                <w:i w:val="false"/>
                <w:color w:val="000000"/>
                <w:sz w:val="20"/>
              </w:rPr>
              <w:t>
План 20____</w:t>
            </w:r>
          </w:p>
          <w:bookmarkEnd w:id="43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38"/>
    <w:p>
      <w:pPr>
        <w:spacing w:after="0"/>
        <w:ind w:left="0"/>
        <w:jc w:val="both"/>
      </w:pPr>
      <w:r>
        <w:rPr>
          <w:rFonts w:ascii="Times New Roman"/>
          <w:b w:val="false"/>
          <w:i w:val="false"/>
          <w:color w:val="000000"/>
          <w:sz w:val="28"/>
        </w:rPr>
        <w:t>
      Наименование организации ________________________________________</w:t>
      </w:r>
    </w:p>
    <w:bookmarkEnd w:id="438"/>
    <w:bookmarkStart w:name="z452" w:id="439"/>
    <w:p>
      <w:pPr>
        <w:spacing w:after="0"/>
        <w:ind w:left="0"/>
        <w:jc w:val="both"/>
      </w:pPr>
      <w:r>
        <w:rPr>
          <w:rFonts w:ascii="Times New Roman"/>
          <w:b w:val="false"/>
          <w:i w:val="false"/>
          <w:color w:val="000000"/>
          <w:sz w:val="28"/>
        </w:rPr>
        <w:t>
      Адрес ________________________________________</w:t>
      </w:r>
    </w:p>
    <w:bookmarkEnd w:id="439"/>
    <w:bookmarkStart w:name="z453" w:id="440"/>
    <w:p>
      <w:pPr>
        <w:spacing w:after="0"/>
        <w:ind w:left="0"/>
        <w:jc w:val="both"/>
      </w:pPr>
      <w:r>
        <w:rPr>
          <w:rFonts w:ascii="Times New Roman"/>
          <w:b w:val="false"/>
          <w:i w:val="false"/>
          <w:color w:val="000000"/>
          <w:sz w:val="28"/>
        </w:rPr>
        <w:t>
      Телефон ________________________________________</w:t>
      </w:r>
    </w:p>
    <w:bookmarkEnd w:id="440"/>
    <w:bookmarkStart w:name="z454" w:id="441"/>
    <w:p>
      <w:pPr>
        <w:spacing w:after="0"/>
        <w:ind w:left="0"/>
        <w:jc w:val="both"/>
      </w:pPr>
      <w:r>
        <w:rPr>
          <w:rFonts w:ascii="Times New Roman"/>
          <w:b w:val="false"/>
          <w:i w:val="false"/>
          <w:color w:val="000000"/>
          <w:sz w:val="28"/>
        </w:rPr>
        <w:t>
      Адрес электронной почты _________________________________________</w:t>
      </w:r>
    </w:p>
    <w:bookmarkEnd w:id="441"/>
    <w:bookmarkStart w:name="z455" w:id="442"/>
    <w:p>
      <w:pPr>
        <w:spacing w:after="0"/>
        <w:ind w:left="0"/>
        <w:jc w:val="both"/>
      </w:pPr>
      <w:r>
        <w:rPr>
          <w:rFonts w:ascii="Times New Roman"/>
          <w:b w:val="false"/>
          <w:i w:val="false"/>
          <w:color w:val="000000"/>
          <w:sz w:val="28"/>
        </w:rPr>
        <w:t>
      Исполнитель ____________________________________________________  фамилия, имя, отчество (при его наличии)</w:t>
      </w:r>
    </w:p>
    <w:bookmarkEnd w:id="442"/>
    <w:bookmarkStart w:name="z456" w:id="443"/>
    <w:p>
      <w:pPr>
        <w:spacing w:after="0"/>
        <w:ind w:left="0"/>
        <w:jc w:val="both"/>
      </w:pPr>
      <w:r>
        <w:rPr>
          <w:rFonts w:ascii="Times New Roman"/>
          <w:b w:val="false"/>
          <w:i w:val="false"/>
          <w:color w:val="000000"/>
          <w:sz w:val="28"/>
        </w:rPr>
        <w:t>
      подпись ____________</w:t>
      </w:r>
    </w:p>
    <w:bookmarkEnd w:id="443"/>
    <w:bookmarkStart w:name="z457" w:id="444"/>
    <w:p>
      <w:pPr>
        <w:spacing w:after="0"/>
        <w:ind w:left="0"/>
        <w:jc w:val="both"/>
      </w:pPr>
      <w:r>
        <w:rPr>
          <w:rFonts w:ascii="Times New Roman"/>
          <w:b w:val="false"/>
          <w:i w:val="false"/>
          <w:color w:val="000000"/>
          <w:sz w:val="28"/>
        </w:rPr>
        <w:t>
      Руководитель или лицо, исполняющее его обязанности _________________  фамилия, имя, отчество (при его наличии)</w:t>
      </w:r>
    </w:p>
    <w:bookmarkEnd w:id="444"/>
    <w:bookmarkStart w:name="z458" w:id="445"/>
    <w:p>
      <w:pPr>
        <w:spacing w:after="0"/>
        <w:ind w:left="0"/>
        <w:jc w:val="both"/>
      </w:pPr>
      <w:r>
        <w:rPr>
          <w:rFonts w:ascii="Times New Roman"/>
          <w:b w:val="false"/>
          <w:i w:val="false"/>
          <w:color w:val="000000"/>
          <w:sz w:val="28"/>
        </w:rPr>
        <w:t>
      подпись ____________</w:t>
      </w:r>
    </w:p>
    <w:bookmarkEnd w:id="445"/>
    <w:bookmarkStart w:name="z459" w:id="446"/>
    <w:p>
      <w:pPr>
        <w:spacing w:after="0"/>
        <w:ind w:left="0"/>
        <w:jc w:val="both"/>
      </w:pPr>
      <w:r>
        <w:rPr>
          <w:rFonts w:ascii="Times New Roman"/>
          <w:b w:val="false"/>
          <w:i w:val="false"/>
          <w:color w:val="000000"/>
          <w:sz w:val="28"/>
        </w:rPr>
        <w:t>
      Дата "__" ___________ 20__ год</w:t>
      </w:r>
    </w:p>
    <w:bookmarkEnd w:id="446"/>
    <w:bookmarkStart w:name="z460" w:id="447"/>
    <w:p>
      <w:pPr>
        <w:spacing w:after="0"/>
        <w:ind w:left="0"/>
        <w:jc w:val="both"/>
      </w:pPr>
      <w:r>
        <w:rPr>
          <w:rFonts w:ascii="Times New Roman"/>
          <w:b w:val="false"/>
          <w:i w:val="false"/>
          <w:color w:val="000000"/>
          <w:sz w:val="28"/>
        </w:rPr>
        <w:t>
      Место для печати</w:t>
      </w:r>
    </w:p>
    <w:bookmarkEnd w:id="447"/>
    <w:bookmarkStart w:name="z461" w:id="44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48"/>
    <w:bookmarkStart w:name="z462" w:id="449"/>
    <w:p>
      <w:pPr>
        <w:spacing w:after="0"/>
        <w:ind w:left="0"/>
        <w:jc w:val="both"/>
      </w:pPr>
      <w:r>
        <w:rPr>
          <w:rFonts w:ascii="Times New Roman"/>
          <w:b w:val="false"/>
          <w:i w:val="false"/>
          <w:color w:val="000000"/>
          <w:sz w:val="28"/>
        </w:rPr>
        <w:t>
      Раздел 22. Сведения о сети, штатах, контингентах учебных заведений технического и профессионального образования Министерства просвещения Республики Казахстан, правоохранительных и специальных государственных органов</w:t>
      </w:r>
    </w:p>
    <w:bookmarkEnd w:id="449"/>
    <w:bookmarkStart w:name="z463" w:id="4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1-22-СШКО.</w:t>
      </w:r>
    </w:p>
    <w:bookmarkEnd w:id="450"/>
    <w:bookmarkStart w:name="z464" w:id="4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51"/>
    <w:bookmarkStart w:name="z465" w:id="452"/>
    <w:p>
      <w:pPr>
        <w:spacing w:after="0"/>
        <w:ind w:left="0"/>
        <w:jc w:val="both"/>
      </w:pPr>
      <w:r>
        <w:rPr>
          <w:rFonts w:ascii="Times New Roman"/>
          <w:b w:val="false"/>
          <w:i w:val="false"/>
          <w:color w:val="000000"/>
          <w:sz w:val="28"/>
        </w:rPr>
        <w:t>
      государственные учреждения ______________________________________</w:t>
      </w:r>
    </w:p>
    <w:bookmarkEnd w:id="452"/>
    <w:bookmarkStart w:name="z466" w:id="453"/>
    <w:p>
      <w:pPr>
        <w:spacing w:after="0"/>
        <w:ind w:left="0"/>
        <w:jc w:val="both"/>
      </w:pPr>
      <w:r>
        <w:rPr>
          <w:rFonts w:ascii="Times New Roman"/>
          <w:b w:val="false"/>
          <w:i w:val="false"/>
          <w:color w:val="000000"/>
          <w:sz w:val="28"/>
        </w:rPr>
        <w:t>
      казенные предприятия (ИИН/БИН) _________________________________</w:t>
      </w:r>
    </w:p>
    <w:bookmarkEnd w:id="453"/>
    <w:bookmarkStart w:name="z467" w:id="45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5"/>
          <w:p>
            <w:pPr>
              <w:spacing w:after="20"/>
              <w:ind w:left="20"/>
              <w:jc w:val="both"/>
            </w:pPr>
            <w:r>
              <w:rPr>
                <w:rFonts w:ascii="Times New Roman"/>
                <w:b w:val="false"/>
                <w:i w:val="false"/>
                <w:color w:val="000000"/>
                <w:sz w:val="20"/>
              </w:rPr>
              <w:t>
План 20___</w:t>
            </w:r>
          </w:p>
          <w:bookmarkEnd w:id="45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69" w:id="456"/>
    <w:p>
      <w:pPr>
        <w:spacing w:after="0"/>
        <w:ind w:left="0"/>
        <w:jc w:val="both"/>
      </w:pPr>
      <w:r>
        <w:rPr>
          <w:rFonts w:ascii="Times New Roman"/>
          <w:b w:val="false"/>
          <w:i w:val="false"/>
          <w:color w:val="000000"/>
          <w:sz w:val="28"/>
        </w:rPr>
        <w:t>
      Наименование организации ________________________________________</w:t>
      </w:r>
    </w:p>
    <w:bookmarkEnd w:id="456"/>
    <w:bookmarkStart w:name="z470" w:id="457"/>
    <w:p>
      <w:pPr>
        <w:spacing w:after="0"/>
        <w:ind w:left="0"/>
        <w:jc w:val="both"/>
      </w:pPr>
      <w:r>
        <w:rPr>
          <w:rFonts w:ascii="Times New Roman"/>
          <w:b w:val="false"/>
          <w:i w:val="false"/>
          <w:color w:val="000000"/>
          <w:sz w:val="28"/>
        </w:rPr>
        <w:t>
      Адрес ________________________________________</w:t>
      </w:r>
    </w:p>
    <w:bookmarkEnd w:id="457"/>
    <w:bookmarkStart w:name="z471" w:id="458"/>
    <w:p>
      <w:pPr>
        <w:spacing w:after="0"/>
        <w:ind w:left="0"/>
        <w:jc w:val="both"/>
      </w:pPr>
      <w:r>
        <w:rPr>
          <w:rFonts w:ascii="Times New Roman"/>
          <w:b w:val="false"/>
          <w:i w:val="false"/>
          <w:color w:val="000000"/>
          <w:sz w:val="28"/>
        </w:rPr>
        <w:t>
      Телефон ________________________________________</w:t>
      </w:r>
    </w:p>
    <w:bookmarkEnd w:id="458"/>
    <w:bookmarkStart w:name="z472" w:id="459"/>
    <w:p>
      <w:pPr>
        <w:spacing w:after="0"/>
        <w:ind w:left="0"/>
        <w:jc w:val="both"/>
      </w:pPr>
      <w:r>
        <w:rPr>
          <w:rFonts w:ascii="Times New Roman"/>
          <w:b w:val="false"/>
          <w:i w:val="false"/>
          <w:color w:val="000000"/>
          <w:sz w:val="28"/>
        </w:rPr>
        <w:t>
      Адрес электронной почты __________________________________________</w:t>
      </w:r>
    </w:p>
    <w:bookmarkEnd w:id="459"/>
    <w:bookmarkStart w:name="z473" w:id="460"/>
    <w:p>
      <w:pPr>
        <w:spacing w:after="0"/>
        <w:ind w:left="0"/>
        <w:jc w:val="both"/>
      </w:pPr>
      <w:r>
        <w:rPr>
          <w:rFonts w:ascii="Times New Roman"/>
          <w:b w:val="false"/>
          <w:i w:val="false"/>
          <w:color w:val="000000"/>
          <w:sz w:val="28"/>
        </w:rPr>
        <w:t>
      Исполнитель _____________________________________________________  фамилия, имя, отчество (при его наличии)</w:t>
      </w:r>
    </w:p>
    <w:bookmarkEnd w:id="460"/>
    <w:bookmarkStart w:name="z474" w:id="461"/>
    <w:p>
      <w:pPr>
        <w:spacing w:after="0"/>
        <w:ind w:left="0"/>
        <w:jc w:val="both"/>
      </w:pPr>
      <w:r>
        <w:rPr>
          <w:rFonts w:ascii="Times New Roman"/>
          <w:b w:val="false"/>
          <w:i w:val="false"/>
          <w:color w:val="000000"/>
          <w:sz w:val="28"/>
        </w:rPr>
        <w:t>
      подпись ____________</w:t>
      </w:r>
    </w:p>
    <w:bookmarkEnd w:id="461"/>
    <w:bookmarkStart w:name="z475" w:id="462"/>
    <w:p>
      <w:pPr>
        <w:spacing w:after="0"/>
        <w:ind w:left="0"/>
        <w:jc w:val="both"/>
      </w:pPr>
      <w:r>
        <w:rPr>
          <w:rFonts w:ascii="Times New Roman"/>
          <w:b w:val="false"/>
          <w:i w:val="false"/>
          <w:color w:val="000000"/>
          <w:sz w:val="28"/>
        </w:rPr>
        <w:t>
      Руководитель или лицо, исполняющее его обязанности __________________  фамилия, имя, отчество (при его наличии)</w:t>
      </w:r>
    </w:p>
    <w:bookmarkEnd w:id="462"/>
    <w:bookmarkStart w:name="z476" w:id="463"/>
    <w:p>
      <w:pPr>
        <w:spacing w:after="0"/>
        <w:ind w:left="0"/>
        <w:jc w:val="both"/>
      </w:pPr>
      <w:r>
        <w:rPr>
          <w:rFonts w:ascii="Times New Roman"/>
          <w:b w:val="false"/>
          <w:i w:val="false"/>
          <w:color w:val="000000"/>
          <w:sz w:val="28"/>
        </w:rPr>
        <w:t>
      подпись ____________</w:t>
      </w:r>
    </w:p>
    <w:bookmarkEnd w:id="463"/>
    <w:bookmarkStart w:name="z477" w:id="464"/>
    <w:p>
      <w:pPr>
        <w:spacing w:after="0"/>
        <w:ind w:left="0"/>
        <w:jc w:val="both"/>
      </w:pPr>
      <w:r>
        <w:rPr>
          <w:rFonts w:ascii="Times New Roman"/>
          <w:b w:val="false"/>
          <w:i w:val="false"/>
          <w:color w:val="000000"/>
          <w:sz w:val="28"/>
        </w:rPr>
        <w:t>
      Дата "__" ___________ 20__ год</w:t>
      </w:r>
    </w:p>
    <w:bookmarkEnd w:id="464"/>
    <w:bookmarkStart w:name="z478" w:id="465"/>
    <w:p>
      <w:pPr>
        <w:spacing w:after="0"/>
        <w:ind w:left="0"/>
        <w:jc w:val="both"/>
      </w:pPr>
      <w:r>
        <w:rPr>
          <w:rFonts w:ascii="Times New Roman"/>
          <w:b w:val="false"/>
          <w:i w:val="false"/>
          <w:color w:val="000000"/>
          <w:sz w:val="28"/>
        </w:rPr>
        <w:t>
      Место для печати</w:t>
      </w:r>
    </w:p>
    <w:bookmarkEnd w:id="465"/>
    <w:bookmarkStart w:name="z479" w:id="46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66"/>
    <w:bookmarkStart w:name="z480" w:id="467"/>
    <w:p>
      <w:pPr>
        <w:spacing w:after="0"/>
        <w:ind w:left="0"/>
        <w:jc w:val="both"/>
      </w:pPr>
      <w:r>
        <w:rPr>
          <w:rFonts w:ascii="Times New Roman"/>
          <w:b w:val="false"/>
          <w:i w:val="false"/>
          <w:color w:val="000000"/>
          <w:sz w:val="28"/>
        </w:rPr>
        <w:t>
      Раздел 23. Сведения о сети, штатах, контингентах высших учебных заведений обороны, правоохранительных и специальных государственных органов</w:t>
      </w:r>
    </w:p>
    <w:bookmarkEnd w:id="467"/>
    <w:bookmarkStart w:name="z481" w:id="4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1-23-СШКО.</w:t>
      </w:r>
    </w:p>
    <w:bookmarkEnd w:id="468"/>
    <w:bookmarkStart w:name="z482" w:id="4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69"/>
    <w:bookmarkStart w:name="z483" w:id="470"/>
    <w:p>
      <w:pPr>
        <w:spacing w:after="0"/>
        <w:ind w:left="0"/>
        <w:jc w:val="both"/>
      </w:pPr>
      <w:r>
        <w:rPr>
          <w:rFonts w:ascii="Times New Roman"/>
          <w:b w:val="false"/>
          <w:i w:val="false"/>
          <w:color w:val="000000"/>
          <w:sz w:val="28"/>
        </w:rPr>
        <w:t>
      государственные учреждения _______________________________________</w:t>
      </w:r>
    </w:p>
    <w:bookmarkEnd w:id="470"/>
    <w:bookmarkStart w:name="z484" w:id="471"/>
    <w:p>
      <w:pPr>
        <w:spacing w:after="0"/>
        <w:ind w:left="0"/>
        <w:jc w:val="both"/>
      </w:pPr>
      <w:r>
        <w:rPr>
          <w:rFonts w:ascii="Times New Roman"/>
          <w:b w:val="false"/>
          <w:i w:val="false"/>
          <w:color w:val="000000"/>
          <w:sz w:val="28"/>
        </w:rPr>
        <w:t>
      казенные предприятия (ИИН/БИН) __________________________________</w:t>
      </w:r>
    </w:p>
    <w:bookmarkEnd w:id="471"/>
    <w:bookmarkStart w:name="z485" w:id="47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3"/>
          <w:p>
            <w:pPr>
              <w:spacing w:after="20"/>
              <w:ind w:left="20"/>
              <w:jc w:val="both"/>
            </w:pPr>
            <w:r>
              <w:rPr>
                <w:rFonts w:ascii="Times New Roman"/>
                <w:b w:val="false"/>
                <w:i w:val="false"/>
                <w:color w:val="000000"/>
                <w:sz w:val="20"/>
              </w:rPr>
              <w:t>
План 20___</w:t>
            </w:r>
          </w:p>
          <w:bookmarkEnd w:id="473"/>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4"/>
          <w:p>
            <w:pPr>
              <w:spacing w:after="20"/>
              <w:ind w:left="20"/>
              <w:jc w:val="both"/>
            </w:pPr>
            <w:r>
              <w:rPr>
                <w:rFonts w:ascii="Times New Roman"/>
                <w:b w:val="false"/>
                <w:i w:val="false"/>
                <w:color w:val="000000"/>
                <w:sz w:val="20"/>
              </w:rPr>
              <w:t>
 </w:t>
            </w:r>
          </w:p>
          <w:bookmarkEnd w:id="474"/>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 /казарм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магистрантов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проживающих в общежитиях / 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75"/>
    <w:p>
      <w:pPr>
        <w:spacing w:after="0"/>
        <w:ind w:left="0"/>
        <w:jc w:val="both"/>
      </w:pPr>
      <w:r>
        <w:rPr>
          <w:rFonts w:ascii="Times New Roman"/>
          <w:b w:val="false"/>
          <w:i w:val="false"/>
          <w:color w:val="000000"/>
          <w:sz w:val="28"/>
        </w:rPr>
        <w:t>
      Наименование организации ________________________________________</w:t>
      </w:r>
    </w:p>
    <w:bookmarkEnd w:id="475"/>
    <w:bookmarkStart w:name="z489" w:id="476"/>
    <w:p>
      <w:pPr>
        <w:spacing w:after="0"/>
        <w:ind w:left="0"/>
        <w:jc w:val="both"/>
      </w:pPr>
      <w:r>
        <w:rPr>
          <w:rFonts w:ascii="Times New Roman"/>
          <w:b w:val="false"/>
          <w:i w:val="false"/>
          <w:color w:val="000000"/>
          <w:sz w:val="28"/>
        </w:rPr>
        <w:t>
      Адрес ________________________________________</w:t>
      </w:r>
    </w:p>
    <w:bookmarkEnd w:id="476"/>
    <w:bookmarkStart w:name="z490" w:id="477"/>
    <w:p>
      <w:pPr>
        <w:spacing w:after="0"/>
        <w:ind w:left="0"/>
        <w:jc w:val="both"/>
      </w:pPr>
      <w:r>
        <w:rPr>
          <w:rFonts w:ascii="Times New Roman"/>
          <w:b w:val="false"/>
          <w:i w:val="false"/>
          <w:color w:val="000000"/>
          <w:sz w:val="28"/>
        </w:rPr>
        <w:t>
      Телефон ________________________________________</w:t>
      </w:r>
    </w:p>
    <w:bookmarkEnd w:id="477"/>
    <w:bookmarkStart w:name="z491" w:id="478"/>
    <w:p>
      <w:pPr>
        <w:spacing w:after="0"/>
        <w:ind w:left="0"/>
        <w:jc w:val="both"/>
      </w:pPr>
      <w:r>
        <w:rPr>
          <w:rFonts w:ascii="Times New Roman"/>
          <w:b w:val="false"/>
          <w:i w:val="false"/>
          <w:color w:val="000000"/>
          <w:sz w:val="28"/>
        </w:rPr>
        <w:t>
      Адрес электронной почты ________________________________________</w:t>
      </w:r>
    </w:p>
    <w:bookmarkEnd w:id="478"/>
    <w:p>
      <w:pPr>
        <w:spacing w:after="0"/>
        <w:ind w:left="0"/>
        <w:jc w:val="both"/>
      </w:pPr>
      <w:bookmarkStart w:name="z492" w:id="479"/>
      <w:r>
        <w:rPr>
          <w:rFonts w:ascii="Times New Roman"/>
          <w:b w:val="false"/>
          <w:i w:val="false"/>
          <w:color w:val="000000"/>
          <w:sz w:val="28"/>
        </w:rPr>
        <w:t xml:space="preserve">
      Исполнитель _________________________________________________  </w:t>
      </w:r>
    </w:p>
    <w:bookmarkEnd w:id="479"/>
    <w:p>
      <w:pPr>
        <w:spacing w:after="0"/>
        <w:ind w:left="0"/>
        <w:jc w:val="both"/>
      </w:pPr>
      <w:r>
        <w:rPr>
          <w:rFonts w:ascii="Times New Roman"/>
          <w:b w:val="false"/>
          <w:i w:val="false"/>
          <w:color w:val="000000"/>
          <w:sz w:val="28"/>
        </w:rPr>
        <w:t xml:space="preserve">                               фамилия, имя, отчество (при его наличии)</w:t>
      </w:r>
    </w:p>
    <w:bookmarkStart w:name="z493" w:id="480"/>
    <w:p>
      <w:pPr>
        <w:spacing w:after="0"/>
        <w:ind w:left="0"/>
        <w:jc w:val="both"/>
      </w:pPr>
      <w:r>
        <w:rPr>
          <w:rFonts w:ascii="Times New Roman"/>
          <w:b w:val="false"/>
          <w:i w:val="false"/>
          <w:color w:val="000000"/>
          <w:sz w:val="28"/>
        </w:rPr>
        <w:t>
      подпись ____________</w:t>
      </w:r>
    </w:p>
    <w:bookmarkEnd w:id="480"/>
    <w:p>
      <w:pPr>
        <w:spacing w:after="0"/>
        <w:ind w:left="0"/>
        <w:jc w:val="both"/>
      </w:pPr>
      <w:bookmarkStart w:name="z494" w:id="481"/>
      <w:r>
        <w:rPr>
          <w:rFonts w:ascii="Times New Roman"/>
          <w:b w:val="false"/>
          <w:i w:val="false"/>
          <w:color w:val="000000"/>
          <w:sz w:val="28"/>
        </w:rPr>
        <w:t xml:space="preserve">
      Руководитель или лицо, исполняющее его обязанности __________________  </w:t>
      </w:r>
    </w:p>
    <w:bookmarkEnd w:id="481"/>
    <w:p>
      <w:pPr>
        <w:spacing w:after="0"/>
        <w:ind w:left="0"/>
        <w:jc w:val="both"/>
      </w:pPr>
      <w:r>
        <w:rPr>
          <w:rFonts w:ascii="Times New Roman"/>
          <w:b w:val="false"/>
          <w:i w:val="false"/>
          <w:color w:val="000000"/>
          <w:sz w:val="28"/>
        </w:rPr>
        <w:t xml:space="preserve">                               фамилия, имя, отчество (при его наличии)</w:t>
      </w:r>
    </w:p>
    <w:bookmarkStart w:name="z495" w:id="482"/>
    <w:p>
      <w:pPr>
        <w:spacing w:after="0"/>
        <w:ind w:left="0"/>
        <w:jc w:val="both"/>
      </w:pPr>
      <w:r>
        <w:rPr>
          <w:rFonts w:ascii="Times New Roman"/>
          <w:b w:val="false"/>
          <w:i w:val="false"/>
          <w:color w:val="000000"/>
          <w:sz w:val="28"/>
        </w:rPr>
        <w:t>
      подпись ____________</w:t>
      </w:r>
    </w:p>
    <w:bookmarkEnd w:id="482"/>
    <w:bookmarkStart w:name="z496" w:id="483"/>
    <w:p>
      <w:pPr>
        <w:spacing w:after="0"/>
        <w:ind w:left="0"/>
        <w:jc w:val="both"/>
      </w:pPr>
      <w:r>
        <w:rPr>
          <w:rFonts w:ascii="Times New Roman"/>
          <w:b w:val="false"/>
          <w:i w:val="false"/>
          <w:color w:val="000000"/>
          <w:sz w:val="28"/>
        </w:rPr>
        <w:t>
      Дата "__" ___________ 20__ год</w:t>
      </w:r>
    </w:p>
    <w:bookmarkEnd w:id="483"/>
    <w:bookmarkStart w:name="z497" w:id="484"/>
    <w:p>
      <w:pPr>
        <w:spacing w:after="0"/>
        <w:ind w:left="0"/>
        <w:jc w:val="both"/>
      </w:pPr>
      <w:r>
        <w:rPr>
          <w:rFonts w:ascii="Times New Roman"/>
          <w:b w:val="false"/>
          <w:i w:val="false"/>
          <w:color w:val="000000"/>
          <w:sz w:val="28"/>
        </w:rPr>
        <w:t>
      Место для печати</w:t>
      </w:r>
    </w:p>
    <w:bookmarkEnd w:id="484"/>
    <w:bookmarkStart w:name="z498" w:id="485"/>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485"/>
    <w:bookmarkStart w:name="z499" w:id="486"/>
    <w:p>
      <w:pPr>
        <w:spacing w:after="0"/>
        <w:ind w:left="0"/>
        <w:jc w:val="both"/>
      </w:pPr>
      <w:r>
        <w:rPr>
          <w:rFonts w:ascii="Times New Roman"/>
          <w:b w:val="false"/>
          <w:i w:val="false"/>
          <w:color w:val="000000"/>
          <w:sz w:val="28"/>
        </w:rPr>
        <w:t>
      Раздел 24. Сведения о сети, штатах, контингентах медицинских учреждений обороны, правоохранительных и специальных государственных органов</w:t>
      </w:r>
    </w:p>
    <w:bookmarkEnd w:id="486"/>
    <w:bookmarkStart w:name="z500" w:id="4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1-24-СШКО.</w:t>
      </w:r>
    </w:p>
    <w:bookmarkEnd w:id="487"/>
    <w:bookmarkStart w:name="z501" w:id="4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488"/>
    <w:bookmarkStart w:name="z502" w:id="489"/>
    <w:p>
      <w:pPr>
        <w:spacing w:after="0"/>
        <w:ind w:left="0"/>
        <w:jc w:val="both"/>
      </w:pPr>
      <w:r>
        <w:rPr>
          <w:rFonts w:ascii="Times New Roman"/>
          <w:b w:val="false"/>
          <w:i w:val="false"/>
          <w:color w:val="000000"/>
          <w:sz w:val="28"/>
        </w:rPr>
        <w:t>
      государственные учреждения ______________________________________</w:t>
      </w:r>
    </w:p>
    <w:bookmarkEnd w:id="489"/>
    <w:bookmarkStart w:name="z503" w:id="490"/>
    <w:p>
      <w:pPr>
        <w:spacing w:after="0"/>
        <w:ind w:left="0"/>
        <w:jc w:val="both"/>
      </w:pPr>
      <w:r>
        <w:rPr>
          <w:rFonts w:ascii="Times New Roman"/>
          <w:b w:val="false"/>
          <w:i w:val="false"/>
          <w:color w:val="000000"/>
          <w:sz w:val="28"/>
        </w:rPr>
        <w:t>
      казенные предприятия (ИИН/БИН) _________________________________</w:t>
      </w:r>
    </w:p>
    <w:bookmarkEnd w:id="490"/>
    <w:bookmarkStart w:name="z504" w:id="49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План 20___</w:t>
            </w:r>
          </w:p>
          <w:bookmarkEnd w:id="492"/>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(включая военнослужащих)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93"/>
    <w:p>
      <w:pPr>
        <w:spacing w:after="0"/>
        <w:ind w:left="0"/>
        <w:jc w:val="both"/>
      </w:pPr>
      <w:r>
        <w:rPr>
          <w:rFonts w:ascii="Times New Roman"/>
          <w:b w:val="false"/>
          <w:i w:val="false"/>
          <w:color w:val="000000"/>
          <w:sz w:val="28"/>
        </w:rPr>
        <w:t>
      Наименование организации _______________________________________</w:t>
      </w:r>
    </w:p>
    <w:bookmarkEnd w:id="493"/>
    <w:bookmarkStart w:name="z507" w:id="494"/>
    <w:p>
      <w:pPr>
        <w:spacing w:after="0"/>
        <w:ind w:left="0"/>
        <w:jc w:val="both"/>
      </w:pPr>
      <w:r>
        <w:rPr>
          <w:rFonts w:ascii="Times New Roman"/>
          <w:b w:val="false"/>
          <w:i w:val="false"/>
          <w:color w:val="000000"/>
          <w:sz w:val="28"/>
        </w:rPr>
        <w:t>
      Адрес ________________________________________</w:t>
      </w:r>
    </w:p>
    <w:bookmarkEnd w:id="494"/>
    <w:bookmarkStart w:name="z508" w:id="495"/>
    <w:p>
      <w:pPr>
        <w:spacing w:after="0"/>
        <w:ind w:left="0"/>
        <w:jc w:val="both"/>
      </w:pPr>
      <w:r>
        <w:rPr>
          <w:rFonts w:ascii="Times New Roman"/>
          <w:b w:val="false"/>
          <w:i w:val="false"/>
          <w:color w:val="000000"/>
          <w:sz w:val="28"/>
        </w:rPr>
        <w:t>
      Телефон ________________________________________</w:t>
      </w:r>
    </w:p>
    <w:bookmarkEnd w:id="495"/>
    <w:bookmarkStart w:name="z509" w:id="496"/>
    <w:p>
      <w:pPr>
        <w:spacing w:after="0"/>
        <w:ind w:left="0"/>
        <w:jc w:val="both"/>
      </w:pPr>
      <w:r>
        <w:rPr>
          <w:rFonts w:ascii="Times New Roman"/>
          <w:b w:val="false"/>
          <w:i w:val="false"/>
          <w:color w:val="000000"/>
          <w:sz w:val="28"/>
        </w:rPr>
        <w:t>
      Адрес электронной почты ________________________________________</w:t>
      </w:r>
    </w:p>
    <w:bookmarkEnd w:id="496"/>
    <w:p>
      <w:pPr>
        <w:spacing w:after="0"/>
        <w:ind w:left="0"/>
        <w:jc w:val="both"/>
      </w:pPr>
      <w:bookmarkStart w:name="z510" w:id="497"/>
      <w:r>
        <w:rPr>
          <w:rFonts w:ascii="Times New Roman"/>
          <w:b w:val="false"/>
          <w:i w:val="false"/>
          <w:color w:val="000000"/>
          <w:sz w:val="28"/>
        </w:rPr>
        <w:t xml:space="preserve">
      Исполнитель ______________________________________________________  </w:t>
      </w:r>
    </w:p>
    <w:bookmarkEnd w:id="497"/>
    <w:p>
      <w:pPr>
        <w:spacing w:after="0"/>
        <w:ind w:left="0"/>
        <w:jc w:val="both"/>
      </w:pPr>
      <w:r>
        <w:rPr>
          <w:rFonts w:ascii="Times New Roman"/>
          <w:b w:val="false"/>
          <w:i w:val="false"/>
          <w:color w:val="000000"/>
          <w:sz w:val="28"/>
        </w:rPr>
        <w:t xml:space="preserve">                               фамилия, имя, отчество (при его наличии)</w:t>
      </w:r>
    </w:p>
    <w:bookmarkStart w:name="z511" w:id="498"/>
    <w:p>
      <w:pPr>
        <w:spacing w:after="0"/>
        <w:ind w:left="0"/>
        <w:jc w:val="both"/>
      </w:pPr>
      <w:r>
        <w:rPr>
          <w:rFonts w:ascii="Times New Roman"/>
          <w:b w:val="false"/>
          <w:i w:val="false"/>
          <w:color w:val="000000"/>
          <w:sz w:val="28"/>
        </w:rPr>
        <w:t>
      подпись ____________</w:t>
      </w:r>
    </w:p>
    <w:bookmarkEnd w:id="498"/>
    <w:p>
      <w:pPr>
        <w:spacing w:after="0"/>
        <w:ind w:left="0"/>
        <w:jc w:val="both"/>
      </w:pPr>
      <w:bookmarkStart w:name="z512" w:id="499"/>
      <w:r>
        <w:rPr>
          <w:rFonts w:ascii="Times New Roman"/>
          <w:b w:val="false"/>
          <w:i w:val="false"/>
          <w:color w:val="000000"/>
          <w:sz w:val="28"/>
        </w:rPr>
        <w:t xml:space="preserve">
      Руководитель или лицо, исполняющее его обязанности ___________________  </w:t>
      </w:r>
    </w:p>
    <w:bookmarkEnd w:id="499"/>
    <w:p>
      <w:pPr>
        <w:spacing w:after="0"/>
        <w:ind w:left="0"/>
        <w:jc w:val="both"/>
      </w:pPr>
      <w:r>
        <w:rPr>
          <w:rFonts w:ascii="Times New Roman"/>
          <w:b w:val="false"/>
          <w:i w:val="false"/>
          <w:color w:val="000000"/>
          <w:sz w:val="28"/>
        </w:rPr>
        <w:t xml:space="preserve">                               фамилия, имя, отчество (при его наличии)</w:t>
      </w:r>
    </w:p>
    <w:bookmarkStart w:name="z513" w:id="500"/>
    <w:p>
      <w:pPr>
        <w:spacing w:after="0"/>
        <w:ind w:left="0"/>
        <w:jc w:val="both"/>
      </w:pPr>
      <w:r>
        <w:rPr>
          <w:rFonts w:ascii="Times New Roman"/>
          <w:b w:val="false"/>
          <w:i w:val="false"/>
          <w:color w:val="000000"/>
          <w:sz w:val="28"/>
        </w:rPr>
        <w:t>
      подпись ____________</w:t>
      </w:r>
    </w:p>
    <w:bookmarkEnd w:id="500"/>
    <w:bookmarkStart w:name="z514" w:id="501"/>
    <w:p>
      <w:pPr>
        <w:spacing w:after="0"/>
        <w:ind w:left="0"/>
        <w:jc w:val="both"/>
      </w:pPr>
      <w:r>
        <w:rPr>
          <w:rFonts w:ascii="Times New Roman"/>
          <w:b w:val="false"/>
          <w:i w:val="false"/>
          <w:color w:val="000000"/>
          <w:sz w:val="28"/>
        </w:rPr>
        <w:t>
      Дата "__" ___________ 20__ год</w:t>
      </w:r>
    </w:p>
    <w:bookmarkEnd w:id="501"/>
    <w:bookmarkStart w:name="z515" w:id="502"/>
    <w:p>
      <w:pPr>
        <w:spacing w:after="0"/>
        <w:ind w:left="0"/>
        <w:jc w:val="both"/>
      </w:pPr>
      <w:r>
        <w:rPr>
          <w:rFonts w:ascii="Times New Roman"/>
          <w:b w:val="false"/>
          <w:i w:val="false"/>
          <w:color w:val="000000"/>
          <w:sz w:val="28"/>
        </w:rPr>
        <w:t>
      Место для печати</w:t>
      </w:r>
    </w:p>
    <w:bookmarkEnd w:id="502"/>
    <w:bookmarkStart w:name="z516" w:id="503"/>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03"/>
    <w:bookmarkStart w:name="z517" w:id="504"/>
    <w:p>
      <w:pPr>
        <w:spacing w:after="0"/>
        <w:ind w:left="0"/>
        <w:jc w:val="both"/>
      </w:pPr>
      <w:r>
        <w:rPr>
          <w:rFonts w:ascii="Times New Roman"/>
          <w:b w:val="false"/>
          <w:i w:val="false"/>
          <w:color w:val="000000"/>
          <w:sz w:val="28"/>
        </w:rPr>
        <w:t>
      Раздел 25. Сведения о сети, штатах, контингентах государственных органов, кроме органов обороны, внутренних дел, органов национальной безопасности и судебных органов</w:t>
      </w:r>
    </w:p>
    <w:bookmarkEnd w:id="504"/>
    <w:bookmarkStart w:name="z518" w:id="5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1-25-СШКО.</w:t>
      </w:r>
    </w:p>
    <w:bookmarkEnd w:id="505"/>
    <w:bookmarkStart w:name="z519" w:id="5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06"/>
    <w:bookmarkStart w:name="z520" w:id="507"/>
    <w:p>
      <w:pPr>
        <w:spacing w:after="0"/>
        <w:ind w:left="0"/>
        <w:jc w:val="both"/>
      </w:pPr>
      <w:r>
        <w:rPr>
          <w:rFonts w:ascii="Times New Roman"/>
          <w:b w:val="false"/>
          <w:i w:val="false"/>
          <w:color w:val="000000"/>
          <w:sz w:val="28"/>
        </w:rPr>
        <w:t>
      государственные учреждения ________________________________________</w:t>
      </w:r>
    </w:p>
    <w:bookmarkEnd w:id="507"/>
    <w:bookmarkStart w:name="z521" w:id="508"/>
    <w:p>
      <w:pPr>
        <w:spacing w:after="0"/>
        <w:ind w:left="0"/>
        <w:jc w:val="both"/>
      </w:pPr>
      <w:r>
        <w:rPr>
          <w:rFonts w:ascii="Times New Roman"/>
          <w:b w:val="false"/>
          <w:i w:val="false"/>
          <w:color w:val="000000"/>
          <w:sz w:val="28"/>
        </w:rPr>
        <w:t>
      казенные предприятия (ИИН/БИН) ___________________________________</w:t>
      </w:r>
    </w:p>
    <w:bookmarkEnd w:id="508"/>
    <w:bookmarkStart w:name="z522" w:id="509"/>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510"/>
    <w:p>
      <w:pPr>
        <w:spacing w:after="0"/>
        <w:ind w:left="0"/>
        <w:jc w:val="both"/>
      </w:pPr>
      <w:r>
        <w:rPr>
          <w:rFonts w:ascii="Times New Roman"/>
          <w:b w:val="false"/>
          <w:i w:val="false"/>
          <w:color w:val="000000"/>
          <w:sz w:val="28"/>
        </w:rPr>
        <w:t>
      Наименование организации _______________________________________</w:t>
      </w:r>
    </w:p>
    <w:bookmarkEnd w:id="510"/>
    <w:bookmarkStart w:name="z524" w:id="511"/>
    <w:p>
      <w:pPr>
        <w:spacing w:after="0"/>
        <w:ind w:left="0"/>
        <w:jc w:val="both"/>
      </w:pPr>
      <w:r>
        <w:rPr>
          <w:rFonts w:ascii="Times New Roman"/>
          <w:b w:val="false"/>
          <w:i w:val="false"/>
          <w:color w:val="000000"/>
          <w:sz w:val="28"/>
        </w:rPr>
        <w:t>
      Адрес ________________________________________</w:t>
      </w:r>
    </w:p>
    <w:bookmarkEnd w:id="511"/>
    <w:bookmarkStart w:name="z525" w:id="512"/>
    <w:p>
      <w:pPr>
        <w:spacing w:after="0"/>
        <w:ind w:left="0"/>
        <w:jc w:val="both"/>
      </w:pPr>
      <w:r>
        <w:rPr>
          <w:rFonts w:ascii="Times New Roman"/>
          <w:b w:val="false"/>
          <w:i w:val="false"/>
          <w:color w:val="000000"/>
          <w:sz w:val="28"/>
        </w:rPr>
        <w:t>
      Телефон _______________________________________</w:t>
      </w:r>
    </w:p>
    <w:bookmarkEnd w:id="512"/>
    <w:bookmarkStart w:name="z526" w:id="513"/>
    <w:p>
      <w:pPr>
        <w:spacing w:after="0"/>
        <w:ind w:left="0"/>
        <w:jc w:val="both"/>
      </w:pPr>
      <w:r>
        <w:rPr>
          <w:rFonts w:ascii="Times New Roman"/>
          <w:b w:val="false"/>
          <w:i w:val="false"/>
          <w:color w:val="000000"/>
          <w:sz w:val="28"/>
        </w:rPr>
        <w:t>
      Адрес электронной почты ________________________________________</w:t>
      </w:r>
    </w:p>
    <w:bookmarkEnd w:id="513"/>
    <w:p>
      <w:pPr>
        <w:spacing w:after="0"/>
        <w:ind w:left="0"/>
        <w:jc w:val="both"/>
      </w:pPr>
      <w:bookmarkStart w:name="z527" w:id="514"/>
      <w:r>
        <w:rPr>
          <w:rFonts w:ascii="Times New Roman"/>
          <w:b w:val="false"/>
          <w:i w:val="false"/>
          <w:color w:val="000000"/>
          <w:sz w:val="28"/>
        </w:rPr>
        <w:t xml:space="preserve">
      Исполнитель ___________________________________________________ </w:t>
      </w:r>
    </w:p>
    <w:bookmarkEnd w:id="514"/>
    <w:p>
      <w:pPr>
        <w:spacing w:after="0"/>
        <w:ind w:left="0"/>
        <w:jc w:val="both"/>
      </w:pPr>
      <w:r>
        <w:rPr>
          <w:rFonts w:ascii="Times New Roman"/>
          <w:b w:val="false"/>
          <w:i w:val="false"/>
          <w:color w:val="000000"/>
          <w:sz w:val="28"/>
        </w:rPr>
        <w:t xml:space="preserve">                         фамилия, имя, отчество (при его наличии)</w:t>
      </w:r>
    </w:p>
    <w:bookmarkStart w:name="z528" w:id="515"/>
    <w:p>
      <w:pPr>
        <w:spacing w:after="0"/>
        <w:ind w:left="0"/>
        <w:jc w:val="both"/>
      </w:pPr>
      <w:r>
        <w:rPr>
          <w:rFonts w:ascii="Times New Roman"/>
          <w:b w:val="false"/>
          <w:i w:val="false"/>
          <w:color w:val="000000"/>
          <w:sz w:val="28"/>
        </w:rPr>
        <w:t>
      подпись ____________</w:t>
      </w:r>
    </w:p>
    <w:bookmarkEnd w:id="515"/>
    <w:p>
      <w:pPr>
        <w:spacing w:after="0"/>
        <w:ind w:left="0"/>
        <w:jc w:val="both"/>
      </w:pPr>
      <w:bookmarkStart w:name="z529" w:id="516"/>
      <w:r>
        <w:rPr>
          <w:rFonts w:ascii="Times New Roman"/>
          <w:b w:val="false"/>
          <w:i w:val="false"/>
          <w:color w:val="000000"/>
          <w:sz w:val="28"/>
        </w:rPr>
        <w:t xml:space="preserve">
      Руководитель или лицо, исполняющее его обязанности _________________  </w:t>
      </w:r>
    </w:p>
    <w:bookmarkEnd w:id="516"/>
    <w:p>
      <w:pPr>
        <w:spacing w:after="0"/>
        <w:ind w:left="0"/>
        <w:jc w:val="both"/>
      </w:pPr>
      <w:r>
        <w:rPr>
          <w:rFonts w:ascii="Times New Roman"/>
          <w:b w:val="false"/>
          <w:i w:val="false"/>
          <w:color w:val="000000"/>
          <w:sz w:val="28"/>
        </w:rPr>
        <w:t xml:space="preserve">                         фамилия, имя, отчество (при его наличии)</w:t>
      </w:r>
    </w:p>
    <w:bookmarkStart w:name="z530" w:id="517"/>
    <w:p>
      <w:pPr>
        <w:spacing w:after="0"/>
        <w:ind w:left="0"/>
        <w:jc w:val="both"/>
      </w:pPr>
      <w:r>
        <w:rPr>
          <w:rFonts w:ascii="Times New Roman"/>
          <w:b w:val="false"/>
          <w:i w:val="false"/>
          <w:color w:val="000000"/>
          <w:sz w:val="28"/>
        </w:rPr>
        <w:t>
      подпись ____________</w:t>
      </w:r>
    </w:p>
    <w:bookmarkEnd w:id="517"/>
    <w:bookmarkStart w:name="z531" w:id="518"/>
    <w:p>
      <w:pPr>
        <w:spacing w:after="0"/>
        <w:ind w:left="0"/>
        <w:jc w:val="both"/>
      </w:pPr>
      <w:r>
        <w:rPr>
          <w:rFonts w:ascii="Times New Roman"/>
          <w:b w:val="false"/>
          <w:i w:val="false"/>
          <w:color w:val="000000"/>
          <w:sz w:val="28"/>
        </w:rPr>
        <w:t>
      Дата "__" ___________ 20__ год</w:t>
      </w:r>
    </w:p>
    <w:bookmarkEnd w:id="518"/>
    <w:bookmarkStart w:name="z532" w:id="519"/>
    <w:p>
      <w:pPr>
        <w:spacing w:after="0"/>
        <w:ind w:left="0"/>
        <w:jc w:val="both"/>
      </w:pPr>
      <w:r>
        <w:rPr>
          <w:rFonts w:ascii="Times New Roman"/>
          <w:b w:val="false"/>
          <w:i w:val="false"/>
          <w:color w:val="000000"/>
          <w:sz w:val="28"/>
        </w:rPr>
        <w:t>
      Место для печати</w:t>
      </w:r>
    </w:p>
    <w:bookmarkEnd w:id="519"/>
    <w:bookmarkStart w:name="z533" w:id="520"/>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20"/>
    <w:bookmarkStart w:name="z534" w:id="521"/>
    <w:p>
      <w:pPr>
        <w:spacing w:after="0"/>
        <w:ind w:left="0"/>
        <w:jc w:val="both"/>
      </w:pPr>
      <w:r>
        <w:rPr>
          <w:rFonts w:ascii="Times New Roman"/>
          <w:b w:val="false"/>
          <w:i w:val="false"/>
          <w:color w:val="000000"/>
          <w:sz w:val="28"/>
        </w:rPr>
        <w:t>
      Раздел 26. Сведения о сети, штатах, контингентах судебных органов</w:t>
      </w:r>
    </w:p>
    <w:bookmarkEnd w:id="521"/>
    <w:bookmarkStart w:name="z535" w:id="5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1-26-СШКО.</w:t>
      </w:r>
    </w:p>
    <w:bookmarkEnd w:id="522"/>
    <w:bookmarkStart w:name="z536" w:id="5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23"/>
    <w:bookmarkStart w:name="z537" w:id="524"/>
    <w:p>
      <w:pPr>
        <w:spacing w:after="0"/>
        <w:ind w:left="0"/>
        <w:jc w:val="both"/>
      </w:pPr>
      <w:r>
        <w:rPr>
          <w:rFonts w:ascii="Times New Roman"/>
          <w:b w:val="false"/>
          <w:i w:val="false"/>
          <w:color w:val="000000"/>
          <w:sz w:val="28"/>
        </w:rPr>
        <w:t>
      государственные учреждения _______________________________________</w:t>
      </w:r>
    </w:p>
    <w:bookmarkEnd w:id="524"/>
    <w:bookmarkStart w:name="z538" w:id="525"/>
    <w:p>
      <w:pPr>
        <w:spacing w:after="0"/>
        <w:ind w:left="0"/>
        <w:jc w:val="both"/>
      </w:pPr>
      <w:r>
        <w:rPr>
          <w:rFonts w:ascii="Times New Roman"/>
          <w:b w:val="false"/>
          <w:i w:val="false"/>
          <w:color w:val="000000"/>
          <w:sz w:val="28"/>
        </w:rPr>
        <w:t>
      казенные предприятия (ИИН/БИН) __________________________________</w:t>
      </w:r>
    </w:p>
    <w:bookmarkEnd w:id="525"/>
    <w:bookmarkStart w:name="z539" w:id="52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7"/>
          <w:p>
            <w:pPr>
              <w:spacing w:after="20"/>
              <w:ind w:left="20"/>
              <w:jc w:val="both"/>
            </w:pPr>
            <w:r>
              <w:rPr>
                <w:rFonts w:ascii="Times New Roman"/>
                <w:b w:val="false"/>
                <w:i w:val="false"/>
                <w:color w:val="000000"/>
                <w:sz w:val="20"/>
              </w:rPr>
              <w:t>
План 20___</w:t>
            </w:r>
          </w:p>
          <w:bookmarkEnd w:id="527"/>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41" w:id="528"/>
    <w:p>
      <w:pPr>
        <w:spacing w:after="0"/>
        <w:ind w:left="0"/>
        <w:jc w:val="both"/>
      </w:pPr>
      <w:r>
        <w:rPr>
          <w:rFonts w:ascii="Times New Roman"/>
          <w:b w:val="false"/>
          <w:i w:val="false"/>
          <w:color w:val="000000"/>
          <w:sz w:val="28"/>
        </w:rPr>
        <w:t>
      Наименование организации _______________________________________</w:t>
      </w:r>
    </w:p>
    <w:bookmarkEnd w:id="528"/>
    <w:bookmarkStart w:name="z542" w:id="529"/>
    <w:p>
      <w:pPr>
        <w:spacing w:after="0"/>
        <w:ind w:left="0"/>
        <w:jc w:val="both"/>
      </w:pPr>
      <w:r>
        <w:rPr>
          <w:rFonts w:ascii="Times New Roman"/>
          <w:b w:val="false"/>
          <w:i w:val="false"/>
          <w:color w:val="000000"/>
          <w:sz w:val="28"/>
        </w:rPr>
        <w:t>
      Адрес ________________________________________</w:t>
      </w:r>
    </w:p>
    <w:bookmarkEnd w:id="529"/>
    <w:bookmarkStart w:name="z543" w:id="530"/>
    <w:p>
      <w:pPr>
        <w:spacing w:after="0"/>
        <w:ind w:left="0"/>
        <w:jc w:val="both"/>
      </w:pPr>
      <w:r>
        <w:rPr>
          <w:rFonts w:ascii="Times New Roman"/>
          <w:b w:val="false"/>
          <w:i w:val="false"/>
          <w:color w:val="000000"/>
          <w:sz w:val="28"/>
        </w:rPr>
        <w:t>
      Телефон _______________________________________</w:t>
      </w:r>
    </w:p>
    <w:bookmarkEnd w:id="530"/>
    <w:bookmarkStart w:name="z544" w:id="531"/>
    <w:p>
      <w:pPr>
        <w:spacing w:after="0"/>
        <w:ind w:left="0"/>
        <w:jc w:val="both"/>
      </w:pPr>
      <w:r>
        <w:rPr>
          <w:rFonts w:ascii="Times New Roman"/>
          <w:b w:val="false"/>
          <w:i w:val="false"/>
          <w:color w:val="000000"/>
          <w:sz w:val="28"/>
        </w:rPr>
        <w:t>
      Адрес электронной почты ________________________________________</w:t>
      </w:r>
    </w:p>
    <w:bookmarkEnd w:id="531"/>
    <w:p>
      <w:pPr>
        <w:spacing w:after="0"/>
        <w:ind w:left="0"/>
        <w:jc w:val="both"/>
      </w:pPr>
      <w:bookmarkStart w:name="z545" w:id="532"/>
      <w:r>
        <w:rPr>
          <w:rFonts w:ascii="Times New Roman"/>
          <w:b w:val="false"/>
          <w:i w:val="false"/>
          <w:color w:val="000000"/>
          <w:sz w:val="28"/>
        </w:rPr>
        <w:t xml:space="preserve">
      Исполнитель ___________________________________________________  </w:t>
      </w:r>
    </w:p>
    <w:bookmarkEnd w:id="532"/>
    <w:p>
      <w:pPr>
        <w:spacing w:after="0"/>
        <w:ind w:left="0"/>
        <w:jc w:val="both"/>
      </w:pPr>
      <w:r>
        <w:rPr>
          <w:rFonts w:ascii="Times New Roman"/>
          <w:b w:val="false"/>
          <w:i w:val="false"/>
          <w:color w:val="000000"/>
          <w:sz w:val="28"/>
        </w:rPr>
        <w:t xml:space="preserve">                               фамилия, имя, отчество (при его наличии)</w:t>
      </w:r>
    </w:p>
    <w:bookmarkStart w:name="z546" w:id="533"/>
    <w:p>
      <w:pPr>
        <w:spacing w:after="0"/>
        <w:ind w:left="0"/>
        <w:jc w:val="both"/>
      </w:pPr>
      <w:r>
        <w:rPr>
          <w:rFonts w:ascii="Times New Roman"/>
          <w:b w:val="false"/>
          <w:i w:val="false"/>
          <w:color w:val="000000"/>
          <w:sz w:val="28"/>
        </w:rPr>
        <w:t>
      подпись ____________</w:t>
      </w:r>
    </w:p>
    <w:bookmarkEnd w:id="533"/>
    <w:p>
      <w:pPr>
        <w:spacing w:after="0"/>
        <w:ind w:left="0"/>
        <w:jc w:val="both"/>
      </w:pPr>
      <w:bookmarkStart w:name="z547" w:id="534"/>
      <w:r>
        <w:rPr>
          <w:rFonts w:ascii="Times New Roman"/>
          <w:b w:val="false"/>
          <w:i w:val="false"/>
          <w:color w:val="000000"/>
          <w:sz w:val="28"/>
        </w:rPr>
        <w:t xml:space="preserve">
      Руководитель или лицо, исполняющее его обязанности _________________  </w:t>
      </w:r>
    </w:p>
    <w:bookmarkEnd w:id="534"/>
    <w:p>
      <w:pPr>
        <w:spacing w:after="0"/>
        <w:ind w:left="0"/>
        <w:jc w:val="both"/>
      </w:pPr>
      <w:r>
        <w:rPr>
          <w:rFonts w:ascii="Times New Roman"/>
          <w:b w:val="false"/>
          <w:i w:val="false"/>
          <w:color w:val="000000"/>
          <w:sz w:val="28"/>
        </w:rPr>
        <w:t xml:space="preserve">                               фамилия, имя, отчество (при его наличии)</w:t>
      </w:r>
    </w:p>
    <w:bookmarkStart w:name="z548" w:id="535"/>
    <w:p>
      <w:pPr>
        <w:spacing w:after="0"/>
        <w:ind w:left="0"/>
        <w:jc w:val="both"/>
      </w:pPr>
      <w:r>
        <w:rPr>
          <w:rFonts w:ascii="Times New Roman"/>
          <w:b w:val="false"/>
          <w:i w:val="false"/>
          <w:color w:val="000000"/>
          <w:sz w:val="28"/>
        </w:rPr>
        <w:t>
      подпись ____________</w:t>
      </w:r>
    </w:p>
    <w:bookmarkEnd w:id="535"/>
    <w:bookmarkStart w:name="z549" w:id="536"/>
    <w:p>
      <w:pPr>
        <w:spacing w:after="0"/>
        <w:ind w:left="0"/>
        <w:jc w:val="both"/>
      </w:pPr>
      <w:r>
        <w:rPr>
          <w:rFonts w:ascii="Times New Roman"/>
          <w:b w:val="false"/>
          <w:i w:val="false"/>
          <w:color w:val="000000"/>
          <w:sz w:val="28"/>
        </w:rPr>
        <w:t>
      Дата "__" ___________ 20__ год</w:t>
      </w:r>
    </w:p>
    <w:bookmarkEnd w:id="536"/>
    <w:bookmarkStart w:name="z550" w:id="537"/>
    <w:p>
      <w:pPr>
        <w:spacing w:after="0"/>
        <w:ind w:left="0"/>
        <w:jc w:val="both"/>
      </w:pPr>
      <w:r>
        <w:rPr>
          <w:rFonts w:ascii="Times New Roman"/>
          <w:b w:val="false"/>
          <w:i w:val="false"/>
          <w:color w:val="000000"/>
          <w:sz w:val="28"/>
        </w:rPr>
        <w:t>
      Место для печати</w:t>
      </w:r>
    </w:p>
    <w:bookmarkEnd w:id="537"/>
    <w:bookmarkStart w:name="z551" w:id="538"/>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38"/>
    <w:bookmarkStart w:name="z552" w:id="539"/>
    <w:p>
      <w:pPr>
        <w:spacing w:after="0"/>
        <w:ind w:left="0"/>
        <w:jc w:val="both"/>
      </w:pPr>
      <w:r>
        <w:rPr>
          <w:rFonts w:ascii="Times New Roman"/>
          <w:b w:val="false"/>
          <w:i w:val="false"/>
          <w:color w:val="000000"/>
          <w:sz w:val="28"/>
        </w:rPr>
        <w:t>
      Раздел 27. Сведения о сети, штатах, контингентах организаций культуры и спорта, учреждений сельского хозяйства, а также государственных учреждений, не включенных в другие формы</w:t>
      </w:r>
    </w:p>
    <w:bookmarkEnd w:id="539"/>
    <w:bookmarkStart w:name="z553" w:id="5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1-27-СШКО.</w:t>
      </w:r>
    </w:p>
    <w:bookmarkEnd w:id="540"/>
    <w:bookmarkStart w:name="z554" w:id="5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541"/>
    <w:bookmarkStart w:name="z555" w:id="542"/>
    <w:p>
      <w:pPr>
        <w:spacing w:after="0"/>
        <w:ind w:left="0"/>
        <w:jc w:val="both"/>
      </w:pPr>
      <w:r>
        <w:rPr>
          <w:rFonts w:ascii="Times New Roman"/>
          <w:b w:val="false"/>
          <w:i w:val="false"/>
          <w:color w:val="000000"/>
          <w:sz w:val="28"/>
        </w:rPr>
        <w:t>
      государственные учреждения _______________________________________</w:t>
      </w:r>
    </w:p>
    <w:bookmarkEnd w:id="542"/>
    <w:bookmarkStart w:name="z556" w:id="543"/>
    <w:p>
      <w:pPr>
        <w:spacing w:after="0"/>
        <w:ind w:left="0"/>
        <w:jc w:val="both"/>
      </w:pPr>
      <w:r>
        <w:rPr>
          <w:rFonts w:ascii="Times New Roman"/>
          <w:b w:val="false"/>
          <w:i w:val="false"/>
          <w:color w:val="000000"/>
          <w:sz w:val="28"/>
        </w:rPr>
        <w:t>
      казенные предприятия (ИИН/БИН) __________________________________</w:t>
      </w:r>
    </w:p>
    <w:bookmarkEnd w:id="543"/>
    <w:bookmarkStart w:name="z557" w:id="544"/>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5"/>
          <w:p>
            <w:pPr>
              <w:spacing w:after="20"/>
              <w:ind w:left="20"/>
              <w:jc w:val="both"/>
            </w:pPr>
            <w:r>
              <w:rPr>
                <w:rFonts w:ascii="Times New Roman"/>
                <w:b w:val="false"/>
                <w:i w:val="false"/>
                <w:color w:val="000000"/>
                <w:sz w:val="20"/>
              </w:rPr>
              <w:t>
План 20___</w:t>
            </w:r>
          </w:p>
          <w:bookmarkEnd w:id="545"/>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59" w:id="546"/>
    <w:p>
      <w:pPr>
        <w:spacing w:after="0"/>
        <w:ind w:left="0"/>
        <w:jc w:val="both"/>
      </w:pPr>
      <w:r>
        <w:rPr>
          <w:rFonts w:ascii="Times New Roman"/>
          <w:b w:val="false"/>
          <w:i w:val="false"/>
          <w:color w:val="000000"/>
          <w:sz w:val="28"/>
        </w:rPr>
        <w:t>
      Наименование организации _______________________________________</w:t>
      </w:r>
    </w:p>
    <w:bookmarkEnd w:id="546"/>
    <w:bookmarkStart w:name="z560" w:id="547"/>
    <w:p>
      <w:pPr>
        <w:spacing w:after="0"/>
        <w:ind w:left="0"/>
        <w:jc w:val="both"/>
      </w:pPr>
      <w:r>
        <w:rPr>
          <w:rFonts w:ascii="Times New Roman"/>
          <w:b w:val="false"/>
          <w:i w:val="false"/>
          <w:color w:val="000000"/>
          <w:sz w:val="28"/>
        </w:rPr>
        <w:t>
      Адрес __________________________________________</w:t>
      </w:r>
    </w:p>
    <w:bookmarkEnd w:id="547"/>
    <w:bookmarkStart w:name="z561" w:id="548"/>
    <w:p>
      <w:pPr>
        <w:spacing w:after="0"/>
        <w:ind w:left="0"/>
        <w:jc w:val="both"/>
      </w:pPr>
      <w:r>
        <w:rPr>
          <w:rFonts w:ascii="Times New Roman"/>
          <w:b w:val="false"/>
          <w:i w:val="false"/>
          <w:color w:val="000000"/>
          <w:sz w:val="28"/>
        </w:rPr>
        <w:t>
      Телефон ________________________________________</w:t>
      </w:r>
    </w:p>
    <w:bookmarkEnd w:id="548"/>
    <w:bookmarkStart w:name="z562" w:id="549"/>
    <w:p>
      <w:pPr>
        <w:spacing w:after="0"/>
        <w:ind w:left="0"/>
        <w:jc w:val="both"/>
      </w:pPr>
      <w:r>
        <w:rPr>
          <w:rFonts w:ascii="Times New Roman"/>
          <w:b w:val="false"/>
          <w:i w:val="false"/>
          <w:color w:val="000000"/>
          <w:sz w:val="28"/>
        </w:rPr>
        <w:t>
      Адрес электронной почты ________________________________________</w:t>
      </w:r>
    </w:p>
    <w:bookmarkEnd w:id="549"/>
    <w:p>
      <w:pPr>
        <w:spacing w:after="0"/>
        <w:ind w:left="0"/>
        <w:jc w:val="both"/>
      </w:pPr>
      <w:bookmarkStart w:name="z563" w:id="550"/>
      <w:r>
        <w:rPr>
          <w:rFonts w:ascii="Times New Roman"/>
          <w:b w:val="false"/>
          <w:i w:val="false"/>
          <w:color w:val="000000"/>
          <w:sz w:val="28"/>
        </w:rPr>
        <w:t xml:space="preserve">
      Исполнитель ___________________________________________________  </w:t>
      </w:r>
    </w:p>
    <w:bookmarkEnd w:id="550"/>
    <w:p>
      <w:pPr>
        <w:spacing w:after="0"/>
        <w:ind w:left="0"/>
        <w:jc w:val="both"/>
      </w:pPr>
      <w:r>
        <w:rPr>
          <w:rFonts w:ascii="Times New Roman"/>
          <w:b w:val="false"/>
          <w:i w:val="false"/>
          <w:color w:val="000000"/>
          <w:sz w:val="28"/>
        </w:rPr>
        <w:t xml:space="preserve">                               фамилия, имя, отчество (при его наличии)</w:t>
      </w:r>
    </w:p>
    <w:bookmarkStart w:name="z564" w:id="551"/>
    <w:p>
      <w:pPr>
        <w:spacing w:after="0"/>
        <w:ind w:left="0"/>
        <w:jc w:val="both"/>
      </w:pPr>
      <w:r>
        <w:rPr>
          <w:rFonts w:ascii="Times New Roman"/>
          <w:b w:val="false"/>
          <w:i w:val="false"/>
          <w:color w:val="000000"/>
          <w:sz w:val="28"/>
        </w:rPr>
        <w:t>
      подпись ____________</w:t>
      </w:r>
    </w:p>
    <w:bookmarkEnd w:id="551"/>
    <w:p>
      <w:pPr>
        <w:spacing w:after="0"/>
        <w:ind w:left="0"/>
        <w:jc w:val="both"/>
      </w:pPr>
      <w:bookmarkStart w:name="z565" w:id="552"/>
      <w:r>
        <w:rPr>
          <w:rFonts w:ascii="Times New Roman"/>
          <w:b w:val="false"/>
          <w:i w:val="false"/>
          <w:color w:val="000000"/>
          <w:sz w:val="28"/>
        </w:rPr>
        <w:t xml:space="preserve">
      Руководитель или лицо, исполняющее его обязанности ___________________  </w:t>
      </w:r>
    </w:p>
    <w:bookmarkEnd w:id="552"/>
    <w:p>
      <w:pPr>
        <w:spacing w:after="0"/>
        <w:ind w:left="0"/>
        <w:jc w:val="both"/>
      </w:pPr>
      <w:r>
        <w:rPr>
          <w:rFonts w:ascii="Times New Roman"/>
          <w:b w:val="false"/>
          <w:i w:val="false"/>
          <w:color w:val="000000"/>
          <w:sz w:val="28"/>
        </w:rPr>
        <w:t xml:space="preserve">                               фамилия, имя, отчество (при его наличии)</w:t>
      </w:r>
    </w:p>
    <w:bookmarkStart w:name="z566" w:id="553"/>
    <w:p>
      <w:pPr>
        <w:spacing w:after="0"/>
        <w:ind w:left="0"/>
        <w:jc w:val="both"/>
      </w:pPr>
      <w:r>
        <w:rPr>
          <w:rFonts w:ascii="Times New Roman"/>
          <w:b w:val="false"/>
          <w:i w:val="false"/>
          <w:color w:val="000000"/>
          <w:sz w:val="28"/>
        </w:rPr>
        <w:t>
      подпись ____________</w:t>
      </w:r>
    </w:p>
    <w:bookmarkEnd w:id="553"/>
    <w:bookmarkStart w:name="z567" w:id="554"/>
    <w:p>
      <w:pPr>
        <w:spacing w:after="0"/>
        <w:ind w:left="0"/>
        <w:jc w:val="both"/>
      </w:pPr>
      <w:r>
        <w:rPr>
          <w:rFonts w:ascii="Times New Roman"/>
          <w:b w:val="false"/>
          <w:i w:val="false"/>
          <w:color w:val="000000"/>
          <w:sz w:val="28"/>
        </w:rPr>
        <w:t>
      Дата "__" ___________ 20__ год</w:t>
      </w:r>
    </w:p>
    <w:bookmarkEnd w:id="554"/>
    <w:bookmarkStart w:name="z568" w:id="555"/>
    <w:p>
      <w:pPr>
        <w:spacing w:after="0"/>
        <w:ind w:left="0"/>
        <w:jc w:val="both"/>
      </w:pPr>
      <w:r>
        <w:rPr>
          <w:rFonts w:ascii="Times New Roman"/>
          <w:b w:val="false"/>
          <w:i w:val="false"/>
          <w:color w:val="000000"/>
          <w:sz w:val="28"/>
        </w:rPr>
        <w:t>
      Место для печати</w:t>
      </w:r>
    </w:p>
    <w:bookmarkEnd w:id="555"/>
    <w:bookmarkStart w:name="z569" w:id="556"/>
    <w:p>
      <w:pPr>
        <w:spacing w:after="0"/>
        <w:ind w:left="0"/>
        <w:jc w:val="both"/>
      </w:pPr>
      <w:r>
        <w:rPr>
          <w:rFonts w:ascii="Times New Roman"/>
          <w:b w:val="false"/>
          <w:i w:val="false"/>
          <w:color w:val="000000"/>
          <w:sz w:val="28"/>
        </w:rPr>
        <w:t>
      Примечание: Пояснение по заполнению к форме согласно пунктам 7, 8, 9, 10, 11, 12, 13, 14 Инструкции по составлению сведений о сети, штатах, контингентах.</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Инструкции </w:t>
            </w:r>
            <w:r>
              <w:br/>
            </w:r>
            <w:r>
              <w:rPr>
                <w:rFonts w:ascii="Times New Roman"/>
                <w:b w:val="false"/>
                <w:i w:val="false"/>
                <w:color w:val="000000"/>
                <w:sz w:val="20"/>
              </w:rPr>
              <w:t xml:space="preserve">по составлению сведений </w:t>
            </w:r>
            <w:r>
              <w:br/>
            </w:r>
            <w:r>
              <w:rPr>
                <w:rFonts w:ascii="Times New Roman"/>
                <w:b w:val="false"/>
                <w:i w:val="false"/>
                <w:color w:val="000000"/>
                <w:sz w:val="20"/>
              </w:rPr>
              <w:t>о сети, штатах, 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4" w:id="557"/>
    <w:p>
      <w:pPr>
        <w:spacing w:after="0"/>
        <w:ind w:left="0"/>
        <w:jc w:val="left"/>
      </w:pPr>
      <w:r>
        <w:rPr>
          <w:rFonts w:ascii="Times New Roman"/>
          <w:b/>
          <w:i w:val="false"/>
          <w:color w:val="000000"/>
        </w:rPr>
        <w:t xml:space="preserve"> Сводные сведения о сети, штатах, контингентах по состоянию на 1 января 20___года </w:t>
      </w:r>
      <w:r>
        <w:br/>
      </w:r>
      <w:r>
        <w:rPr>
          <w:rFonts w:ascii="Times New Roman"/>
          <w:b/>
          <w:i w:val="false"/>
          <w:color w:val="000000"/>
        </w:rPr>
        <w:t xml:space="preserve">________________________________________________________________ </w:t>
      </w:r>
      <w:r>
        <w:br/>
      </w:r>
      <w:r>
        <w:rPr>
          <w:rFonts w:ascii="Times New Roman"/>
          <w:b/>
          <w:i w:val="false"/>
          <w:color w:val="000000"/>
        </w:rPr>
        <w:t>администратора бюджетных программ / соответствующего бюджета</w:t>
      </w:r>
    </w:p>
    <w:bookmarkEnd w:id="557"/>
    <w:bookmarkStart w:name="z575" w:id="558"/>
    <w:p>
      <w:pPr>
        <w:spacing w:after="0"/>
        <w:ind w:left="0"/>
        <w:jc w:val="both"/>
      </w:pPr>
      <w:r>
        <w:rPr>
          <w:rFonts w:ascii="Times New Roman"/>
          <w:b w:val="false"/>
          <w:i w:val="false"/>
          <w:color w:val="000000"/>
          <w:sz w:val="28"/>
        </w:rPr>
        <w:t>
      Форме, предназначенной для сбора административных данных на безвозмездной основе присваивается индекс: сети, штаты, контингенты организации (далее – ССШК) Индекс формы, предназначенной для сбора административных данных на безвозмездной основе (краткое буквенно-цифровое выражение наименования формы): форма 2-ССШК Форма, предназначенная для сбора административных данных на безвозмездной основе размещена на интернет – ресурсе: https://www.gov.kz/memleket/entities/minfin</w:t>
      </w:r>
    </w:p>
    <w:bookmarkEnd w:id="558"/>
    <w:bookmarkStart w:name="z576" w:id="559"/>
    <w:p>
      <w:pPr>
        <w:spacing w:after="0"/>
        <w:ind w:left="0"/>
        <w:jc w:val="both"/>
      </w:pPr>
      <w:r>
        <w:rPr>
          <w:rFonts w:ascii="Times New Roman"/>
          <w:b w:val="false"/>
          <w:i w:val="false"/>
          <w:color w:val="000000"/>
          <w:sz w:val="28"/>
        </w:rPr>
        <w:t>
      Периодичность: годовая</w:t>
      </w:r>
    </w:p>
    <w:bookmarkEnd w:id="559"/>
    <w:bookmarkStart w:name="z577" w:id="560"/>
    <w:p>
      <w:pPr>
        <w:spacing w:after="0"/>
        <w:ind w:left="0"/>
        <w:jc w:val="both"/>
      </w:pPr>
      <w:r>
        <w:rPr>
          <w:rFonts w:ascii="Times New Roman"/>
          <w:b w:val="false"/>
          <w:i w:val="false"/>
          <w:color w:val="000000"/>
          <w:sz w:val="28"/>
        </w:rPr>
        <w:t>
      Срок представления: до 1 марта года, следующего за отчетным администратор республиканских бюджетных программ ________________ в центральный уполномоченный орган по бюджетному планированию и исполнению бюджета; до 1 марта года, следующего за отчетным, администратор местных бюджетных программ ________________ в соответствующий уполномоченный орган по исполнению бюджета; до 15 марта года, следующего за отчетным, уполномоченный орган по исполнению бюджета района (города областного значения) ________________ в местный уполномоченный орган столицы (области и городов республиканского значения); до 1 апреля года, следующего за отчетным, местный уполномоченный орган по исполнению бюджета ________________ в центральный уполномоченный орган по бюджетному планированию и исполнению бюджета.</w:t>
      </w:r>
    </w:p>
    <w:bookmarkEnd w:id="560"/>
    <w:bookmarkStart w:name="z578" w:id="561"/>
    <w:p>
      <w:pPr>
        <w:spacing w:after="0"/>
        <w:ind w:left="0"/>
        <w:jc w:val="both"/>
      </w:pPr>
      <w:r>
        <w:rPr>
          <w:rFonts w:ascii="Times New Roman"/>
          <w:b w:val="false"/>
          <w:i w:val="false"/>
          <w:color w:val="000000"/>
          <w:sz w:val="28"/>
        </w:rPr>
        <w:t>
      ИИН/БИН__________________________________________________</w:t>
      </w:r>
    </w:p>
    <w:bookmarkEnd w:id="561"/>
    <w:bookmarkStart w:name="z579" w:id="56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________________________________________</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3"/>
          <w:p>
            <w:pPr>
              <w:spacing w:after="20"/>
              <w:ind w:left="20"/>
              <w:jc w:val="both"/>
            </w:pPr>
            <w:r>
              <w:rPr>
                <w:rFonts w:ascii="Times New Roman"/>
                <w:b w:val="false"/>
                <w:i w:val="false"/>
                <w:color w:val="000000"/>
                <w:sz w:val="20"/>
              </w:rPr>
              <w:t>
План 20____</w:t>
            </w:r>
          </w:p>
          <w:bookmarkEnd w:id="563"/>
          <w:p>
            <w:pPr>
              <w:spacing w:after="20"/>
              <w:ind w:left="20"/>
              <w:jc w:val="both"/>
            </w:pPr>
            <w:r>
              <w:rPr>
                <w:rFonts w:ascii="Times New Roman"/>
                <w:b w:val="false"/>
                <w:i w:val="false"/>
                <w:color w:val="000000"/>
                <w:sz w:val="20"/>
              </w:rPr>
              <w:t>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64"/>
    <w:p>
      <w:pPr>
        <w:spacing w:after="0"/>
        <w:ind w:left="0"/>
        <w:jc w:val="both"/>
      </w:pPr>
      <w:r>
        <w:rPr>
          <w:rFonts w:ascii="Times New Roman"/>
          <w:b w:val="false"/>
          <w:i w:val="false"/>
          <w:color w:val="000000"/>
          <w:sz w:val="28"/>
        </w:rPr>
        <w:t>
      Наименование организации ______________________________________</w:t>
      </w:r>
    </w:p>
    <w:bookmarkEnd w:id="564"/>
    <w:bookmarkStart w:name="z582" w:id="565"/>
    <w:p>
      <w:pPr>
        <w:spacing w:after="0"/>
        <w:ind w:left="0"/>
        <w:jc w:val="both"/>
      </w:pPr>
      <w:r>
        <w:rPr>
          <w:rFonts w:ascii="Times New Roman"/>
          <w:b w:val="false"/>
          <w:i w:val="false"/>
          <w:color w:val="000000"/>
          <w:sz w:val="28"/>
        </w:rPr>
        <w:t>
      Адрес ________________________________________</w:t>
      </w:r>
    </w:p>
    <w:bookmarkEnd w:id="565"/>
    <w:bookmarkStart w:name="z583" w:id="566"/>
    <w:p>
      <w:pPr>
        <w:spacing w:after="0"/>
        <w:ind w:left="0"/>
        <w:jc w:val="both"/>
      </w:pPr>
      <w:r>
        <w:rPr>
          <w:rFonts w:ascii="Times New Roman"/>
          <w:b w:val="false"/>
          <w:i w:val="false"/>
          <w:color w:val="000000"/>
          <w:sz w:val="28"/>
        </w:rPr>
        <w:t>
      Телефон _______________________________________</w:t>
      </w:r>
    </w:p>
    <w:bookmarkEnd w:id="566"/>
    <w:bookmarkStart w:name="z584" w:id="567"/>
    <w:p>
      <w:pPr>
        <w:spacing w:after="0"/>
        <w:ind w:left="0"/>
        <w:jc w:val="both"/>
      </w:pPr>
      <w:r>
        <w:rPr>
          <w:rFonts w:ascii="Times New Roman"/>
          <w:b w:val="false"/>
          <w:i w:val="false"/>
          <w:color w:val="000000"/>
          <w:sz w:val="28"/>
        </w:rPr>
        <w:t>
      Адрес электронной почты ________________________________________</w:t>
      </w:r>
    </w:p>
    <w:bookmarkEnd w:id="567"/>
    <w:p>
      <w:pPr>
        <w:spacing w:after="0"/>
        <w:ind w:left="0"/>
        <w:jc w:val="both"/>
      </w:pPr>
      <w:bookmarkStart w:name="z585" w:id="568"/>
      <w:r>
        <w:rPr>
          <w:rFonts w:ascii="Times New Roman"/>
          <w:b w:val="false"/>
          <w:i w:val="false"/>
          <w:color w:val="000000"/>
          <w:sz w:val="28"/>
        </w:rPr>
        <w:t xml:space="preserve">
      Исполнитель ____________________________________________________  </w:t>
      </w:r>
    </w:p>
    <w:bookmarkEnd w:id="568"/>
    <w:p>
      <w:pPr>
        <w:spacing w:after="0"/>
        <w:ind w:left="0"/>
        <w:jc w:val="both"/>
      </w:pPr>
      <w:r>
        <w:rPr>
          <w:rFonts w:ascii="Times New Roman"/>
          <w:b w:val="false"/>
          <w:i w:val="false"/>
          <w:color w:val="000000"/>
          <w:sz w:val="28"/>
        </w:rPr>
        <w:t xml:space="preserve">                               фамилия, имя, отчество (при его наличии)</w:t>
      </w:r>
    </w:p>
    <w:bookmarkStart w:name="z586" w:id="569"/>
    <w:p>
      <w:pPr>
        <w:spacing w:after="0"/>
        <w:ind w:left="0"/>
        <w:jc w:val="both"/>
      </w:pPr>
      <w:r>
        <w:rPr>
          <w:rFonts w:ascii="Times New Roman"/>
          <w:b w:val="false"/>
          <w:i w:val="false"/>
          <w:color w:val="000000"/>
          <w:sz w:val="28"/>
        </w:rPr>
        <w:t>
      подпись ____________</w:t>
      </w:r>
    </w:p>
    <w:bookmarkEnd w:id="569"/>
    <w:p>
      <w:pPr>
        <w:spacing w:after="0"/>
        <w:ind w:left="0"/>
        <w:jc w:val="both"/>
      </w:pPr>
      <w:bookmarkStart w:name="z587" w:id="570"/>
      <w:r>
        <w:rPr>
          <w:rFonts w:ascii="Times New Roman"/>
          <w:b w:val="false"/>
          <w:i w:val="false"/>
          <w:color w:val="000000"/>
          <w:sz w:val="28"/>
        </w:rPr>
        <w:t xml:space="preserve">
      Руководитель или лицо, исполняющее его обязанности _______________  </w:t>
      </w:r>
    </w:p>
    <w:bookmarkEnd w:id="570"/>
    <w:p>
      <w:pPr>
        <w:spacing w:after="0"/>
        <w:ind w:left="0"/>
        <w:jc w:val="both"/>
      </w:pPr>
      <w:r>
        <w:rPr>
          <w:rFonts w:ascii="Times New Roman"/>
          <w:b w:val="false"/>
          <w:i w:val="false"/>
          <w:color w:val="000000"/>
          <w:sz w:val="28"/>
        </w:rPr>
        <w:t xml:space="preserve">                               фамилия, имя, отчество (при его наличии)</w:t>
      </w:r>
    </w:p>
    <w:bookmarkStart w:name="z588" w:id="571"/>
    <w:p>
      <w:pPr>
        <w:spacing w:after="0"/>
        <w:ind w:left="0"/>
        <w:jc w:val="both"/>
      </w:pPr>
      <w:r>
        <w:rPr>
          <w:rFonts w:ascii="Times New Roman"/>
          <w:b w:val="false"/>
          <w:i w:val="false"/>
          <w:color w:val="000000"/>
          <w:sz w:val="28"/>
        </w:rPr>
        <w:t>
      подпись ____________</w:t>
      </w:r>
    </w:p>
    <w:bookmarkEnd w:id="571"/>
    <w:bookmarkStart w:name="z589" w:id="572"/>
    <w:p>
      <w:pPr>
        <w:spacing w:after="0"/>
        <w:ind w:left="0"/>
        <w:jc w:val="both"/>
      </w:pPr>
      <w:r>
        <w:rPr>
          <w:rFonts w:ascii="Times New Roman"/>
          <w:b w:val="false"/>
          <w:i w:val="false"/>
          <w:color w:val="000000"/>
          <w:sz w:val="28"/>
        </w:rPr>
        <w:t>
      Дата "__" ___________ 20__ год</w:t>
      </w:r>
    </w:p>
    <w:bookmarkEnd w:id="572"/>
    <w:bookmarkStart w:name="z590" w:id="573"/>
    <w:p>
      <w:pPr>
        <w:spacing w:after="0"/>
        <w:ind w:left="0"/>
        <w:jc w:val="both"/>
      </w:pPr>
      <w:r>
        <w:rPr>
          <w:rFonts w:ascii="Times New Roman"/>
          <w:b w:val="false"/>
          <w:i w:val="false"/>
          <w:color w:val="000000"/>
          <w:sz w:val="28"/>
        </w:rPr>
        <w:t>
      Место для печати</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 xml:space="preserve">по составлению сведений </w:t>
            </w:r>
            <w:r>
              <w:br/>
            </w:r>
            <w:r>
              <w:rPr>
                <w:rFonts w:ascii="Times New Roman"/>
                <w:b w:val="false"/>
                <w:i w:val="false"/>
                <w:color w:val="000000"/>
                <w:sz w:val="20"/>
              </w:rPr>
              <w:t>о сети, штатах, контингентах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594" w:id="574"/>
    <w:p>
      <w:pPr>
        <w:spacing w:after="0"/>
        <w:ind w:left="0"/>
        <w:jc w:val="left"/>
      </w:pPr>
      <w:r>
        <w:rPr>
          <w:rFonts w:ascii="Times New Roman"/>
          <w:b/>
          <w:i w:val="false"/>
          <w:color w:val="000000"/>
        </w:rPr>
        <w:t xml:space="preserve"> Сводный перечень показателей сети, штатов, контингентов</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работники, не имеющие ученой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общежитий/казарм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жилища, находящегося на балансе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мастеров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группы с продленным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счет средств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интернатах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 проживающие, но получающие питание и обмундирование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школ-интернатов, не имеющие родителей 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интернаты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 интернатах, детских домах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 / казармах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 комплексные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фонда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льготников на ремонт и техническое обслуживание средств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 (е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