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f953" w14:textId="facf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28 апреля 2025 года № 199 "Об утверждении Правил составления прогнозной консолидированной финансовой отчетности по республиканскому бюджету"</w:t>
      </w:r>
    </w:p>
    <w:p>
      <w:pPr>
        <w:spacing w:after="0"/>
        <w:ind w:left="0"/>
        <w:jc w:val="both"/>
      </w:pPr>
      <w:r>
        <w:rPr>
          <w:rFonts w:ascii="Times New Roman"/>
          <w:b w:val="false"/>
          <w:i w:val="false"/>
          <w:color w:val="000000"/>
          <w:sz w:val="28"/>
        </w:rPr>
        <w:t>Приказ Министра финансов Республики Казахстан от 16 июня 2026 года № 399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c 1 июля 2026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2025 года № 199 "Об утверждении Правил составления прогнозной консолидированной финансовой отчетности по республиканскому бюджету"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прогнозной консолидированной финансовой отчетности по республиканскому бюджету,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c 1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ПКФО-1 РБ</w:t>
            </w:r>
          </w:p>
        </w:tc>
      </w:tr>
    </w:tbl>
    <w:bookmarkStart w:name="z16" w:id="7"/>
    <w:p>
      <w:pPr>
        <w:spacing w:after="0"/>
        <w:ind w:left="0"/>
        <w:jc w:val="left"/>
      </w:pPr>
      <w:r>
        <w:rPr>
          <w:rFonts w:ascii="Times New Roman"/>
          <w:b/>
          <w:i w:val="false"/>
          <w:color w:val="000000"/>
        </w:rPr>
        <w:t xml:space="preserve"> Прогнозный консолидированный отчет о финансовом положении по республиканскому бюджету</w:t>
      </w:r>
    </w:p>
    <w:bookmarkEnd w:id="7"/>
    <w:bookmarkStart w:name="z17" w:id="8"/>
    <w:p>
      <w:pPr>
        <w:spacing w:after="0"/>
        <w:ind w:left="0"/>
        <w:jc w:val="both"/>
      </w:pPr>
      <w:r>
        <w:rPr>
          <w:rFonts w:ascii="Times New Roman"/>
          <w:b w:val="false"/>
          <w:i w:val="false"/>
          <w:color w:val="000000"/>
          <w:sz w:val="28"/>
        </w:rPr>
        <w:t>
      Единица измерения: тысяч теңге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 -частному партнерству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ПКФО-2 РБ</w:t>
            </w:r>
          </w:p>
        </w:tc>
      </w:tr>
    </w:tbl>
    <w:bookmarkStart w:name="z21" w:id="9"/>
    <w:p>
      <w:pPr>
        <w:spacing w:after="0"/>
        <w:ind w:left="0"/>
        <w:jc w:val="left"/>
      </w:pPr>
      <w:r>
        <w:rPr>
          <w:rFonts w:ascii="Times New Roman"/>
          <w:b/>
          <w:i w:val="false"/>
          <w:color w:val="000000"/>
        </w:rPr>
        <w:t xml:space="preserve"> Прогнозный консолидированный отчет о результатах финансовой деятельности по республиканскому бюджету</w:t>
      </w:r>
    </w:p>
    <w:bookmarkEnd w:id="9"/>
    <w:bookmarkStart w:name="z22" w:id="10"/>
    <w:p>
      <w:pPr>
        <w:spacing w:after="0"/>
        <w:ind w:left="0"/>
        <w:jc w:val="both"/>
      </w:pPr>
      <w:r>
        <w:rPr>
          <w:rFonts w:ascii="Times New Roman"/>
          <w:b w:val="false"/>
          <w:i w:val="false"/>
          <w:color w:val="000000"/>
          <w:sz w:val="28"/>
        </w:rPr>
        <w:t>
      Единица измерения: тысяч теңге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ПКФО-3 РБ</w:t>
            </w:r>
          </w:p>
        </w:tc>
      </w:tr>
    </w:tbl>
    <w:bookmarkStart w:name="z26" w:id="11"/>
    <w:p>
      <w:pPr>
        <w:spacing w:after="0"/>
        <w:ind w:left="0"/>
        <w:jc w:val="left"/>
      </w:pPr>
      <w:r>
        <w:rPr>
          <w:rFonts w:ascii="Times New Roman"/>
          <w:b/>
          <w:i w:val="false"/>
          <w:color w:val="000000"/>
        </w:rPr>
        <w:t xml:space="preserve"> Прогнозный консолидированный отчет о движении денег по республиканскому бюджету</w:t>
      </w:r>
    </w:p>
    <w:bookmarkEnd w:id="11"/>
    <w:bookmarkStart w:name="z27" w:id="12"/>
    <w:p>
      <w:pPr>
        <w:spacing w:after="0"/>
        <w:ind w:left="0"/>
        <w:jc w:val="both"/>
      </w:pPr>
      <w:r>
        <w:rPr>
          <w:rFonts w:ascii="Times New Roman"/>
          <w:b w:val="false"/>
          <w:i w:val="false"/>
          <w:color w:val="000000"/>
          <w:sz w:val="28"/>
        </w:rPr>
        <w:t>
      Единица измерения: тысяч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 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 всего (сумма строк 123, 124, 125 и 126),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 строка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ПКФО-4 РБ</w:t>
            </w:r>
          </w:p>
        </w:tc>
      </w:tr>
    </w:tbl>
    <w:bookmarkStart w:name="z31" w:id="13"/>
    <w:p>
      <w:pPr>
        <w:spacing w:after="0"/>
        <w:ind w:left="0"/>
        <w:jc w:val="left"/>
      </w:pPr>
      <w:r>
        <w:rPr>
          <w:rFonts w:ascii="Times New Roman"/>
          <w:b/>
          <w:i w:val="false"/>
          <w:color w:val="000000"/>
        </w:rPr>
        <w:t xml:space="preserve"> Прогнозный консолидированный отчет об изменениях чистых активов/капитала по республиканскому бюджету</w:t>
      </w:r>
    </w:p>
    <w:bookmarkEnd w:id="13"/>
    <w:bookmarkStart w:name="z32" w:id="14"/>
    <w:p>
      <w:pPr>
        <w:spacing w:after="0"/>
        <w:ind w:left="0"/>
        <w:jc w:val="both"/>
      </w:pPr>
      <w:r>
        <w:rPr>
          <w:rFonts w:ascii="Times New Roman"/>
          <w:b w:val="false"/>
          <w:i w:val="false"/>
          <w:color w:val="000000"/>
          <w:sz w:val="28"/>
        </w:rPr>
        <w:t>
      Единица измерения: тысяч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bl>
    <w:bookmarkStart w:name="z35" w:id="15"/>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по республиканскому бюджету на _______________годы</w:t>
      </w:r>
    </w:p>
    <w:bookmarkEnd w:id="15"/>
    <w:bookmarkStart w:name="z36" w:id="16"/>
    <w:p>
      <w:pPr>
        <w:spacing w:after="0"/>
        <w:ind w:left="0"/>
        <w:jc w:val="left"/>
      </w:pPr>
      <w:r>
        <w:rPr>
          <w:rFonts w:ascii="Times New Roman"/>
          <w:b/>
          <w:i w:val="false"/>
          <w:color w:val="000000"/>
        </w:rPr>
        <w:t xml:space="preserve"> Глава 1. Общие сведения</w:t>
      </w:r>
    </w:p>
    <w:bookmarkEnd w:id="16"/>
    <w:bookmarkStart w:name="z37" w:id="17"/>
    <w:p>
      <w:pPr>
        <w:spacing w:after="0"/>
        <w:ind w:left="0"/>
        <w:jc w:val="both"/>
      </w:pPr>
      <w:r>
        <w:rPr>
          <w:rFonts w:ascii="Times New Roman"/>
          <w:b w:val="false"/>
          <w:i w:val="false"/>
          <w:color w:val="000000"/>
          <w:sz w:val="28"/>
        </w:rPr>
        <w:t>
      Формирование прогнозной консолидированной финансовой отчетности по республиканскому бюджету предусмотрено статьями 72 и пункта 2 статьи 90 Бюджетного кодекса Республики Казахстан.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17"/>
    <w:bookmarkStart w:name="z38" w:id="18"/>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на ______________годы составлена Министерством финансов Республики Казахстан на основании данных прогноза доходов республиканского бюджета и расходов ____ администраторов республиканских бюджетных программ по методу начисления. В прогнозную консолидированную финансовую отчетность по республиканскому бюджету не включаются субъекты квазигосударственного сектора.</w:t>
      </w:r>
    </w:p>
    <w:bookmarkEnd w:id="18"/>
    <w:bookmarkStart w:name="z39" w:id="19"/>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республиканскому бюджету - тысяч теңге.</w:t>
      </w:r>
    </w:p>
    <w:bookmarkEnd w:id="19"/>
    <w:bookmarkStart w:name="z40" w:id="20"/>
    <w:p>
      <w:pPr>
        <w:spacing w:after="0"/>
        <w:ind w:left="0"/>
        <w:jc w:val="left"/>
      </w:pPr>
      <w:r>
        <w:rPr>
          <w:rFonts w:ascii="Times New Roman"/>
          <w:b/>
          <w:i w:val="false"/>
          <w:color w:val="000000"/>
        </w:rPr>
        <w:t xml:space="preserve"> Глава 2. Основные положения учетной политики</w:t>
      </w:r>
    </w:p>
    <w:bookmarkEnd w:id="20"/>
    <w:bookmarkStart w:name="z41" w:id="21"/>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формируется в соответствии с Правилами составления прогнозной консолидированной финансовой отчетности по республиканскому бюджету и принципами учетной политики, утвержденным приказом Министра финансов Республики Казахстан от 24 апреля 2025 года № 191 "Об утверждении Учетной политики".</w:t>
      </w:r>
    </w:p>
    <w:bookmarkEnd w:id="21"/>
    <w:bookmarkStart w:name="z42" w:id="22"/>
    <w:p>
      <w:pPr>
        <w:spacing w:after="0"/>
        <w:ind w:left="0"/>
        <w:jc w:val="both"/>
      </w:pPr>
      <w:r>
        <w:rPr>
          <w:rFonts w:ascii="Times New Roman"/>
          <w:b w:val="false"/>
          <w:i w:val="false"/>
          <w:color w:val="000000"/>
          <w:sz w:val="28"/>
        </w:rPr>
        <w:t>
      Денежные средства и их эквиваленты</w:t>
      </w:r>
    </w:p>
    <w:bookmarkEnd w:id="22"/>
    <w:bookmarkStart w:name="z43" w:id="23"/>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республиканскому бюджету отражены в пределах информации, представленной в консолидированной финансовой отчетности об исполнении республиканского бюджета. В прогнозной консолидированной финансовой отчетности по республиканскому бюджету отражаются потоки по контрольному счету наличности республиканского бюджета,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республиканского бюджета.</w:t>
      </w:r>
    </w:p>
    <w:bookmarkEnd w:id="23"/>
    <w:bookmarkStart w:name="z44" w:id="24"/>
    <w:p>
      <w:pPr>
        <w:spacing w:after="0"/>
        <w:ind w:left="0"/>
        <w:jc w:val="both"/>
      </w:pPr>
      <w:r>
        <w:rPr>
          <w:rFonts w:ascii="Times New Roman"/>
          <w:b w:val="false"/>
          <w:i w:val="false"/>
          <w:color w:val="000000"/>
          <w:sz w:val="28"/>
        </w:rPr>
        <w:t>
      Финансовые инвестиции</w:t>
      </w:r>
    </w:p>
    <w:bookmarkEnd w:id="24"/>
    <w:bookmarkStart w:name="z45" w:id="25"/>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в ассоциированные организации и совместные предприятия отражаются по методу долевого участия. Займы, предоставленные по бюджетному кредитованию отражаются по себестоимости. Займы, предоставленные субъектам квазигосударственного сектора – по амортизированной стоимости с применением метода эффективной ставки процента. Финансовые инвестиции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5"/>
    <w:bookmarkStart w:name="z46" w:id="26"/>
    <w:p>
      <w:pPr>
        <w:spacing w:after="0"/>
        <w:ind w:left="0"/>
        <w:jc w:val="both"/>
      </w:pPr>
      <w:r>
        <w:rPr>
          <w:rFonts w:ascii="Times New Roman"/>
          <w:b w:val="false"/>
          <w:i w:val="false"/>
          <w:color w:val="000000"/>
          <w:sz w:val="28"/>
        </w:rPr>
        <w:t>
      Запасы</w:t>
      </w:r>
    </w:p>
    <w:bookmarkEnd w:id="26"/>
    <w:bookmarkStart w:name="z47" w:id="27"/>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республиканскому бюджету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27"/>
    <w:bookmarkStart w:name="z48" w:id="28"/>
    <w:p>
      <w:pPr>
        <w:spacing w:after="0"/>
        <w:ind w:left="0"/>
        <w:jc w:val="both"/>
      </w:pPr>
      <w:r>
        <w:rPr>
          <w:rFonts w:ascii="Times New Roman"/>
          <w:b w:val="false"/>
          <w:i w:val="false"/>
          <w:color w:val="000000"/>
          <w:sz w:val="28"/>
        </w:rPr>
        <w:t>
      Основные средства</w:t>
      </w:r>
    </w:p>
    <w:bookmarkEnd w:id="28"/>
    <w:bookmarkStart w:name="z49" w:id="29"/>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29"/>
    <w:bookmarkStart w:name="z50" w:id="30"/>
    <w:p>
      <w:pPr>
        <w:spacing w:after="0"/>
        <w:ind w:left="0"/>
        <w:jc w:val="both"/>
      </w:pPr>
      <w:r>
        <w:rPr>
          <w:rFonts w:ascii="Times New Roman"/>
          <w:b w:val="false"/>
          <w:i w:val="false"/>
          <w:color w:val="000000"/>
          <w:sz w:val="28"/>
        </w:rPr>
        <w:t>
      При начислении амортизации основных средств используются годовые нормы амортизации, утвержденные приказом Министра финансов Республики Казахстан от 12 мая 2025 года № 223 "Об утверждении Правил ведения бухгалтерского учета в государственных учреждениях" (далее – Приказ № 223).</w:t>
      </w:r>
    </w:p>
    <w:bookmarkEnd w:id="30"/>
    <w:bookmarkStart w:name="z51" w:id="31"/>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1"/>
    <w:bookmarkStart w:name="z52" w:id="32"/>
    <w:p>
      <w:pPr>
        <w:spacing w:after="0"/>
        <w:ind w:left="0"/>
        <w:jc w:val="both"/>
      </w:pPr>
      <w:r>
        <w:rPr>
          <w:rFonts w:ascii="Times New Roman"/>
          <w:b w:val="false"/>
          <w:i w:val="false"/>
          <w:color w:val="000000"/>
          <w:sz w:val="28"/>
        </w:rPr>
        <w:t>
      Незавершенное строительство</w:t>
      </w:r>
    </w:p>
    <w:bookmarkEnd w:id="32"/>
    <w:bookmarkStart w:name="z53" w:id="33"/>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3"/>
    <w:bookmarkStart w:name="z54" w:id="34"/>
    <w:p>
      <w:pPr>
        <w:spacing w:after="0"/>
        <w:ind w:left="0"/>
        <w:jc w:val="both"/>
      </w:pPr>
      <w:r>
        <w:rPr>
          <w:rFonts w:ascii="Times New Roman"/>
          <w:b w:val="false"/>
          <w:i w:val="false"/>
          <w:color w:val="000000"/>
          <w:sz w:val="28"/>
        </w:rPr>
        <w:t>
      Инвестиционная недвижимость</w:t>
      </w:r>
    </w:p>
    <w:bookmarkEnd w:id="34"/>
    <w:bookmarkStart w:name="z55" w:id="35"/>
    <w:p>
      <w:pPr>
        <w:spacing w:after="0"/>
        <w:ind w:left="0"/>
        <w:jc w:val="both"/>
      </w:pPr>
      <w:r>
        <w:rPr>
          <w:rFonts w:ascii="Times New Roman"/>
          <w:b w:val="false"/>
          <w:i w:val="false"/>
          <w:color w:val="000000"/>
          <w:sz w:val="28"/>
        </w:rPr>
        <w:t>
      Инвестиционная недвижимость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5"/>
    <w:bookmarkStart w:name="z56" w:id="36"/>
    <w:p>
      <w:pPr>
        <w:spacing w:after="0"/>
        <w:ind w:left="0"/>
        <w:jc w:val="both"/>
      </w:pPr>
      <w:r>
        <w:rPr>
          <w:rFonts w:ascii="Times New Roman"/>
          <w:b w:val="false"/>
          <w:i w:val="false"/>
          <w:color w:val="000000"/>
          <w:sz w:val="28"/>
        </w:rPr>
        <w:t>
      Нематериальные активы</w:t>
      </w:r>
    </w:p>
    <w:bookmarkEnd w:id="36"/>
    <w:bookmarkStart w:name="z57" w:id="37"/>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37"/>
    <w:bookmarkStart w:name="z58" w:id="38"/>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утвержденные Приказом № 223.</w:t>
      </w:r>
    </w:p>
    <w:bookmarkEnd w:id="38"/>
    <w:bookmarkStart w:name="z59" w:id="39"/>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9"/>
    <w:bookmarkStart w:name="z60" w:id="40"/>
    <w:p>
      <w:pPr>
        <w:spacing w:after="0"/>
        <w:ind w:left="0"/>
        <w:jc w:val="both"/>
      </w:pPr>
      <w:r>
        <w:rPr>
          <w:rFonts w:ascii="Times New Roman"/>
          <w:b w:val="false"/>
          <w:i w:val="false"/>
          <w:color w:val="000000"/>
          <w:sz w:val="28"/>
        </w:rPr>
        <w:t>
      Дебиторская и кредиторская задолженность</w:t>
      </w:r>
    </w:p>
    <w:bookmarkEnd w:id="40"/>
    <w:bookmarkStart w:name="z61" w:id="41"/>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41"/>
    <w:bookmarkStart w:name="z62" w:id="42"/>
    <w:p>
      <w:pPr>
        <w:spacing w:after="0"/>
        <w:ind w:left="0"/>
        <w:jc w:val="both"/>
      </w:pPr>
      <w:r>
        <w:rPr>
          <w:rFonts w:ascii="Times New Roman"/>
          <w:b w:val="false"/>
          <w:i w:val="false"/>
          <w:color w:val="000000"/>
          <w:sz w:val="28"/>
        </w:rPr>
        <w:t>
      Займы</w:t>
      </w:r>
    </w:p>
    <w:bookmarkEnd w:id="42"/>
    <w:bookmarkStart w:name="z63" w:id="43"/>
    <w:p>
      <w:pPr>
        <w:spacing w:after="0"/>
        <w:ind w:left="0"/>
        <w:jc w:val="both"/>
      </w:pPr>
      <w:r>
        <w:rPr>
          <w:rFonts w:ascii="Times New Roman"/>
          <w:b w:val="false"/>
          <w:i w:val="false"/>
          <w:color w:val="000000"/>
          <w:sz w:val="28"/>
        </w:rPr>
        <w:t>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В качестве справедливой стоимости государственных ценных бумаг, размещенных на внутреннем рынке капитала, принимается их номинальная стоимость. Займы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43"/>
    <w:bookmarkStart w:name="z64" w:id="44"/>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44"/>
    <w:bookmarkStart w:name="z65" w:id="45"/>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45"/>
    <w:bookmarkStart w:name="z66" w:id="46"/>
    <w:p>
      <w:pPr>
        <w:spacing w:after="0"/>
        <w:ind w:left="0"/>
        <w:jc w:val="both"/>
      </w:pPr>
      <w:r>
        <w:rPr>
          <w:rFonts w:ascii="Times New Roman"/>
          <w:b w:val="false"/>
          <w:i w:val="false"/>
          <w:color w:val="000000"/>
          <w:sz w:val="28"/>
        </w:rPr>
        <w:t>
      Пенсионные обязательства</w:t>
      </w:r>
    </w:p>
    <w:bookmarkEnd w:id="46"/>
    <w:bookmarkStart w:name="z67" w:id="47"/>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47"/>
    <w:bookmarkStart w:name="z68" w:id="48"/>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48"/>
    <w:bookmarkStart w:name="z69" w:id="49"/>
    <w:p>
      <w:pPr>
        <w:spacing w:after="0"/>
        <w:ind w:left="0"/>
        <w:jc w:val="both"/>
      </w:pPr>
      <w:r>
        <w:rPr>
          <w:rFonts w:ascii="Times New Roman"/>
          <w:b w:val="false"/>
          <w:i w:val="false"/>
          <w:color w:val="000000"/>
          <w:sz w:val="28"/>
        </w:rPr>
        <w:t>
      Доходы</w:t>
      </w:r>
    </w:p>
    <w:bookmarkEnd w:id="49"/>
    <w:bookmarkStart w:name="z70" w:id="50"/>
    <w:p>
      <w:pPr>
        <w:spacing w:after="0"/>
        <w:ind w:left="0"/>
        <w:jc w:val="both"/>
      </w:pPr>
      <w:r>
        <w:rPr>
          <w:rFonts w:ascii="Times New Roman"/>
          <w:b w:val="false"/>
          <w:i w:val="false"/>
          <w:color w:val="000000"/>
          <w:sz w:val="28"/>
        </w:rPr>
        <w:t>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приказом Заместителя Премьер-Министра - Министра национальной экономики Республики Казахстан от 30 апреля 2025 года № 138 "Об утверждении Методики прогнозирования доходов бюджета" (далее – Приказ № 138).</w:t>
      </w:r>
    </w:p>
    <w:bookmarkEnd w:id="50"/>
    <w:bookmarkStart w:name="z71" w:id="51"/>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отчете об исполнении республиканского бюджета.</w:t>
      </w:r>
    </w:p>
    <w:bookmarkEnd w:id="51"/>
    <w:bookmarkStart w:name="z72" w:id="52"/>
    <w:p>
      <w:pPr>
        <w:spacing w:after="0"/>
        <w:ind w:left="0"/>
        <w:jc w:val="both"/>
      </w:pPr>
      <w:r>
        <w:rPr>
          <w:rFonts w:ascii="Times New Roman"/>
          <w:b w:val="false"/>
          <w:i w:val="false"/>
          <w:color w:val="000000"/>
          <w:sz w:val="28"/>
        </w:rPr>
        <w:t>
      Концессионные активы и обязательства</w:t>
      </w:r>
    </w:p>
    <w:bookmarkEnd w:id="52"/>
    <w:bookmarkStart w:name="z73" w:id="53"/>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53"/>
    <w:bookmarkStart w:name="z74" w:id="54"/>
    <w:p>
      <w:pPr>
        <w:spacing w:after="0"/>
        <w:ind w:left="0"/>
        <w:jc w:val="left"/>
      </w:pPr>
      <w:r>
        <w:rPr>
          <w:rFonts w:ascii="Times New Roman"/>
          <w:b/>
          <w:i w:val="false"/>
          <w:color w:val="000000"/>
        </w:rPr>
        <w:t xml:space="preserve"> Глава 3. Порядок раскрытий к прогнозной консолидированной финансовой отчетности по республиканскому бюджету</w:t>
      </w:r>
    </w:p>
    <w:bookmarkEnd w:id="54"/>
    <w:bookmarkStart w:name="z75" w:id="55"/>
    <w:p>
      <w:pPr>
        <w:spacing w:after="0"/>
        <w:ind w:left="0"/>
        <w:jc w:val="both"/>
      </w:pPr>
      <w:r>
        <w:rPr>
          <w:rFonts w:ascii="Times New Roman"/>
          <w:b w:val="false"/>
          <w:i w:val="false"/>
          <w:color w:val="000000"/>
          <w:sz w:val="28"/>
        </w:rPr>
        <w:t>
      Примечание 1.</w:t>
      </w:r>
    </w:p>
    <w:bookmarkEnd w:id="55"/>
    <w:bookmarkStart w:name="z76" w:id="56"/>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7"/>
    <w:p>
      <w:pPr>
        <w:spacing w:after="0"/>
        <w:ind w:left="0"/>
        <w:jc w:val="both"/>
      </w:pPr>
      <w:r>
        <w:rPr>
          <w:rFonts w:ascii="Times New Roman"/>
          <w:b w:val="false"/>
          <w:i w:val="false"/>
          <w:color w:val="000000"/>
          <w:sz w:val="28"/>
        </w:rPr>
        <w:t>
      Пояснение: Сальдо денежных средств включает …</w:t>
      </w:r>
    </w:p>
    <w:bookmarkEnd w:id="57"/>
    <w:bookmarkStart w:name="z78" w:id="58"/>
    <w:p>
      <w:pPr>
        <w:spacing w:after="0"/>
        <w:ind w:left="0"/>
        <w:jc w:val="both"/>
      </w:pPr>
      <w:r>
        <w:rPr>
          <w:rFonts w:ascii="Times New Roman"/>
          <w:b w:val="false"/>
          <w:i w:val="false"/>
          <w:color w:val="000000"/>
          <w:sz w:val="28"/>
        </w:rPr>
        <w:t>
      Примечание 2.</w:t>
      </w:r>
    </w:p>
    <w:bookmarkEnd w:id="58"/>
    <w:bookmarkStart w:name="z79" w:id="59"/>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0"/>
    <w:p>
      <w:pPr>
        <w:spacing w:after="0"/>
        <w:ind w:left="0"/>
        <w:jc w:val="both"/>
      </w:pPr>
      <w:r>
        <w:rPr>
          <w:rFonts w:ascii="Times New Roman"/>
          <w:b w:val="false"/>
          <w:i w:val="false"/>
          <w:color w:val="000000"/>
          <w:sz w:val="28"/>
        </w:rPr>
        <w:t>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w:t>
      </w:r>
    </w:p>
    <w:bookmarkEnd w:id="60"/>
    <w:bookmarkStart w:name="z81" w:id="61"/>
    <w:p>
      <w:pPr>
        <w:spacing w:after="0"/>
        <w:ind w:left="0"/>
        <w:jc w:val="both"/>
      </w:pPr>
      <w:r>
        <w:rPr>
          <w:rFonts w:ascii="Times New Roman"/>
          <w:b w:val="false"/>
          <w:i w:val="false"/>
          <w:color w:val="000000"/>
          <w:sz w:val="28"/>
        </w:rPr>
        <w:t>
      Суммы по строке "Увеличение" учтены в результате …</w:t>
      </w:r>
    </w:p>
    <w:bookmarkEnd w:id="61"/>
    <w:bookmarkStart w:name="z82" w:id="62"/>
    <w:p>
      <w:pPr>
        <w:spacing w:after="0"/>
        <w:ind w:left="0"/>
        <w:jc w:val="both"/>
      </w:pPr>
      <w:r>
        <w:rPr>
          <w:rFonts w:ascii="Times New Roman"/>
          <w:b w:val="false"/>
          <w:i w:val="false"/>
          <w:color w:val="000000"/>
          <w:sz w:val="28"/>
        </w:rPr>
        <w:t>
      Суммы по строке "Уменьшение" учтены в результате:</w:t>
      </w:r>
    </w:p>
    <w:bookmarkEnd w:id="62"/>
    <w:bookmarkStart w:name="z83" w:id="63"/>
    <w:p>
      <w:pPr>
        <w:spacing w:after="0"/>
        <w:ind w:left="0"/>
        <w:jc w:val="both"/>
      </w:pPr>
      <w:r>
        <w:rPr>
          <w:rFonts w:ascii="Times New Roman"/>
          <w:b w:val="false"/>
          <w:i w:val="false"/>
          <w:color w:val="000000"/>
          <w:sz w:val="28"/>
        </w:rPr>
        <w:t>
      погашения …</w:t>
      </w:r>
    </w:p>
    <w:bookmarkEnd w:id="63"/>
    <w:bookmarkStart w:name="z84" w:id="64"/>
    <w:p>
      <w:pPr>
        <w:spacing w:after="0"/>
        <w:ind w:left="0"/>
        <w:jc w:val="both"/>
      </w:pPr>
      <w:r>
        <w:rPr>
          <w:rFonts w:ascii="Times New Roman"/>
          <w:b w:val="false"/>
          <w:i w:val="false"/>
          <w:color w:val="000000"/>
          <w:sz w:val="28"/>
        </w:rPr>
        <w:t>
      списания переданных безвозмездно</w:t>
      </w:r>
    </w:p>
    <w:bookmarkEnd w:id="64"/>
    <w:bookmarkStart w:name="z85" w:id="65"/>
    <w:p>
      <w:pPr>
        <w:spacing w:after="0"/>
        <w:ind w:left="0"/>
        <w:jc w:val="both"/>
      </w:pPr>
      <w:r>
        <w:rPr>
          <w:rFonts w:ascii="Times New Roman"/>
          <w:b w:val="false"/>
          <w:i w:val="false"/>
          <w:color w:val="000000"/>
          <w:sz w:val="28"/>
        </w:rPr>
        <w:t>
      прочих изменений …</w:t>
      </w:r>
    </w:p>
    <w:bookmarkEnd w:id="65"/>
    <w:bookmarkStart w:name="z86" w:id="66"/>
    <w:p>
      <w:pPr>
        <w:spacing w:after="0"/>
        <w:ind w:left="0"/>
        <w:jc w:val="both"/>
      </w:pPr>
      <w:r>
        <w:rPr>
          <w:rFonts w:ascii="Times New Roman"/>
          <w:b w:val="false"/>
          <w:i w:val="false"/>
          <w:color w:val="000000"/>
          <w:sz w:val="28"/>
        </w:rPr>
        <w:t>
      Примечание 3.</w:t>
      </w:r>
    </w:p>
    <w:bookmarkEnd w:id="66"/>
    <w:bookmarkStart w:name="z87" w:id="67"/>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8"/>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68"/>
    <w:bookmarkStart w:name="z89" w:id="69"/>
    <w:p>
      <w:pPr>
        <w:spacing w:after="0"/>
        <w:ind w:left="0"/>
        <w:jc w:val="both"/>
      </w:pPr>
      <w:r>
        <w:rPr>
          <w:rFonts w:ascii="Times New Roman"/>
          <w:b w:val="false"/>
          <w:i w:val="false"/>
          <w:color w:val="000000"/>
          <w:sz w:val="28"/>
        </w:rPr>
        <w:t>
      Примечание 4.</w:t>
      </w:r>
    </w:p>
    <w:bookmarkEnd w:id="69"/>
    <w:bookmarkStart w:name="z90" w:id="70"/>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1"/>
    <w:p>
      <w:pPr>
        <w:spacing w:after="0"/>
        <w:ind w:left="0"/>
        <w:jc w:val="both"/>
      </w:pPr>
      <w:r>
        <w:rPr>
          <w:rFonts w:ascii="Times New Roman"/>
          <w:b w:val="false"/>
          <w:i w:val="false"/>
          <w:color w:val="000000"/>
          <w:sz w:val="28"/>
        </w:rPr>
        <w:t>
      Пояснение: Авансовые платежи осуществляются в соответствии с Процедурами казначейского исполнения бюджета и их кассового обслуживания, процедур казначейского учета и мониторинга, утвержденными приказом Министра финансов Республики Казахстан от 27 июня 2025 года № 328.</w:t>
      </w:r>
    </w:p>
    <w:bookmarkEnd w:id="71"/>
    <w:bookmarkStart w:name="z92" w:id="72"/>
    <w:p>
      <w:pPr>
        <w:spacing w:after="0"/>
        <w:ind w:left="0"/>
        <w:jc w:val="both"/>
      </w:pPr>
      <w:r>
        <w:rPr>
          <w:rFonts w:ascii="Times New Roman"/>
          <w:b w:val="false"/>
          <w:i w:val="false"/>
          <w:color w:val="000000"/>
          <w:sz w:val="28"/>
        </w:rPr>
        <w:t>
      Примечание 5.</w:t>
      </w:r>
    </w:p>
    <w:bookmarkEnd w:id="72"/>
    <w:bookmarkStart w:name="z93" w:id="73"/>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4"/>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74"/>
    <w:bookmarkStart w:name="z95" w:id="75"/>
    <w:p>
      <w:pPr>
        <w:spacing w:after="0"/>
        <w:ind w:left="0"/>
        <w:jc w:val="both"/>
      </w:pPr>
      <w:r>
        <w:rPr>
          <w:rFonts w:ascii="Times New Roman"/>
          <w:b w:val="false"/>
          <w:i w:val="false"/>
          <w:color w:val="000000"/>
          <w:sz w:val="28"/>
        </w:rPr>
        <w:t>
      Примечание 6.</w:t>
      </w:r>
    </w:p>
    <w:bookmarkEnd w:id="75"/>
    <w:bookmarkStart w:name="z96" w:id="76"/>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7"/>
    <w:p>
      <w:pPr>
        <w:spacing w:after="0"/>
        <w:ind w:left="0"/>
        <w:jc w:val="both"/>
      </w:pPr>
      <w:r>
        <w:rPr>
          <w:rFonts w:ascii="Times New Roman"/>
          <w:b w:val="false"/>
          <w:i w:val="false"/>
          <w:color w:val="000000"/>
          <w:sz w:val="28"/>
        </w:rPr>
        <w:t>
      Пояснение: В состав запасов включаются сальдо материалов, незавершенного производства, готовой продукции, товаров и запасов в пути.</w:t>
      </w:r>
    </w:p>
    <w:bookmarkEnd w:id="77"/>
    <w:bookmarkStart w:name="z98" w:id="78"/>
    <w:p>
      <w:pPr>
        <w:spacing w:after="0"/>
        <w:ind w:left="0"/>
        <w:jc w:val="both"/>
      </w:pPr>
      <w:r>
        <w:rPr>
          <w:rFonts w:ascii="Times New Roman"/>
          <w:b w:val="false"/>
          <w:i w:val="false"/>
          <w:color w:val="000000"/>
          <w:sz w:val="28"/>
        </w:rPr>
        <w:t>
      Суммы по строке "Увеличение" учтены в результате …</w:t>
      </w:r>
    </w:p>
    <w:bookmarkEnd w:id="78"/>
    <w:bookmarkStart w:name="z99" w:id="79"/>
    <w:p>
      <w:pPr>
        <w:spacing w:after="0"/>
        <w:ind w:left="0"/>
        <w:jc w:val="both"/>
      </w:pPr>
      <w:r>
        <w:rPr>
          <w:rFonts w:ascii="Times New Roman"/>
          <w:b w:val="false"/>
          <w:i w:val="false"/>
          <w:color w:val="000000"/>
          <w:sz w:val="28"/>
        </w:rPr>
        <w:t>
      Суммы по строке "Уменьшение" учтены в результате:</w:t>
      </w:r>
    </w:p>
    <w:bookmarkEnd w:id="79"/>
    <w:bookmarkStart w:name="z100" w:id="80"/>
    <w:p>
      <w:pPr>
        <w:spacing w:after="0"/>
        <w:ind w:left="0"/>
        <w:jc w:val="both"/>
      </w:pPr>
      <w:r>
        <w:rPr>
          <w:rFonts w:ascii="Times New Roman"/>
          <w:b w:val="false"/>
          <w:i w:val="false"/>
          <w:color w:val="000000"/>
          <w:sz w:val="28"/>
        </w:rPr>
        <w:t>
      использования …</w:t>
      </w:r>
    </w:p>
    <w:bookmarkEnd w:id="80"/>
    <w:bookmarkStart w:name="z101" w:id="81"/>
    <w:p>
      <w:pPr>
        <w:spacing w:after="0"/>
        <w:ind w:left="0"/>
        <w:jc w:val="both"/>
      </w:pPr>
      <w:r>
        <w:rPr>
          <w:rFonts w:ascii="Times New Roman"/>
          <w:b w:val="false"/>
          <w:i w:val="false"/>
          <w:color w:val="000000"/>
          <w:sz w:val="28"/>
        </w:rPr>
        <w:t>
      списания …</w:t>
      </w:r>
    </w:p>
    <w:bookmarkEnd w:id="81"/>
    <w:bookmarkStart w:name="z102" w:id="82"/>
    <w:p>
      <w:pPr>
        <w:spacing w:after="0"/>
        <w:ind w:left="0"/>
        <w:jc w:val="both"/>
      </w:pPr>
      <w:r>
        <w:rPr>
          <w:rFonts w:ascii="Times New Roman"/>
          <w:b w:val="false"/>
          <w:i w:val="false"/>
          <w:color w:val="000000"/>
          <w:sz w:val="28"/>
        </w:rPr>
        <w:t>
      прочих изменений …</w:t>
      </w:r>
    </w:p>
    <w:bookmarkEnd w:id="82"/>
    <w:bookmarkStart w:name="z103" w:id="83"/>
    <w:p>
      <w:pPr>
        <w:spacing w:after="0"/>
        <w:ind w:left="0"/>
        <w:jc w:val="both"/>
      </w:pPr>
      <w:r>
        <w:rPr>
          <w:rFonts w:ascii="Times New Roman"/>
          <w:b w:val="false"/>
          <w:i w:val="false"/>
          <w:color w:val="000000"/>
          <w:sz w:val="28"/>
        </w:rPr>
        <w:t>
      Примечание 7.</w:t>
      </w:r>
    </w:p>
    <w:bookmarkEnd w:id="83"/>
    <w:bookmarkStart w:name="z104" w:id="84"/>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5"/>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85"/>
    <w:bookmarkStart w:name="z106" w:id="86"/>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86"/>
    <w:bookmarkStart w:name="z107" w:id="87"/>
    <w:p>
      <w:pPr>
        <w:spacing w:after="0"/>
        <w:ind w:left="0"/>
        <w:jc w:val="both"/>
      </w:pPr>
      <w:r>
        <w:rPr>
          <w:rFonts w:ascii="Times New Roman"/>
          <w:b w:val="false"/>
          <w:i w:val="false"/>
          <w:color w:val="000000"/>
          <w:sz w:val="28"/>
        </w:rPr>
        <w:t>
      Суммы по строке "Увеличение" учтены в результате …</w:t>
      </w:r>
    </w:p>
    <w:bookmarkEnd w:id="87"/>
    <w:bookmarkStart w:name="z108" w:id="88"/>
    <w:p>
      <w:pPr>
        <w:spacing w:after="0"/>
        <w:ind w:left="0"/>
        <w:jc w:val="both"/>
      </w:pPr>
      <w:r>
        <w:rPr>
          <w:rFonts w:ascii="Times New Roman"/>
          <w:b w:val="false"/>
          <w:i w:val="false"/>
          <w:color w:val="000000"/>
          <w:sz w:val="28"/>
        </w:rPr>
        <w:t>
      Суммы по строке "Уменьшение" учтены в результате:</w:t>
      </w:r>
    </w:p>
    <w:bookmarkEnd w:id="88"/>
    <w:bookmarkStart w:name="z109" w:id="89"/>
    <w:p>
      <w:pPr>
        <w:spacing w:after="0"/>
        <w:ind w:left="0"/>
        <w:jc w:val="both"/>
      </w:pPr>
      <w:r>
        <w:rPr>
          <w:rFonts w:ascii="Times New Roman"/>
          <w:b w:val="false"/>
          <w:i w:val="false"/>
          <w:color w:val="000000"/>
          <w:sz w:val="28"/>
        </w:rPr>
        <w:t>
      списание первоначальной стоимости переданных безвозмездно объектов …</w:t>
      </w:r>
    </w:p>
    <w:bookmarkEnd w:id="89"/>
    <w:bookmarkStart w:name="z110" w:id="90"/>
    <w:p>
      <w:pPr>
        <w:spacing w:after="0"/>
        <w:ind w:left="0"/>
        <w:jc w:val="both"/>
      </w:pPr>
      <w:r>
        <w:rPr>
          <w:rFonts w:ascii="Times New Roman"/>
          <w:b w:val="false"/>
          <w:i w:val="false"/>
          <w:color w:val="000000"/>
          <w:sz w:val="28"/>
        </w:rPr>
        <w:t>
      сумму начисленной амортизации …</w:t>
      </w:r>
    </w:p>
    <w:bookmarkEnd w:id="90"/>
    <w:bookmarkStart w:name="z111" w:id="91"/>
    <w:p>
      <w:pPr>
        <w:spacing w:after="0"/>
        <w:ind w:left="0"/>
        <w:jc w:val="both"/>
      </w:pPr>
      <w:r>
        <w:rPr>
          <w:rFonts w:ascii="Times New Roman"/>
          <w:b w:val="false"/>
          <w:i w:val="false"/>
          <w:color w:val="000000"/>
          <w:sz w:val="28"/>
        </w:rPr>
        <w:t>
      прочие изменения …</w:t>
      </w:r>
    </w:p>
    <w:bookmarkEnd w:id="91"/>
    <w:bookmarkStart w:name="z112" w:id="92"/>
    <w:p>
      <w:pPr>
        <w:spacing w:after="0"/>
        <w:ind w:left="0"/>
        <w:jc w:val="both"/>
      </w:pPr>
      <w:r>
        <w:rPr>
          <w:rFonts w:ascii="Times New Roman"/>
          <w:b w:val="false"/>
          <w:i w:val="false"/>
          <w:color w:val="000000"/>
          <w:sz w:val="28"/>
        </w:rPr>
        <w:t>
      Примечание 8.</w:t>
      </w:r>
    </w:p>
    <w:bookmarkEnd w:id="92"/>
    <w:bookmarkStart w:name="z113" w:id="93"/>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4"/>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94"/>
    <w:bookmarkStart w:name="z115" w:id="95"/>
    <w:p>
      <w:pPr>
        <w:spacing w:after="0"/>
        <w:ind w:left="0"/>
        <w:jc w:val="both"/>
      </w:pPr>
      <w:r>
        <w:rPr>
          <w:rFonts w:ascii="Times New Roman"/>
          <w:b w:val="false"/>
          <w:i w:val="false"/>
          <w:color w:val="000000"/>
          <w:sz w:val="28"/>
        </w:rPr>
        <w:t>
      Суммы по строке "Увеличение" учтены в результате …</w:t>
      </w:r>
    </w:p>
    <w:bookmarkEnd w:id="95"/>
    <w:bookmarkStart w:name="z116" w:id="96"/>
    <w:p>
      <w:pPr>
        <w:spacing w:after="0"/>
        <w:ind w:left="0"/>
        <w:jc w:val="both"/>
      </w:pPr>
      <w:r>
        <w:rPr>
          <w:rFonts w:ascii="Times New Roman"/>
          <w:b w:val="false"/>
          <w:i w:val="false"/>
          <w:color w:val="000000"/>
          <w:sz w:val="28"/>
        </w:rPr>
        <w:t>
      Суммы по строке "Уменьшение" учтены в результате:</w:t>
      </w:r>
    </w:p>
    <w:bookmarkEnd w:id="96"/>
    <w:bookmarkStart w:name="z117" w:id="97"/>
    <w:p>
      <w:pPr>
        <w:spacing w:after="0"/>
        <w:ind w:left="0"/>
        <w:jc w:val="both"/>
      </w:pPr>
      <w:r>
        <w:rPr>
          <w:rFonts w:ascii="Times New Roman"/>
          <w:b w:val="false"/>
          <w:i w:val="false"/>
          <w:color w:val="000000"/>
          <w:sz w:val="28"/>
        </w:rPr>
        <w:t>
      перевода объектов незавершенного строительства и капитальных вложений в состав основных средств и/или нематериальных активов …</w:t>
      </w:r>
    </w:p>
    <w:bookmarkEnd w:id="97"/>
    <w:bookmarkStart w:name="z118" w:id="98"/>
    <w:p>
      <w:pPr>
        <w:spacing w:after="0"/>
        <w:ind w:left="0"/>
        <w:jc w:val="both"/>
      </w:pPr>
      <w:r>
        <w:rPr>
          <w:rFonts w:ascii="Times New Roman"/>
          <w:b w:val="false"/>
          <w:i w:val="false"/>
          <w:color w:val="000000"/>
          <w:sz w:val="28"/>
        </w:rPr>
        <w:t>
      прочих операций …</w:t>
      </w:r>
    </w:p>
    <w:bookmarkEnd w:id="98"/>
    <w:bookmarkStart w:name="z119" w:id="99"/>
    <w:p>
      <w:pPr>
        <w:spacing w:after="0"/>
        <w:ind w:left="0"/>
        <w:jc w:val="both"/>
      </w:pPr>
      <w:r>
        <w:rPr>
          <w:rFonts w:ascii="Times New Roman"/>
          <w:b w:val="false"/>
          <w:i w:val="false"/>
          <w:color w:val="000000"/>
          <w:sz w:val="28"/>
        </w:rPr>
        <w:t>
      Примечание 9.</w:t>
      </w:r>
    </w:p>
    <w:bookmarkEnd w:id="99"/>
    <w:bookmarkStart w:name="z120" w:id="100"/>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1"/>
    <w:p>
      <w:pPr>
        <w:spacing w:after="0"/>
        <w:ind w:left="0"/>
        <w:jc w:val="both"/>
      </w:pPr>
      <w:r>
        <w:rPr>
          <w:rFonts w:ascii="Times New Roman"/>
          <w:b w:val="false"/>
          <w:i w:val="false"/>
          <w:color w:val="000000"/>
          <w:sz w:val="28"/>
        </w:rPr>
        <w:t>
      Пояснение: Суммы по строке "Увеличение" учтены в результате …</w:t>
      </w:r>
    </w:p>
    <w:bookmarkEnd w:id="101"/>
    <w:bookmarkStart w:name="z122" w:id="102"/>
    <w:p>
      <w:pPr>
        <w:spacing w:after="0"/>
        <w:ind w:left="0"/>
        <w:jc w:val="both"/>
      </w:pPr>
      <w:r>
        <w:rPr>
          <w:rFonts w:ascii="Times New Roman"/>
          <w:b w:val="false"/>
          <w:i w:val="false"/>
          <w:color w:val="000000"/>
          <w:sz w:val="28"/>
        </w:rPr>
        <w:t>
      Суммы по строке "Уменьшение" учтены в результате:</w:t>
      </w:r>
    </w:p>
    <w:bookmarkEnd w:id="102"/>
    <w:bookmarkStart w:name="z123" w:id="103"/>
    <w:p>
      <w:pPr>
        <w:spacing w:after="0"/>
        <w:ind w:left="0"/>
        <w:jc w:val="both"/>
      </w:pPr>
      <w:r>
        <w:rPr>
          <w:rFonts w:ascii="Times New Roman"/>
          <w:b w:val="false"/>
          <w:i w:val="false"/>
          <w:color w:val="000000"/>
          <w:sz w:val="28"/>
        </w:rPr>
        <w:t>
      начисления амортизации …</w:t>
      </w:r>
    </w:p>
    <w:bookmarkEnd w:id="103"/>
    <w:bookmarkStart w:name="z124" w:id="104"/>
    <w:p>
      <w:pPr>
        <w:spacing w:after="0"/>
        <w:ind w:left="0"/>
        <w:jc w:val="both"/>
      </w:pPr>
      <w:r>
        <w:rPr>
          <w:rFonts w:ascii="Times New Roman"/>
          <w:b w:val="false"/>
          <w:i w:val="false"/>
          <w:color w:val="000000"/>
          <w:sz w:val="28"/>
        </w:rPr>
        <w:t>
      безвозмездной передачи …</w:t>
      </w:r>
    </w:p>
    <w:bookmarkEnd w:id="104"/>
    <w:bookmarkStart w:name="z125" w:id="105"/>
    <w:p>
      <w:pPr>
        <w:spacing w:after="0"/>
        <w:ind w:left="0"/>
        <w:jc w:val="both"/>
      </w:pPr>
      <w:r>
        <w:rPr>
          <w:rFonts w:ascii="Times New Roman"/>
          <w:b w:val="false"/>
          <w:i w:val="false"/>
          <w:color w:val="000000"/>
          <w:sz w:val="28"/>
        </w:rPr>
        <w:t>
      прочих операций …</w:t>
      </w:r>
    </w:p>
    <w:bookmarkEnd w:id="105"/>
    <w:bookmarkStart w:name="z126" w:id="106"/>
    <w:p>
      <w:pPr>
        <w:spacing w:after="0"/>
        <w:ind w:left="0"/>
        <w:jc w:val="both"/>
      </w:pPr>
      <w:r>
        <w:rPr>
          <w:rFonts w:ascii="Times New Roman"/>
          <w:b w:val="false"/>
          <w:i w:val="false"/>
          <w:color w:val="000000"/>
          <w:sz w:val="28"/>
        </w:rPr>
        <w:t>
      Примечание 10.</w:t>
      </w:r>
    </w:p>
    <w:bookmarkEnd w:id="106"/>
    <w:bookmarkStart w:name="z127" w:id="107"/>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r>
    </w:tbl>
    <w:bookmarkStart w:name="z128" w:id="108"/>
    <w:p>
      <w:pPr>
        <w:spacing w:after="0"/>
        <w:ind w:left="0"/>
        <w:jc w:val="both"/>
      </w:pPr>
      <w:r>
        <w:rPr>
          <w:rFonts w:ascii="Times New Roman"/>
          <w:b w:val="false"/>
          <w:i w:val="false"/>
          <w:color w:val="000000"/>
          <w:sz w:val="28"/>
        </w:rPr>
        <w:t>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w:t>
      </w:r>
    </w:p>
    <w:bookmarkEnd w:id="108"/>
    <w:bookmarkStart w:name="z129" w:id="109"/>
    <w:p>
      <w:pPr>
        <w:spacing w:after="0"/>
        <w:ind w:left="0"/>
        <w:jc w:val="both"/>
      </w:pPr>
      <w:r>
        <w:rPr>
          <w:rFonts w:ascii="Times New Roman"/>
          <w:b w:val="false"/>
          <w:i w:val="false"/>
          <w:color w:val="000000"/>
          <w:sz w:val="28"/>
        </w:rPr>
        <w:t>
      Примечание 11.</w:t>
      </w:r>
    </w:p>
    <w:bookmarkEnd w:id="109"/>
    <w:bookmarkStart w:name="z130" w:id="110"/>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1"/>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11"/>
    <w:bookmarkStart w:name="z132" w:id="112"/>
    <w:p>
      <w:pPr>
        <w:spacing w:after="0"/>
        <w:ind w:left="0"/>
        <w:jc w:val="both"/>
      </w:pPr>
      <w:r>
        <w:rPr>
          <w:rFonts w:ascii="Times New Roman"/>
          <w:b w:val="false"/>
          <w:i w:val="false"/>
          <w:color w:val="000000"/>
          <w:sz w:val="28"/>
        </w:rPr>
        <w:t>
      Примечание 12.</w:t>
      </w:r>
    </w:p>
    <w:bookmarkEnd w:id="112"/>
    <w:bookmarkStart w:name="z133" w:id="113"/>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4"/>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114"/>
    <w:bookmarkStart w:name="z135" w:id="115"/>
    <w:p>
      <w:pPr>
        <w:spacing w:after="0"/>
        <w:ind w:left="0"/>
        <w:jc w:val="both"/>
      </w:pPr>
      <w:r>
        <w:rPr>
          <w:rFonts w:ascii="Times New Roman"/>
          <w:b w:val="false"/>
          <w:i w:val="false"/>
          <w:color w:val="000000"/>
          <w:sz w:val="28"/>
        </w:rPr>
        <w:t>
      Суммы по строке "Увеличение" учтены в результате …</w:t>
      </w:r>
    </w:p>
    <w:bookmarkEnd w:id="115"/>
    <w:bookmarkStart w:name="z136" w:id="116"/>
    <w:p>
      <w:pPr>
        <w:spacing w:after="0"/>
        <w:ind w:left="0"/>
        <w:jc w:val="both"/>
      </w:pPr>
      <w:r>
        <w:rPr>
          <w:rFonts w:ascii="Times New Roman"/>
          <w:b w:val="false"/>
          <w:i w:val="false"/>
          <w:color w:val="000000"/>
          <w:sz w:val="28"/>
        </w:rPr>
        <w:t>
      Суммы по строке "Уменьшение" учтены в результате …</w:t>
      </w:r>
    </w:p>
    <w:bookmarkEnd w:id="116"/>
    <w:bookmarkStart w:name="z137" w:id="117"/>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внешним и внутренним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8"/>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внешним и внутренним займам, договорам концессии, прочим договорам государственно-частного партнерства.</w:t>
      </w:r>
    </w:p>
    <w:bookmarkEnd w:id="118"/>
    <w:bookmarkStart w:name="z139" w:id="119"/>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0"/>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120"/>
    <w:bookmarkStart w:name="z141" w:id="121"/>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2"/>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22"/>
    <w:bookmarkStart w:name="z143" w:id="123"/>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4"/>
    <w:p>
      <w:pPr>
        <w:spacing w:after="0"/>
        <w:ind w:left="0"/>
        <w:jc w:val="both"/>
      </w:pPr>
      <w:r>
        <w:rPr>
          <w:rFonts w:ascii="Times New Roman"/>
          <w:b w:val="false"/>
          <w:i w:val="false"/>
          <w:color w:val="000000"/>
          <w:sz w:val="28"/>
        </w:rPr>
        <w:t>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w:t>
      </w:r>
    </w:p>
    <w:bookmarkEnd w:id="124"/>
    <w:bookmarkStart w:name="z145" w:id="125"/>
    <w:p>
      <w:pPr>
        <w:spacing w:after="0"/>
        <w:ind w:left="0"/>
        <w:jc w:val="both"/>
      </w:pPr>
      <w:r>
        <w:rPr>
          <w:rFonts w:ascii="Times New Roman"/>
          <w:b w:val="false"/>
          <w:i w:val="false"/>
          <w:color w:val="000000"/>
          <w:sz w:val="28"/>
        </w:rPr>
        <w:t>
      Таблица 12.6 Справочная информация по договорам концессии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6"/>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126"/>
    <w:bookmarkStart w:name="z147" w:id="127"/>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28"/>
    <w:p>
      <w:pPr>
        <w:spacing w:after="0"/>
        <w:ind w:left="0"/>
        <w:jc w:val="both"/>
      </w:pPr>
      <w:r>
        <w:rPr>
          <w:rFonts w:ascii="Times New Roman"/>
          <w:b w:val="false"/>
          <w:i w:val="false"/>
          <w:color w:val="000000"/>
          <w:sz w:val="28"/>
        </w:rPr>
        <w:t>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w:t>
      </w:r>
    </w:p>
    <w:bookmarkEnd w:id="128"/>
    <w:bookmarkStart w:name="z149" w:id="129"/>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0"/>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30"/>
    <w:bookmarkStart w:name="z151" w:id="131"/>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2"/>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132"/>
    <w:bookmarkStart w:name="z153" w:id="133"/>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4"/>
    <w:p>
      <w:pPr>
        <w:spacing w:after="0"/>
        <w:ind w:left="0"/>
        <w:jc w:val="both"/>
      </w:pPr>
      <w:r>
        <w:rPr>
          <w:rFonts w:ascii="Times New Roman"/>
          <w:b w:val="false"/>
          <w:i w:val="false"/>
          <w:color w:val="000000"/>
          <w:sz w:val="28"/>
        </w:rPr>
        <w:t>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w:t>
      </w:r>
    </w:p>
    <w:bookmarkEnd w:id="134"/>
    <w:bookmarkStart w:name="z155" w:id="135"/>
    <w:p>
      <w:pPr>
        <w:spacing w:after="0"/>
        <w:ind w:left="0"/>
        <w:jc w:val="both"/>
      </w:pPr>
      <w:r>
        <w:rPr>
          <w:rFonts w:ascii="Times New Roman"/>
          <w:b w:val="false"/>
          <w:i w:val="false"/>
          <w:color w:val="000000"/>
          <w:sz w:val="28"/>
        </w:rPr>
        <w:t>
      Примечание 13.</w:t>
      </w:r>
    </w:p>
    <w:bookmarkEnd w:id="135"/>
    <w:bookmarkStart w:name="z156" w:id="136"/>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7"/>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137"/>
    <w:bookmarkStart w:name="z158" w:id="138"/>
    <w:p>
      <w:pPr>
        <w:spacing w:after="0"/>
        <w:ind w:left="0"/>
        <w:jc w:val="both"/>
      </w:pPr>
      <w:r>
        <w:rPr>
          <w:rFonts w:ascii="Times New Roman"/>
          <w:b w:val="false"/>
          <w:i w:val="false"/>
          <w:color w:val="000000"/>
          <w:sz w:val="28"/>
        </w:rPr>
        <w:t>
      Примечание 14.</w:t>
      </w:r>
    </w:p>
    <w:bookmarkEnd w:id="138"/>
    <w:bookmarkStart w:name="z159" w:id="139"/>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0"/>
    <w:p>
      <w:pPr>
        <w:spacing w:after="0"/>
        <w:ind w:left="0"/>
        <w:jc w:val="both"/>
      </w:pPr>
      <w:r>
        <w:rPr>
          <w:rFonts w:ascii="Times New Roman"/>
          <w:b w:val="false"/>
          <w:i w:val="false"/>
          <w:color w:val="000000"/>
          <w:sz w:val="28"/>
        </w:rPr>
        <w:t>
      Пояснение: В таблице 14.1 отражается задолженность по оплате труда.</w:t>
      </w:r>
    </w:p>
    <w:bookmarkEnd w:id="140"/>
    <w:bookmarkStart w:name="z161" w:id="141"/>
    <w:p>
      <w:pPr>
        <w:spacing w:after="0"/>
        <w:ind w:left="0"/>
        <w:jc w:val="both"/>
      </w:pPr>
      <w:r>
        <w:rPr>
          <w:rFonts w:ascii="Times New Roman"/>
          <w:b w:val="false"/>
          <w:i w:val="false"/>
          <w:color w:val="000000"/>
          <w:sz w:val="28"/>
        </w:rPr>
        <w:t>
      Примечание 15.</w:t>
      </w:r>
    </w:p>
    <w:bookmarkEnd w:id="141"/>
    <w:bookmarkStart w:name="z162" w:id="142"/>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3"/>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43"/>
    <w:bookmarkStart w:name="z164" w:id="144"/>
    <w:p>
      <w:pPr>
        <w:spacing w:after="0"/>
        <w:ind w:left="0"/>
        <w:jc w:val="both"/>
      </w:pPr>
      <w:r>
        <w:rPr>
          <w:rFonts w:ascii="Times New Roman"/>
          <w:b w:val="false"/>
          <w:i w:val="false"/>
          <w:color w:val="000000"/>
          <w:sz w:val="28"/>
        </w:rPr>
        <w:t>
      Примечание 16.</w:t>
      </w:r>
    </w:p>
    <w:bookmarkEnd w:id="144"/>
    <w:bookmarkStart w:name="z165" w:id="145"/>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6"/>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республиканского бюджета.</w:t>
      </w:r>
    </w:p>
    <w:bookmarkEnd w:id="146"/>
    <w:bookmarkStart w:name="z167" w:id="147"/>
    <w:p>
      <w:pPr>
        <w:spacing w:after="0"/>
        <w:ind w:left="0"/>
        <w:jc w:val="both"/>
      </w:pPr>
      <w:r>
        <w:rPr>
          <w:rFonts w:ascii="Times New Roman"/>
          <w:b w:val="false"/>
          <w:i w:val="false"/>
          <w:color w:val="000000"/>
          <w:sz w:val="28"/>
        </w:rPr>
        <w:t>
      Примечание 17.</w:t>
      </w:r>
    </w:p>
    <w:bookmarkEnd w:id="147"/>
    <w:bookmarkStart w:name="z168" w:id="148"/>
    <w:p>
      <w:pPr>
        <w:spacing w:after="0"/>
        <w:ind w:left="0"/>
        <w:jc w:val="both"/>
      </w:pPr>
      <w:r>
        <w:rPr>
          <w:rFonts w:ascii="Times New Roman"/>
          <w:b w:val="false"/>
          <w:i w:val="false"/>
          <w:color w:val="000000"/>
          <w:sz w:val="28"/>
        </w:rPr>
        <w:t>
      Таблица 17.1 Прочие обязательства (код строки 215 прогнозного консолидированного отчета о финансовом положении)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69" w:id="149"/>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ведомстенным расчетам, по аренде и прочим обязательствам.</w:t>
      </w:r>
    </w:p>
    <w:bookmarkEnd w:id="149"/>
    <w:bookmarkStart w:name="z170" w:id="150"/>
    <w:p>
      <w:pPr>
        <w:spacing w:after="0"/>
        <w:ind w:left="0"/>
        <w:jc w:val="both"/>
      </w:pPr>
      <w:r>
        <w:rPr>
          <w:rFonts w:ascii="Times New Roman"/>
          <w:b w:val="false"/>
          <w:i w:val="false"/>
          <w:color w:val="000000"/>
          <w:sz w:val="28"/>
        </w:rPr>
        <w:t>
      Примечание 18.</w:t>
      </w:r>
    </w:p>
    <w:bookmarkEnd w:id="150"/>
    <w:bookmarkStart w:name="z171" w:id="151"/>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151"/>
    <w:bookmarkStart w:name="z172" w:id="152"/>
    <w:p>
      <w:pPr>
        <w:spacing w:after="0"/>
        <w:ind w:left="0"/>
        <w:jc w:val="both"/>
      </w:pPr>
      <w:r>
        <w:rPr>
          <w:rFonts w:ascii="Times New Roman"/>
          <w:b w:val="false"/>
          <w:i w:val="false"/>
          <w:color w:val="000000"/>
          <w:sz w:val="28"/>
        </w:rPr>
        <w:t>
      Примечание 19.</w:t>
      </w:r>
    </w:p>
    <w:bookmarkEnd w:id="152"/>
    <w:bookmarkStart w:name="z173" w:id="153"/>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153"/>
    <w:bookmarkStart w:name="z174" w:id="154"/>
    <w:p>
      <w:pPr>
        <w:spacing w:after="0"/>
        <w:ind w:left="0"/>
        <w:jc w:val="both"/>
      </w:pPr>
      <w:r>
        <w:rPr>
          <w:rFonts w:ascii="Times New Roman"/>
          <w:b w:val="false"/>
          <w:i w:val="false"/>
          <w:color w:val="000000"/>
          <w:sz w:val="28"/>
        </w:rPr>
        <w:t>
      Примечание 20.</w:t>
      </w:r>
    </w:p>
    <w:bookmarkEnd w:id="154"/>
    <w:bookmarkStart w:name="z175" w:id="155"/>
    <w:p>
      <w:pPr>
        <w:spacing w:after="0"/>
        <w:ind w:left="0"/>
        <w:jc w:val="both"/>
      </w:pPr>
      <w:r>
        <w:rPr>
          <w:rFonts w:ascii="Times New Roman"/>
          <w:b w:val="false"/>
          <w:i w:val="false"/>
          <w:color w:val="000000"/>
          <w:sz w:val="28"/>
        </w:rPr>
        <w:t>
      Таблица 20.1 Доходы (нефтяные) (код строки 010 прогнозного консолидированного отчета о результатах финансовой деятельности)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6"/>
    <w:p>
      <w:pPr>
        <w:spacing w:after="0"/>
        <w:ind w:left="0"/>
        <w:jc w:val="both"/>
      </w:pPr>
      <w:r>
        <w:rPr>
          <w:rFonts w:ascii="Times New Roman"/>
          <w:b w:val="false"/>
          <w:i w:val="false"/>
          <w:color w:val="000000"/>
          <w:sz w:val="28"/>
        </w:rPr>
        <w:t>
      Пояснение: К доходам (нефтяным) относятся доходы от налоговых поступлений, трансферты из Национального фонда и прочие доходы. В доходы от налоговых поступлений входит сумма вывозных таможенных пошлин на сырую нефть.</w:t>
      </w:r>
    </w:p>
    <w:bookmarkEnd w:id="156"/>
    <w:bookmarkStart w:name="z177" w:id="157"/>
    <w:p>
      <w:pPr>
        <w:spacing w:after="0"/>
        <w:ind w:left="0"/>
        <w:jc w:val="both"/>
      </w:pPr>
      <w:r>
        <w:rPr>
          <w:rFonts w:ascii="Times New Roman"/>
          <w:b w:val="false"/>
          <w:i w:val="false"/>
          <w:color w:val="000000"/>
          <w:sz w:val="28"/>
        </w:rPr>
        <w:t>
      Примечание 21.</w:t>
      </w:r>
    </w:p>
    <w:bookmarkEnd w:id="157"/>
    <w:bookmarkStart w:name="z178" w:id="158"/>
    <w:p>
      <w:pPr>
        <w:spacing w:after="0"/>
        <w:ind w:left="0"/>
        <w:jc w:val="both"/>
      </w:pPr>
      <w:r>
        <w:rPr>
          <w:rFonts w:ascii="Times New Roman"/>
          <w:b w:val="false"/>
          <w:i w:val="false"/>
          <w:color w:val="000000"/>
          <w:sz w:val="28"/>
        </w:rPr>
        <w:t>
      Таблица 21.1 Доходы от налоговых поступлений (ненефтяные) (код строки 021 прогнозного консолидированного отчета о результатах финансовой деятельности)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9"/>
    <w:p>
      <w:pPr>
        <w:spacing w:after="0"/>
        <w:ind w:left="0"/>
        <w:jc w:val="both"/>
      </w:pPr>
      <w:r>
        <w:rPr>
          <w:rFonts w:ascii="Times New Roman"/>
          <w:b w:val="false"/>
          <w:i w:val="false"/>
          <w:color w:val="000000"/>
          <w:sz w:val="28"/>
        </w:rPr>
        <w:t>
      Пояснение: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Приказом № 138.</w:t>
      </w:r>
    </w:p>
    <w:bookmarkEnd w:id="159"/>
    <w:bookmarkStart w:name="z180" w:id="160"/>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60"/>
    <w:bookmarkStart w:name="z181" w:id="161"/>
    <w:p>
      <w:pPr>
        <w:spacing w:after="0"/>
        <w:ind w:left="0"/>
        <w:jc w:val="both"/>
      </w:pPr>
      <w:r>
        <w:rPr>
          <w:rFonts w:ascii="Times New Roman"/>
          <w:b w:val="false"/>
          <w:i w:val="false"/>
          <w:color w:val="000000"/>
          <w:sz w:val="28"/>
        </w:rPr>
        <w:t>
      Примечание 22.</w:t>
      </w:r>
    </w:p>
    <w:bookmarkEnd w:id="161"/>
    <w:bookmarkStart w:name="z182" w:id="162"/>
    <w:p>
      <w:pPr>
        <w:spacing w:after="0"/>
        <w:ind w:left="0"/>
        <w:jc w:val="both"/>
      </w:pPr>
      <w:r>
        <w:rPr>
          <w:rFonts w:ascii="Times New Roman"/>
          <w:b w:val="false"/>
          <w:i w:val="false"/>
          <w:color w:val="000000"/>
          <w:sz w:val="28"/>
        </w:rPr>
        <w:t>
      Таблица 22.1 Вознаграждения (код строки 022 прогнозного консолидированного отчета о результатах финансовой деятельности)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3"/>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государственного бюджета и вознаграждений за размещение временно свободных бюджетных денег.</w:t>
      </w:r>
    </w:p>
    <w:bookmarkEnd w:id="163"/>
    <w:bookmarkStart w:name="z184" w:id="164"/>
    <w:p>
      <w:pPr>
        <w:spacing w:after="0"/>
        <w:ind w:left="0"/>
        <w:jc w:val="both"/>
      </w:pPr>
      <w:r>
        <w:rPr>
          <w:rFonts w:ascii="Times New Roman"/>
          <w:b w:val="false"/>
          <w:i w:val="false"/>
          <w:color w:val="000000"/>
          <w:sz w:val="28"/>
        </w:rPr>
        <w:t>
      Примечание 23.</w:t>
      </w:r>
    </w:p>
    <w:bookmarkEnd w:id="164"/>
    <w:bookmarkStart w:name="z185" w:id="165"/>
    <w:p>
      <w:pPr>
        <w:spacing w:after="0"/>
        <w:ind w:left="0"/>
        <w:jc w:val="both"/>
      </w:pPr>
      <w:r>
        <w:rPr>
          <w:rFonts w:ascii="Times New Roman"/>
          <w:b w:val="false"/>
          <w:i w:val="false"/>
          <w:color w:val="000000"/>
          <w:sz w:val="28"/>
        </w:rPr>
        <w:t>
      Таблица 23.1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6"/>
    <w:p>
      <w:pPr>
        <w:spacing w:after="0"/>
        <w:ind w:left="0"/>
        <w:jc w:val="both"/>
      </w:pPr>
      <w:r>
        <w:rPr>
          <w:rFonts w:ascii="Times New Roman"/>
          <w:b w:val="false"/>
          <w:i w:val="false"/>
          <w:color w:val="000000"/>
          <w:sz w:val="28"/>
        </w:rPr>
        <w:t>
      Пояснение: Поступления дивидендов и доходов на доли участия в юридических лицах, поступление части чистого дохода государственных предприятий осуществляются в соответствии с Законом Республики Казахстан "О государственном имуществе".</w:t>
      </w:r>
    </w:p>
    <w:bookmarkEnd w:id="166"/>
    <w:bookmarkStart w:name="z187" w:id="167"/>
    <w:p>
      <w:pPr>
        <w:spacing w:after="0"/>
        <w:ind w:left="0"/>
        <w:jc w:val="both"/>
      </w:pPr>
      <w:r>
        <w:rPr>
          <w:rFonts w:ascii="Times New Roman"/>
          <w:b w:val="false"/>
          <w:i w:val="false"/>
          <w:color w:val="000000"/>
          <w:sz w:val="28"/>
        </w:rPr>
        <w:t>
      Примечание 24.</w:t>
      </w:r>
    </w:p>
    <w:bookmarkEnd w:id="167"/>
    <w:bookmarkStart w:name="z188" w:id="168"/>
    <w:p>
      <w:pPr>
        <w:spacing w:after="0"/>
        <w:ind w:left="0"/>
        <w:jc w:val="both"/>
      </w:pPr>
      <w:r>
        <w:rPr>
          <w:rFonts w:ascii="Times New Roman"/>
          <w:b w:val="false"/>
          <w:i w:val="false"/>
          <w:color w:val="000000"/>
          <w:sz w:val="28"/>
        </w:rPr>
        <w:t>
      Таблица 24.1 Доходы от реализации товаров (работ, услуг) (код строки 024 прогнозного консолидированного отчета о результатах финансовой деятельности)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 от реализации товаров (работ, услуг),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9"/>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республиканского бюджета и доходы от поступлений от реализации государственными учреждениями товаров (работ, услуг), остающихся в их распоряжении.</w:t>
      </w:r>
    </w:p>
    <w:bookmarkEnd w:id="169"/>
    <w:bookmarkStart w:name="z190" w:id="170"/>
    <w:p>
      <w:pPr>
        <w:spacing w:after="0"/>
        <w:ind w:left="0"/>
        <w:jc w:val="both"/>
      </w:pPr>
      <w:r>
        <w:rPr>
          <w:rFonts w:ascii="Times New Roman"/>
          <w:b w:val="false"/>
          <w:i w:val="false"/>
          <w:color w:val="000000"/>
          <w:sz w:val="28"/>
        </w:rPr>
        <w:t>
      Примечание 25.</w:t>
      </w:r>
    </w:p>
    <w:bookmarkEnd w:id="170"/>
    <w:bookmarkStart w:name="z191" w:id="171"/>
    <w:p>
      <w:pPr>
        <w:spacing w:after="0"/>
        <w:ind w:left="0"/>
        <w:jc w:val="both"/>
      </w:pPr>
      <w:r>
        <w:rPr>
          <w:rFonts w:ascii="Times New Roman"/>
          <w:b w:val="false"/>
          <w:i w:val="false"/>
          <w:color w:val="000000"/>
          <w:sz w:val="28"/>
        </w:rPr>
        <w:t>
      Таблица 25.1 Прочие доходы (код строки 026 прогнозного консолидированного отчета о результатах финансовой деятельности)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2"/>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172"/>
    <w:bookmarkStart w:name="z193" w:id="173"/>
    <w:p>
      <w:pPr>
        <w:spacing w:after="0"/>
        <w:ind w:left="0"/>
        <w:jc w:val="both"/>
      </w:pPr>
      <w:r>
        <w:rPr>
          <w:rFonts w:ascii="Times New Roman"/>
          <w:b w:val="false"/>
          <w:i w:val="false"/>
          <w:color w:val="000000"/>
          <w:sz w:val="28"/>
        </w:rPr>
        <w:t>
      Примечание 26.</w:t>
      </w:r>
    </w:p>
    <w:bookmarkEnd w:id="173"/>
    <w:bookmarkStart w:name="z194" w:id="174"/>
    <w:p>
      <w:pPr>
        <w:spacing w:after="0"/>
        <w:ind w:left="0"/>
        <w:jc w:val="both"/>
      </w:pPr>
      <w:r>
        <w:rPr>
          <w:rFonts w:ascii="Times New Roman"/>
          <w:b w:val="false"/>
          <w:i w:val="false"/>
          <w:color w:val="000000"/>
          <w:sz w:val="28"/>
        </w:rPr>
        <w:t>
      Таблица 26.1 Оплата труда (код строки 131 прогнозного консолидированного отчета о результатах финансовой деятельности)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5"/>
    <w:p>
      <w:pPr>
        <w:spacing w:after="0"/>
        <w:ind w:left="0"/>
        <w:jc w:val="both"/>
      </w:pPr>
      <w:r>
        <w:rPr>
          <w:rFonts w:ascii="Times New Roman"/>
          <w:b w:val="false"/>
          <w:i w:val="false"/>
          <w:color w:val="000000"/>
          <w:sz w:val="28"/>
        </w:rPr>
        <w:t>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Трудовым кодексом Республики Казахстан</w:t>
      </w:r>
    </w:p>
    <w:bookmarkEnd w:id="175"/>
    <w:bookmarkStart w:name="z196" w:id="176"/>
    <w:p>
      <w:pPr>
        <w:spacing w:after="0"/>
        <w:ind w:left="0"/>
        <w:jc w:val="both"/>
      </w:pPr>
      <w:r>
        <w:rPr>
          <w:rFonts w:ascii="Times New Roman"/>
          <w:b w:val="false"/>
          <w:i w:val="false"/>
          <w:color w:val="000000"/>
          <w:sz w:val="28"/>
        </w:rPr>
        <w:t>
      Примечание 27.</w:t>
      </w:r>
    </w:p>
    <w:bookmarkEnd w:id="176"/>
    <w:bookmarkStart w:name="z197" w:id="177"/>
    <w:p>
      <w:pPr>
        <w:spacing w:after="0"/>
        <w:ind w:left="0"/>
        <w:jc w:val="both"/>
      </w:pPr>
      <w:r>
        <w:rPr>
          <w:rFonts w:ascii="Times New Roman"/>
          <w:b w:val="false"/>
          <w:i w:val="false"/>
          <w:color w:val="000000"/>
          <w:sz w:val="28"/>
        </w:rPr>
        <w:t>
      Таблица 27.1 Товары и услуги (код строки 132 прогнозного консолидированного отчета о результатах финансовой деятельности)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8"/>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178"/>
    <w:bookmarkStart w:name="z199" w:id="179"/>
    <w:p>
      <w:pPr>
        <w:spacing w:after="0"/>
        <w:ind w:left="0"/>
        <w:jc w:val="both"/>
      </w:pPr>
      <w:r>
        <w:rPr>
          <w:rFonts w:ascii="Times New Roman"/>
          <w:b w:val="false"/>
          <w:i w:val="false"/>
          <w:color w:val="000000"/>
          <w:sz w:val="28"/>
        </w:rPr>
        <w:t>
      Примечание 28.</w:t>
      </w:r>
    </w:p>
    <w:bookmarkEnd w:id="179"/>
    <w:bookmarkStart w:name="z200" w:id="180"/>
    <w:p>
      <w:pPr>
        <w:spacing w:after="0"/>
        <w:ind w:left="0"/>
        <w:jc w:val="both"/>
      </w:pPr>
      <w:r>
        <w:rPr>
          <w:rFonts w:ascii="Times New Roman"/>
          <w:b w:val="false"/>
          <w:i w:val="false"/>
          <w:color w:val="000000"/>
          <w:sz w:val="28"/>
        </w:rPr>
        <w:t>
      Таблица 28.1 Другие текущие затраты (код строки 133 прогнозного консолидированного отчета о результатах финансовой деятельности)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1"/>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81"/>
    <w:bookmarkStart w:name="z202" w:id="182"/>
    <w:p>
      <w:pPr>
        <w:spacing w:after="0"/>
        <w:ind w:left="0"/>
        <w:jc w:val="both"/>
      </w:pPr>
      <w:r>
        <w:rPr>
          <w:rFonts w:ascii="Times New Roman"/>
          <w:b w:val="false"/>
          <w:i w:val="false"/>
          <w:color w:val="000000"/>
          <w:sz w:val="28"/>
        </w:rPr>
        <w:t>
      Примечание 29.</w:t>
      </w:r>
    </w:p>
    <w:bookmarkEnd w:id="182"/>
    <w:bookmarkStart w:name="z203" w:id="183"/>
    <w:p>
      <w:pPr>
        <w:spacing w:after="0"/>
        <w:ind w:left="0"/>
        <w:jc w:val="both"/>
      </w:pPr>
      <w:r>
        <w:rPr>
          <w:rFonts w:ascii="Times New Roman"/>
          <w:b w:val="false"/>
          <w:i w:val="false"/>
          <w:color w:val="000000"/>
          <w:sz w:val="28"/>
        </w:rPr>
        <w:t>
      Таблица 29.1 Амортизация активов (код строки 134 прогнозного консолидированного отчета о результатах финансовой деятельности)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4"/>
    <w:p>
      <w:pPr>
        <w:spacing w:after="0"/>
        <w:ind w:left="0"/>
        <w:jc w:val="both"/>
      </w:pPr>
      <w:r>
        <w:rPr>
          <w:rFonts w:ascii="Times New Roman"/>
          <w:b w:val="false"/>
          <w:i w:val="false"/>
          <w:color w:val="000000"/>
          <w:sz w:val="28"/>
        </w:rPr>
        <w:t>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w:t>
      </w:r>
    </w:p>
    <w:bookmarkEnd w:id="184"/>
    <w:bookmarkStart w:name="z205" w:id="185"/>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Приказом № 223.</w:t>
      </w:r>
    </w:p>
    <w:bookmarkEnd w:id="185"/>
    <w:bookmarkStart w:name="z206" w:id="186"/>
    <w:p>
      <w:pPr>
        <w:spacing w:after="0"/>
        <w:ind w:left="0"/>
        <w:jc w:val="both"/>
      </w:pPr>
      <w:r>
        <w:rPr>
          <w:rFonts w:ascii="Times New Roman"/>
          <w:b w:val="false"/>
          <w:i w:val="false"/>
          <w:color w:val="000000"/>
          <w:sz w:val="28"/>
        </w:rPr>
        <w:t>
      Примечание 30.</w:t>
      </w:r>
    </w:p>
    <w:bookmarkEnd w:id="186"/>
    <w:bookmarkStart w:name="z207" w:id="187"/>
    <w:p>
      <w:pPr>
        <w:spacing w:after="0"/>
        <w:ind w:left="0"/>
        <w:jc w:val="both"/>
      </w:pPr>
      <w:r>
        <w:rPr>
          <w:rFonts w:ascii="Times New Roman"/>
          <w:b w:val="false"/>
          <w:i w:val="false"/>
          <w:color w:val="000000"/>
          <w:sz w:val="28"/>
        </w:rPr>
        <w:t>
      Таблица 30.1 Бюджетные субсидии (код строки 135 прогнозного консолидированного отчета о результатах финансовой деятельности)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8"/>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188"/>
    <w:bookmarkStart w:name="z209" w:id="189"/>
    <w:p>
      <w:pPr>
        <w:spacing w:after="0"/>
        <w:ind w:left="0"/>
        <w:jc w:val="both"/>
      </w:pPr>
      <w:r>
        <w:rPr>
          <w:rFonts w:ascii="Times New Roman"/>
          <w:b w:val="false"/>
          <w:i w:val="false"/>
          <w:color w:val="000000"/>
          <w:sz w:val="28"/>
        </w:rPr>
        <w:t>
      Примечание 31.</w:t>
      </w:r>
    </w:p>
    <w:bookmarkEnd w:id="189"/>
    <w:bookmarkStart w:name="z210" w:id="190"/>
    <w:p>
      <w:pPr>
        <w:spacing w:after="0"/>
        <w:ind w:left="0"/>
        <w:jc w:val="both"/>
      </w:pPr>
      <w:r>
        <w:rPr>
          <w:rFonts w:ascii="Times New Roman"/>
          <w:b w:val="false"/>
          <w:i w:val="false"/>
          <w:color w:val="000000"/>
          <w:sz w:val="28"/>
        </w:rPr>
        <w:t>
      Таблица 31.1 Трансферты другим уровням бюджета (код строки 136 прогнозного консолидированного отчета о результатах финансовой деятельности)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1"/>
    <w:p>
      <w:pPr>
        <w:spacing w:after="0"/>
        <w:ind w:left="0"/>
        <w:jc w:val="both"/>
      </w:pPr>
      <w:r>
        <w:rPr>
          <w:rFonts w:ascii="Times New Roman"/>
          <w:b w:val="false"/>
          <w:i w:val="false"/>
          <w:color w:val="000000"/>
          <w:sz w:val="28"/>
        </w:rPr>
        <w:t>
      Пояснение: В трансферты другим уровня бюджета включаются субвенции, целевые трансферты на развитие, целевые текущие трансферты.</w:t>
      </w:r>
    </w:p>
    <w:bookmarkEnd w:id="191"/>
    <w:bookmarkStart w:name="z212" w:id="192"/>
    <w:p>
      <w:pPr>
        <w:spacing w:after="0"/>
        <w:ind w:left="0"/>
        <w:jc w:val="both"/>
      </w:pPr>
      <w:r>
        <w:rPr>
          <w:rFonts w:ascii="Times New Roman"/>
          <w:b w:val="false"/>
          <w:i w:val="false"/>
          <w:color w:val="000000"/>
          <w:sz w:val="28"/>
        </w:rPr>
        <w:t>
      Примечание 32.</w:t>
      </w:r>
    </w:p>
    <w:bookmarkEnd w:id="192"/>
    <w:bookmarkStart w:name="z213" w:id="193"/>
    <w:p>
      <w:pPr>
        <w:spacing w:after="0"/>
        <w:ind w:left="0"/>
        <w:jc w:val="both"/>
      </w:pPr>
      <w:r>
        <w:rPr>
          <w:rFonts w:ascii="Times New Roman"/>
          <w:b w:val="false"/>
          <w:i w:val="false"/>
          <w:color w:val="000000"/>
          <w:sz w:val="28"/>
        </w:rPr>
        <w:t>
      Таблица 32.1 Прочие трансферты (код строки 137 прогнозного консолидированного отчета о результатах финансовой деятельности)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4"/>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194"/>
    <w:bookmarkStart w:name="z215" w:id="195"/>
    <w:p>
      <w:pPr>
        <w:spacing w:after="0"/>
        <w:ind w:left="0"/>
        <w:jc w:val="both"/>
      </w:pPr>
      <w:r>
        <w:rPr>
          <w:rFonts w:ascii="Times New Roman"/>
          <w:b w:val="false"/>
          <w:i w:val="false"/>
          <w:color w:val="000000"/>
          <w:sz w:val="28"/>
        </w:rPr>
        <w:t>
      Примечание 33.</w:t>
      </w:r>
    </w:p>
    <w:bookmarkEnd w:id="195"/>
    <w:bookmarkStart w:name="z216" w:id="196"/>
    <w:p>
      <w:pPr>
        <w:spacing w:after="0"/>
        <w:ind w:left="0"/>
        <w:jc w:val="both"/>
      </w:pPr>
      <w:r>
        <w:rPr>
          <w:rFonts w:ascii="Times New Roman"/>
          <w:b w:val="false"/>
          <w:i w:val="false"/>
          <w:color w:val="000000"/>
          <w:sz w:val="28"/>
        </w:rPr>
        <w:t>
      Таблица 33.1 Вознаграждения (код строки 138 прогнозного консолидированного отчета о результатах финансовой деятельности)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7"/>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Правительством Республики Казахстан на внутренних рынках капитала (в форме размещения государственных эмиссионных ценных бумаг и других формах).</w:t>
      </w:r>
    </w:p>
    <w:bookmarkEnd w:id="197"/>
    <w:bookmarkStart w:name="z218" w:id="198"/>
    <w:p>
      <w:pPr>
        <w:spacing w:after="0"/>
        <w:ind w:left="0"/>
        <w:jc w:val="both"/>
      </w:pPr>
      <w:r>
        <w:rPr>
          <w:rFonts w:ascii="Times New Roman"/>
          <w:b w:val="false"/>
          <w:i w:val="false"/>
          <w:color w:val="000000"/>
          <w:sz w:val="28"/>
        </w:rPr>
        <w:t>
      Сумма выплат вознаграждений по внешним займам включает выплаты вознаграждений за пользование средствами, заимствованными Правительством Республики Казахстан на внешних рынках капитала (в форме размещения государственных эмиссионных ценных бумаг, кредитов от международных финансовых организаций, правительств иностранных государств и других формах).</w:t>
      </w:r>
    </w:p>
    <w:bookmarkEnd w:id="198"/>
    <w:bookmarkStart w:name="z219" w:id="199"/>
    <w:p>
      <w:pPr>
        <w:spacing w:after="0"/>
        <w:ind w:left="0"/>
        <w:jc w:val="both"/>
      </w:pPr>
      <w:r>
        <w:rPr>
          <w:rFonts w:ascii="Times New Roman"/>
          <w:b w:val="false"/>
          <w:i w:val="false"/>
          <w:color w:val="000000"/>
          <w:sz w:val="28"/>
        </w:rPr>
        <w:t>
      Примечание 34.</w:t>
      </w:r>
    </w:p>
    <w:bookmarkEnd w:id="199"/>
    <w:bookmarkStart w:name="z220" w:id="200"/>
    <w:p>
      <w:pPr>
        <w:spacing w:after="0"/>
        <w:ind w:left="0"/>
        <w:jc w:val="both"/>
      </w:pPr>
      <w:r>
        <w:rPr>
          <w:rFonts w:ascii="Times New Roman"/>
          <w:b w:val="false"/>
          <w:i w:val="false"/>
          <w:color w:val="000000"/>
          <w:sz w:val="28"/>
        </w:rPr>
        <w:t>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w:t>
      </w:r>
    </w:p>
    <w:bookmarkEnd w:id="200"/>
    <w:bookmarkStart w:name="z221" w:id="201"/>
    <w:p>
      <w:pPr>
        <w:spacing w:after="0"/>
        <w:ind w:left="0"/>
        <w:jc w:val="both"/>
      </w:pPr>
      <w:r>
        <w:rPr>
          <w:rFonts w:ascii="Times New Roman"/>
          <w:b w:val="false"/>
          <w:i w:val="false"/>
          <w:color w:val="000000"/>
          <w:sz w:val="28"/>
        </w:rPr>
        <w:t>
      Примечание 35.</w:t>
      </w:r>
    </w:p>
    <w:bookmarkEnd w:id="201"/>
    <w:bookmarkStart w:name="z222" w:id="202"/>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202"/>
    <w:bookmarkStart w:name="z223" w:id="203"/>
    <w:p>
      <w:pPr>
        <w:spacing w:after="0"/>
        <w:ind w:left="0"/>
        <w:jc w:val="both"/>
      </w:pPr>
      <w:r>
        <w:rPr>
          <w:rFonts w:ascii="Times New Roman"/>
          <w:b w:val="false"/>
          <w:i w:val="false"/>
          <w:color w:val="000000"/>
          <w:sz w:val="28"/>
        </w:rPr>
        <w:t>
      Примечание 36.</w:t>
      </w:r>
    </w:p>
    <w:bookmarkEnd w:id="203"/>
    <w:bookmarkStart w:name="z224" w:id="204"/>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204"/>
    <w:bookmarkStart w:name="z225" w:id="205"/>
    <w:p>
      <w:pPr>
        <w:spacing w:after="0"/>
        <w:ind w:left="0"/>
        <w:jc w:val="both"/>
      </w:pPr>
      <w:r>
        <w:rPr>
          <w:rFonts w:ascii="Times New Roman"/>
          <w:b w:val="false"/>
          <w:i w:val="false"/>
          <w:color w:val="000000"/>
          <w:sz w:val="28"/>
        </w:rPr>
        <w:t>
      Примечание 37.</w:t>
      </w:r>
    </w:p>
    <w:bookmarkEnd w:id="205"/>
    <w:bookmarkStart w:name="z226" w:id="206"/>
    <w:p>
      <w:pPr>
        <w:spacing w:after="0"/>
        <w:ind w:left="0"/>
        <w:jc w:val="both"/>
      </w:pPr>
      <w:r>
        <w:rPr>
          <w:rFonts w:ascii="Times New Roman"/>
          <w:b w:val="false"/>
          <w:i w:val="false"/>
          <w:color w:val="000000"/>
          <w:sz w:val="28"/>
        </w:rPr>
        <w:t>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w:t>
      </w:r>
    </w:p>
    <w:bookmarkEnd w:id="206"/>
    <w:bookmarkStart w:name="z227" w:id="207"/>
    <w:p>
      <w:pPr>
        <w:spacing w:after="0"/>
        <w:ind w:left="0"/>
        <w:jc w:val="both"/>
      </w:pPr>
      <w:r>
        <w:rPr>
          <w:rFonts w:ascii="Times New Roman"/>
          <w:b w:val="false"/>
          <w:i w:val="false"/>
          <w:color w:val="000000"/>
          <w:sz w:val="28"/>
        </w:rPr>
        <w:t>
      Примечание 38.</w:t>
      </w:r>
    </w:p>
    <w:bookmarkEnd w:id="207"/>
    <w:bookmarkStart w:name="z228" w:id="208"/>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208"/>
    <w:bookmarkStart w:name="z229" w:id="209"/>
    <w:p>
      <w:pPr>
        <w:spacing w:after="0"/>
        <w:ind w:left="0"/>
        <w:jc w:val="both"/>
      </w:pPr>
      <w:r>
        <w:rPr>
          <w:rFonts w:ascii="Times New Roman"/>
          <w:b w:val="false"/>
          <w:i w:val="false"/>
          <w:color w:val="000000"/>
          <w:sz w:val="28"/>
        </w:rPr>
        <w:t>
      Примечание 39.</w:t>
      </w:r>
    </w:p>
    <w:bookmarkEnd w:id="209"/>
    <w:bookmarkStart w:name="z230" w:id="210"/>
    <w:p>
      <w:pPr>
        <w:spacing w:after="0"/>
        <w:ind w:left="0"/>
        <w:jc w:val="both"/>
      </w:pPr>
      <w:r>
        <w:rPr>
          <w:rFonts w:ascii="Times New Roman"/>
          <w:b w:val="false"/>
          <w:i w:val="false"/>
          <w:color w:val="000000"/>
          <w:sz w:val="28"/>
        </w:rPr>
        <w:t>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w:t>
      </w:r>
    </w:p>
    <w:bookmarkEnd w:id="210"/>
    <w:bookmarkStart w:name="z231" w:id="211"/>
    <w:p>
      <w:pPr>
        <w:spacing w:after="0"/>
        <w:ind w:left="0"/>
        <w:jc w:val="both"/>
      </w:pPr>
      <w:r>
        <w:rPr>
          <w:rFonts w:ascii="Times New Roman"/>
          <w:b w:val="false"/>
          <w:i w:val="false"/>
          <w:color w:val="000000"/>
          <w:sz w:val="28"/>
        </w:rPr>
        <w:t>
      Примечание 40.</w:t>
      </w:r>
    </w:p>
    <w:bookmarkEnd w:id="211"/>
    <w:bookmarkStart w:name="z232" w:id="212"/>
    <w:p>
      <w:pPr>
        <w:spacing w:after="0"/>
        <w:ind w:left="0"/>
        <w:jc w:val="both"/>
      </w:pPr>
      <w:r>
        <w:rPr>
          <w:rFonts w:ascii="Times New Roman"/>
          <w:b w:val="false"/>
          <w:i w:val="false"/>
          <w:color w:val="000000"/>
          <w:sz w:val="28"/>
        </w:rPr>
        <w:t>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w:t>
      </w:r>
    </w:p>
    <w:bookmarkEnd w:id="212"/>
    <w:bookmarkStart w:name="z233" w:id="213"/>
    <w:p>
      <w:pPr>
        <w:spacing w:after="0"/>
        <w:ind w:left="0"/>
        <w:jc w:val="both"/>
      </w:pPr>
      <w:r>
        <w:rPr>
          <w:rFonts w:ascii="Times New Roman"/>
          <w:b w:val="false"/>
          <w:i w:val="false"/>
          <w:color w:val="000000"/>
          <w:sz w:val="28"/>
        </w:rPr>
        <w:t>
      Примечание 41.</w:t>
      </w:r>
    </w:p>
    <w:bookmarkEnd w:id="213"/>
    <w:bookmarkStart w:name="z234" w:id="214"/>
    <w:p>
      <w:pPr>
        <w:spacing w:after="0"/>
        <w:ind w:left="0"/>
        <w:jc w:val="both"/>
      </w:pPr>
      <w:r>
        <w:rPr>
          <w:rFonts w:ascii="Times New Roman"/>
          <w:b w:val="false"/>
          <w:i w:val="false"/>
          <w:color w:val="000000"/>
          <w:sz w:val="28"/>
        </w:rPr>
        <w:t>
      Движение денежных средств от финансовой деятельности отражает изменения в размере и составе заемных средств субъекта.</w:t>
      </w:r>
    </w:p>
    <w:bookmarkEnd w:id="214"/>
    <w:bookmarkStart w:name="z235" w:id="215"/>
    <w:p>
      <w:pPr>
        <w:spacing w:after="0"/>
        <w:ind w:left="0"/>
        <w:jc w:val="both"/>
      </w:pPr>
      <w:r>
        <w:rPr>
          <w:rFonts w:ascii="Times New Roman"/>
          <w:b w:val="false"/>
          <w:i w:val="false"/>
          <w:color w:val="000000"/>
          <w:sz w:val="28"/>
        </w:rPr>
        <w:t>
      Примечание 42.</w:t>
      </w:r>
    </w:p>
    <w:bookmarkEnd w:id="215"/>
    <w:bookmarkStart w:name="z236" w:id="216"/>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по республиканскому бюджету и определяется вычитанием из чистой суммы денежных средств от операционной деятельности чистых инвестиций в нефинансовые активы.</w:t>
      </w:r>
    </w:p>
    <w:bookmarkEnd w:id="216"/>
    <w:bookmarkStart w:name="z237" w:id="217"/>
    <w:p>
      <w:pPr>
        <w:spacing w:after="0"/>
        <w:ind w:left="0"/>
        <w:jc w:val="both"/>
      </w:pPr>
      <w:r>
        <w:rPr>
          <w:rFonts w:ascii="Times New Roman"/>
          <w:b w:val="false"/>
          <w:i w:val="false"/>
          <w:color w:val="000000"/>
          <w:sz w:val="28"/>
        </w:rPr>
        <w:t>
      Примечание 43.</w:t>
      </w:r>
    </w:p>
    <w:bookmarkEnd w:id="217"/>
    <w:bookmarkStart w:name="z238" w:id="218"/>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по республиканскому бюджету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218"/>
    <w:bookmarkStart w:name="z239" w:id="219"/>
    <w:p>
      <w:pPr>
        <w:spacing w:after="0"/>
        <w:ind w:left="0"/>
        <w:jc w:val="both"/>
      </w:pPr>
      <w:r>
        <w:rPr>
          <w:rFonts w:ascii="Times New Roman"/>
          <w:b w:val="false"/>
          <w:i w:val="false"/>
          <w:color w:val="000000"/>
          <w:sz w:val="28"/>
        </w:rPr>
        <w:t>
      Примечание 44.</w:t>
      </w:r>
    </w:p>
    <w:bookmarkEnd w:id="219"/>
    <w:bookmarkStart w:name="z240" w:id="220"/>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по республиканскому бюджету)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ПД-1РБ</w:t>
            </w:r>
          </w:p>
        </w:tc>
      </w:tr>
    </w:tbl>
    <w:bookmarkStart w:name="z244" w:id="221"/>
    <w:p>
      <w:pPr>
        <w:spacing w:after="0"/>
        <w:ind w:left="0"/>
        <w:jc w:val="left"/>
      </w:pPr>
      <w:r>
        <w:rPr>
          <w:rFonts w:ascii="Times New Roman"/>
          <w:b/>
          <w:i w:val="false"/>
          <w:color w:val="000000"/>
        </w:rPr>
        <w:t xml:space="preserve"> Перечень данных по структуре республиканского бюджета</w:t>
      </w:r>
    </w:p>
    <w:bookmarkEnd w:id="221"/>
    <w:bookmarkStart w:name="z245" w:id="222"/>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республиканского бюджета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3"/>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республиканского бюджета*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4"/>
    <w:p>
      <w:pPr>
        <w:spacing w:after="0"/>
        <w:ind w:left="0"/>
        <w:jc w:val="both"/>
      </w:pPr>
      <w:r>
        <w:rPr>
          <w:rFonts w:ascii="Times New Roman"/>
          <w:b w:val="false"/>
          <w:i w:val="false"/>
          <w:color w:val="000000"/>
          <w:sz w:val="28"/>
        </w:rPr>
        <w:t>
      * Примечание: таблица 1.2 составляется и представляется государственным казначейством</w:t>
      </w:r>
    </w:p>
    <w:bookmarkEnd w:id="224"/>
    <w:bookmarkStart w:name="z248" w:id="225"/>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республиканскому бюджету</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страхование профессиональной ответственности медицинских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 и контрактным 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и другие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 под государственные гарантии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государственным предприятиям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правоохранительных, специальных государственных органов, органов гражданской защиты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гранты и гранты субъектам социального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организациям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26"/>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республиканскому бюджету</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7"/>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республиканскому бюджету</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8"/>
    <w:p>
      <w:pPr>
        <w:spacing w:after="0"/>
        <w:ind w:left="0"/>
        <w:jc w:val="both"/>
      </w:pPr>
      <w:r>
        <w:rPr>
          <w:rFonts w:ascii="Times New Roman"/>
          <w:b w:val="false"/>
          <w:i w:val="false"/>
          <w:color w:val="000000"/>
          <w:sz w:val="28"/>
        </w:rPr>
        <w:t>
      Таблица 1.6 Уменьшение денежных средств по инвестиционной деятельности по приобретению долгосрочных активов</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9"/>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30"/>
    <w:p>
      <w:pPr>
        <w:spacing w:after="0"/>
        <w:ind w:left="0"/>
        <w:jc w:val="both"/>
      </w:pPr>
      <w:r>
        <w:rPr>
          <w:rFonts w:ascii="Times New Roman"/>
          <w:b w:val="false"/>
          <w:i w:val="false"/>
          <w:color w:val="000000"/>
          <w:sz w:val="28"/>
        </w:rPr>
        <w:t>
      Таблица 1.8 Уменьшение денежных средств по инвестиционной деятельности по капитальным затратам, направленным на развитие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31"/>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 поручительствам государства и государственным гарантиям</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иностранным государствам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2"/>
    <w:p>
      <w:pPr>
        <w:spacing w:after="0"/>
        <w:ind w:left="0"/>
        <w:jc w:val="both"/>
      </w:pPr>
      <w:r>
        <w:rPr>
          <w:rFonts w:ascii="Times New Roman"/>
          <w:b w:val="false"/>
          <w:i w:val="false"/>
          <w:color w:val="000000"/>
          <w:sz w:val="28"/>
        </w:rPr>
        <w:t>
      Таблица 1.10 Уменьшение денежных средств по инвестиционной деятельности по приобретению финансовых активов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 за пределами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3"/>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республиканскому бюджету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4"/>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республиканскому бюджету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35"/>
    <w:p>
      <w:pPr>
        <w:spacing w:after="0"/>
        <w:ind w:left="0"/>
        <w:jc w:val="both"/>
      </w:pPr>
      <w:r>
        <w:rPr>
          <w:rFonts w:ascii="Times New Roman"/>
          <w:b w:val="false"/>
          <w:i w:val="false"/>
          <w:color w:val="000000"/>
          <w:sz w:val="28"/>
        </w:rPr>
        <w:t>
      Таблица 1.13 Чистое изменение денежных средств от операционной и инвестиционной деятельности государственных учреждений</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6"/>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республиканскому бюджету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7"/>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республиканскому бюджету</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8"/>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республиканскому бюджету</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 и проектам строительства "под ключ"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строительства "под ключ"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39"/>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республиканскому бюджету</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40"/>
    <w:p>
      <w:pPr>
        <w:spacing w:after="0"/>
        <w:ind w:left="0"/>
        <w:jc w:val="both"/>
      </w:pPr>
      <w:r>
        <w:rPr>
          <w:rFonts w:ascii="Times New Roman"/>
          <w:b w:val="false"/>
          <w:i w:val="false"/>
          <w:color w:val="000000"/>
          <w:sz w:val="28"/>
        </w:rPr>
        <w:t>
      Таблица 1.18 Прогнозный консолидированный отчет о движении денег по республиканскому бюджету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41"/>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41"/>
    <w:bookmarkStart w:name="z265" w:id="242"/>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242"/>
    <w:bookmarkStart w:name="z266" w:id="243"/>
    <w:p>
      <w:pPr>
        <w:spacing w:after="0"/>
        <w:ind w:left="0"/>
        <w:jc w:val="both"/>
      </w:pPr>
      <w:r>
        <w:rPr>
          <w:rFonts w:ascii="Times New Roman"/>
          <w:b w:val="false"/>
          <w:i w:val="false"/>
          <w:color w:val="000000"/>
          <w:sz w:val="28"/>
        </w:rPr>
        <w:t>
      Таблица 1.19 Прогнозный консолидированный отчет о движении денег по республиканскому бюджету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44"/>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44"/>
    <w:bookmarkStart w:name="z268" w:id="245"/>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245"/>
    <w:bookmarkStart w:name="z269" w:id="246"/>
    <w:p>
      <w:pPr>
        <w:spacing w:after="0"/>
        <w:ind w:left="0"/>
        <w:jc w:val="both"/>
      </w:pPr>
      <w:r>
        <w:rPr>
          <w:rFonts w:ascii="Times New Roman"/>
          <w:b w:val="false"/>
          <w:i w:val="false"/>
          <w:color w:val="000000"/>
          <w:sz w:val="28"/>
        </w:rPr>
        <w:t>
      *** Примечание: данные по налоговым поступлениям отражены по данным Отчета об исполнении республиканского бюджета</w:t>
      </w:r>
    </w:p>
    <w:bookmarkEnd w:id="246"/>
    <w:bookmarkStart w:name="z270" w:id="247"/>
    <w:p>
      <w:pPr>
        <w:spacing w:after="0"/>
        <w:ind w:left="0"/>
        <w:jc w:val="both"/>
      </w:pPr>
      <w:r>
        <w:rPr>
          <w:rFonts w:ascii="Times New Roman"/>
          <w:b w:val="false"/>
          <w:i w:val="false"/>
          <w:color w:val="000000"/>
          <w:sz w:val="28"/>
        </w:rPr>
        <w:t>
      **** Примечание: данные по графе 3 отражены по данным Отчета об исполнении республиканского бюджета</w:t>
      </w:r>
    </w:p>
    <w:bookmarkEnd w:id="247"/>
    <w:bookmarkStart w:name="z271" w:id="248"/>
    <w:p>
      <w:pPr>
        <w:spacing w:after="0"/>
        <w:ind w:left="0"/>
        <w:jc w:val="both"/>
      </w:pPr>
      <w:r>
        <w:rPr>
          <w:rFonts w:ascii="Times New Roman"/>
          <w:b w:val="false"/>
          <w:i w:val="false"/>
          <w:color w:val="000000"/>
          <w:sz w:val="28"/>
        </w:rPr>
        <w:t>
      ***** Примечание: данные по строке 920 равны данным строки 930 предыдущего периода</w:t>
      </w:r>
    </w:p>
    <w:bookmarkEnd w:id="248"/>
    <w:bookmarkStart w:name="z272" w:id="249"/>
    <w:p>
      <w:pPr>
        <w:spacing w:after="0"/>
        <w:ind w:left="0"/>
        <w:jc w:val="both"/>
      </w:pPr>
      <w:r>
        <w:rPr>
          <w:rFonts w:ascii="Times New Roman"/>
          <w:b w:val="false"/>
          <w:i w:val="false"/>
          <w:color w:val="000000"/>
          <w:sz w:val="28"/>
        </w:rPr>
        <w:t>
      ****** Примечание: таблица 1.19 составляется и представляется государственным казначейством</w:t>
      </w:r>
    </w:p>
    <w:bookmarkEnd w:id="249"/>
    <w:bookmarkStart w:name="z273" w:id="250"/>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республиканскому бюджету</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51"/>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51"/>
    <w:bookmarkStart w:name="z275" w:id="252"/>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от нефтяных операций</w:t>
      </w:r>
    </w:p>
    <w:bookmarkEnd w:id="252"/>
    <w:bookmarkStart w:name="z276" w:id="253"/>
    <w:p>
      <w:pPr>
        <w:spacing w:after="0"/>
        <w:ind w:left="0"/>
        <w:jc w:val="both"/>
      </w:pPr>
      <w:r>
        <w:rPr>
          <w:rFonts w:ascii="Times New Roman"/>
          <w:b w:val="false"/>
          <w:i w:val="false"/>
          <w:color w:val="000000"/>
          <w:sz w:val="28"/>
        </w:rPr>
        <w:t>
      *** Примечание: расходы по амортизации основных средств и нематериальных активов по графам 5, 6 и 7 определяются согласно прогнозной консолидированной финансовой отчетности администраторов бюджетных программ</w:t>
      </w:r>
    </w:p>
    <w:bookmarkEnd w:id="253"/>
    <w:bookmarkStart w:name="z277" w:id="254"/>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республиканскому бюджету******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55"/>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55"/>
    <w:bookmarkStart w:name="z279" w:id="256"/>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по нефтяным операциям</w:t>
      </w:r>
    </w:p>
    <w:bookmarkEnd w:id="256"/>
    <w:bookmarkStart w:name="z280" w:id="257"/>
    <w:p>
      <w:pPr>
        <w:spacing w:after="0"/>
        <w:ind w:left="0"/>
        <w:jc w:val="both"/>
      </w:pPr>
      <w:r>
        <w:rPr>
          <w:rFonts w:ascii="Times New Roman"/>
          <w:b w:val="false"/>
          <w:i w:val="false"/>
          <w:color w:val="000000"/>
          <w:sz w:val="28"/>
        </w:rPr>
        <w:t>
      *** Примечание: доходы по налоговым поступлениям отражены по данным Отчета об исполнении республиканского бюджета</w:t>
      </w:r>
    </w:p>
    <w:bookmarkEnd w:id="257"/>
    <w:bookmarkStart w:name="z281" w:id="258"/>
    <w:p>
      <w:pPr>
        <w:spacing w:after="0"/>
        <w:ind w:left="0"/>
        <w:jc w:val="both"/>
      </w:pPr>
      <w:r>
        <w:rPr>
          <w:rFonts w:ascii="Times New Roman"/>
          <w:b w:val="false"/>
          <w:i w:val="false"/>
          <w:color w:val="000000"/>
          <w:sz w:val="28"/>
        </w:rPr>
        <w:t>
      **** Примечание: показатель по графе 3 включает данные по пенсиям и пособиям</w:t>
      </w:r>
    </w:p>
    <w:bookmarkEnd w:id="258"/>
    <w:bookmarkStart w:name="z282" w:id="259"/>
    <w:p>
      <w:pPr>
        <w:spacing w:after="0"/>
        <w:ind w:left="0"/>
        <w:jc w:val="both"/>
      </w:pPr>
      <w:r>
        <w:rPr>
          <w:rFonts w:ascii="Times New Roman"/>
          <w:b w:val="false"/>
          <w:i w:val="false"/>
          <w:color w:val="000000"/>
          <w:sz w:val="28"/>
        </w:rPr>
        <w:t>
      ***** Примечание: сумма амортизации активов за год "оценки" принимается равной сумме амортизации активов за фактический год</w:t>
      </w:r>
    </w:p>
    <w:bookmarkEnd w:id="259"/>
    <w:bookmarkStart w:name="z283" w:id="260"/>
    <w:p>
      <w:pPr>
        <w:spacing w:after="0"/>
        <w:ind w:left="0"/>
        <w:jc w:val="both"/>
      </w:pPr>
      <w:r>
        <w:rPr>
          <w:rFonts w:ascii="Times New Roman"/>
          <w:b w:val="false"/>
          <w:i w:val="false"/>
          <w:color w:val="000000"/>
          <w:sz w:val="28"/>
        </w:rPr>
        <w:t>
      ****** Примечание: таблица 1.21 составляется и представляется государственным казначейством</w:t>
      </w:r>
    </w:p>
    <w:bookmarkEnd w:id="260"/>
    <w:bookmarkStart w:name="z284" w:id="261"/>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республиканскому бюджету</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62"/>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республиканскому бюджету</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3"/>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республиканскому бюджету</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64"/>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64"/>
    <w:bookmarkStart w:name="z288" w:id="265"/>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республиканскому бюджету</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66"/>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республиканскому бюджету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67"/>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республиканскому бюджету</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68"/>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68"/>
    <w:bookmarkStart w:name="z292" w:id="269"/>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республиканскому бюджету</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0"/>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республиканскому бюджету***</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71"/>
    <w:p>
      <w:pPr>
        <w:spacing w:after="0"/>
        <w:ind w:left="0"/>
        <w:jc w:val="both"/>
      </w:pPr>
      <w:r>
        <w:rPr>
          <w:rFonts w:ascii="Times New Roman"/>
          <w:b w:val="false"/>
          <w:i w:val="false"/>
          <w:color w:val="000000"/>
          <w:sz w:val="28"/>
        </w:rPr>
        <w:t>
      * Примечание: данные строки 212 графы 3 включают данные по кредиторской задолженности перед работниками и прочими подотчетными лицами</w:t>
      </w:r>
    </w:p>
    <w:bookmarkEnd w:id="271"/>
    <w:bookmarkStart w:name="z295" w:id="272"/>
    <w:p>
      <w:pPr>
        <w:spacing w:after="0"/>
        <w:ind w:left="0"/>
        <w:jc w:val="both"/>
      </w:pPr>
      <w:r>
        <w:rPr>
          <w:rFonts w:ascii="Times New Roman"/>
          <w:b w:val="false"/>
          <w:i w:val="false"/>
          <w:color w:val="000000"/>
          <w:sz w:val="28"/>
        </w:rPr>
        <w:t>
      ** Примечание: данные по графе 3 отражены без учета задолженности налогоплательщиков по налоговым поступлениям республиканского бюджета</w:t>
      </w:r>
    </w:p>
    <w:bookmarkEnd w:id="272"/>
    <w:bookmarkStart w:name="z296" w:id="273"/>
    <w:p>
      <w:pPr>
        <w:spacing w:after="0"/>
        <w:ind w:left="0"/>
        <w:jc w:val="both"/>
      </w:pPr>
      <w:r>
        <w:rPr>
          <w:rFonts w:ascii="Times New Roman"/>
          <w:b w:val="false"/>
          <w:i w:val="false"/>
          <w:color w:val="000000"/>
          <w:sz w:val="28"/>
        </w:rPr>
        <w:t>
      *** Примечание: таблица 1.29 составляется и представляется государственым казначейством</w:t>
      </w:r>
    </w:p>
    <w:bookmarkEnd w:id="273"/>
    <w:bookmarkStart w:name="z297" w:id="274"/>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республиканскому бюджету</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75"/>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75"/>
    <w:bookmarkStart w:name="z299" w:id="276"/>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республиканскому бюджету**</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77"/>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77"/>
    <w:bookmarkStart w:name="z301" w:id="278"/>
    <w:p>
      <w:pPr>
        <w:spacing w:after="0"/>
        <w:ind w:left="0"/>
        <w:jc w:val="both"/>
      </w:pPr>
      <w:r>
        <w:rPr>
          <w:rFonts w:ascii="Times New Roman"/>
          <w:b w:val="false"/>
          <w:i w:val="false"/>
          <w:color w:val="000000"/>
          <w:sz w:val="28"/>
        </w:rPr>
        <w:t>
      ** Примечание: таблица 1.31 составляется и представляется государственным казначейством.</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ГЗ-РБ</w:t>
            </w:r>
          </w:p>
        </w:tc>
      </w:tr>
    </w:tbl>
    <w:bookmarkStart w:name="z305" w:id="279"/>
    <w:p>
      <w:pPr>
        <w:spacing w:after="0"/>
        <w:ind w:left="0"/>
        <w:jc w:val="left"/>
      </w:pPr>
      <w:r>
        <w:rPr>
          <w:rFonts w:ascii="Times New Roman"/>
          <w:b/>
          <w:i w:val="false"/>
          <w:color w:val="000000"/>
        </w:rPr>
        <w:t xml:space="preserve"> Информация по правительственному и гарантированному государством долгу, долгу по поручительствам государства за __________год (факт, оценка, прогноз)*</w:t>
      </w:r>
    </w:p>
    <w:bookmarkEnd w:id="279"/>
    <w:bookmarkStart w:name="z306" w:id="280"/>
    <w:p>
      <w:pPr>
        <w:spacing w:after="0"/>
        <w:ind w:left="0"/>
        <w:jc w:val="both"/>
      </w:pPr>
      <w:r>
        <w:rPr>
          <w:rFonts w:ascii="Times New Roman"/>
          <w:b w:val="false"/>
          <w:i w:val="false"/>
          <w:color w:val="000000"/>
          <w:sz w:val="28"/>
        </w:rPr>
        <w:t>
      тысяч теңге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начало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и прочие корректировки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конец периода (графа 3 плюс графа 4 минус графа 5 минус графа 6 плюс/минус графа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за 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Правительства Республики Казахстан,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правительственный и гарантированный государством долг, долг по поручительствам государства (строка 1+строка 2+ строка3),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(строка 1.1 + строка 2.1 + строка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(строка 1.2 + строка 2.2 + строка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81"/>
    <w:p>
      <w:pPr>
        <w:spacing w:after="0"/>
        <w:ind w:left="0"/>
        <w:jc w:val="both"/>
      </w:pPr>
      <w:r>
        <w:rPr>
          <w:rFonts w:ascii="Times New Roman"/>
          <w:b w:val="false"/>
          <w:i w:val="false"/>
          <w:color w:val="000000"/>
          <w:sz w:val="28"/>
        </w:rPr>
        <w:t>
      Справочно: курс теңге к доллару США на начало периода ___________, курс теңге к доллару США на конец периода___________</w:t>
      </w:r>
    </w:p>
    <w:bookmarkEnd w:id="281"/>
    <w:bookmarkStart w:name="z308" w:id="282"/>
    <w:p>
      <w:pPr>
        <w:spacing w:after="0"/>
        <w:ind w:left="0"/>
        <w:jc w:val="both"/>
      </w:pPr>
      <w:r>
        <w:rPr>
          <w:rFonts w:ascii="Times New Roman"/>
          <w:b w:val="false"/>
          <w:i w:val="false"/>
          <w:color w:val="000000"/>
          <w:sz w:val="28"/>
        </w:rPr>
        <w:t>
      Примечание: * - форма ГЗ-РБ составляется отдельно за отчетный финансовый год (факт), за текущий финансовый год (оценка), за каждый год планируемого периода (прогноз)</w:t>
      </w:r>
    </w:p>
    <w:bookmarkEnd w:id="282"/>
    <w:bookmarkStart w:name="z309" w:id="283"/>
    <w:p>
      <w:pPr>
        <w:spacing w:after="0"/>
        <w:ind w:left="0"/>
        <w:jc w:val="both"/>
      </w:pPr>
      <w:r>
        <w:rPr>
          <w:rFonts w:ascii="Times New Roman"/>
          <w:b w:val="false"/>
          <w:i w:val="false"/>
          <w:color w:val="000000"/>
          <w:sz w:val="28"/>
        </w:rPr>
        <w:t>
      Примечание: ** - сумма вознаграждения за счет средств республиканского бюджета</w:t>
      </w:r>
    </w:p>
    <w:bookmarkEnd w:id="283"/>
    <w:bookmarkStart w:name="z310" w:id="284"/>
    <w:p>
      <w:pPr>
        <w:spacing w:after="0"/>
        <w:ind w:left="0"/>
        <w:jc w:val="both"/>
      </w:pPr>
      <w:r>
        <w:rPr>
          <w:rFonts w:ascii="Times New Roman"/>
          <w:b w:val="false"/>
          <w:i w:val="false"/>
          <w:color w:val="000000"/>
          <w:sz w:val="28"/>
        </w:rPr>
        <w:t>
      Примечание: расшифровка аббревиатуры:</w:t>
      </w:r>
    </w:p>
    <w:bookmarkEnd w:id="284"/>
    <w:bookmarkStart w:name="z311" w:id="285"/>
    <w:p>
      <w:pPr>
        <w:spacing w:after="0"/>
        <w:ind w:left="0"/>
        <w:jc w:val="both"/>
      </w:pPr>
      <w:r>
        <w:rPr>
          <w:rFonts w:ascii="Times New Roman"/>
          <w:b w:val="false"/>
          <w:i w:val="false"/>
          <w:color w:val="000000"/>
          <w:sz w:val="28"/>
        </w:rPr>
        <w:t>
      США – Соединенные Штаты Америки</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ГЧП-РБ</w:t>
            </w:r>
          </w:p>
        </w:tc>
      </w:tr>
    </w:tbl>
    <w:bookmarkStart w:name="z315" w:id="286"/>
    <w:p>
      <w:pPr>
        <w:spacing w:after="0"/>
        <w:ind w:left="0"/>
        <w:jc w:val="left"/>
      </w:pPr>
      <w:r>
        <w:rPr>
          <w:rFonts w:ascii="Times New Roman"/>
          <w:b/>
          <w:i w:val="false"/>
          <w:color w:val="000000"/>
        </w:rPr>
        <w:t xml:space="preserve"> Информация по государственным обязательствам по договорам государственно- частного партнерства, в том числе концессии за ___________год (факт, оценка, прогноз)*</w:t>
      </w:r>
    </w:p>
    <w:bookmarkEnd w:id="286"/>
    <w:bookmarkStart w:name="z316" w:id="287"/>
    <w:p>
      <w:pPr>
        <w:spacing w:after="0"/>
        <w:ind w:left="0"/>
        <w:jc w:val="both"/>
      </w:pPr>
      <w:r>
        <w:rPr>
          <w:rFonts w:ascii="Times New Roman"/>
          <w:b w:val="false"/>
          <w:i w:val="false"/>
          <w:color w:val="000000"/>
          <w:sz w:val="28"/>
        </w:rPr>
        <w:t>
      тысяч теңге</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номер и дата заключения договора и регистрации в казначействе, период выплат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выплаты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начало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погашение государственных обязательств за _____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конец периода***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оплаченных государственных обязательств с начала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договорам концессии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договорам концессии,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договорам государственно-частного партнерства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прочим договорам государственно-частного партнерства,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88"/>
    <w:p>
      <w:pPr>
        <w:spacing w:after="0"/>
        <w:ind w:left="0"/>
        <w:jc w:val="both"/>
      </w:pPr>
      <w:r>
        <w:rPr>
          <w:rFonts w:ascii="Times New Roman"/>
          <w:b w:val="false"/>
          <w:i w:val="false"/>
          <w:color w:val="000000"/>
          <w:sz w:val="28"/>
        </w:rPr>
        <w:t>
      Примечание: * – составляется государственным казначейством и администраторами бюджетных программ отдельно за отчетный финансовый год (факт), за текущий финансовый год (оценка), за каждый год планируемого периода (прогноз) по зарегистрированным в казначействе договорам государственно-частного партнерства, в том числе концессии.</w:t>
      </w:r>
    </w:p>
    <w:bookmarkEnd w:id="288"/>
    <w:bookmarkStart w:name="z318" w:id="289"/>
    <w:p>
      <w:pPr>
        <w:spacing w:after="0"/>
        <w:ind w:left="0"/>
        <w:jc w:val="both"/>
      </w:pPr>
      <w:r>
        <w:rPr>
          <w:rFonts w:ascii="Times New Roman"/>
          <w:b w:val="false"/>
          <w:i w:val="false"/>
          <w:color w:val="000000"/>
          <w:sz w:val="28"/>
        </w:rPr>
        <w:t xml:space="preserve">
      Примечание: ** – в прочие выплаты включаются суммы вознаграждений, плата за доступность объекта концессии и прочие платежи, определенные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за исключением компенсации инвестиционных и операционных затрат.</w:t>
      </w:r>
    </w:p>
    <w:bookmarkEnd w:id="289"/>
    <w:bookmarkStart w:name="z319" w:id="290"/>
    <w:p>
      <w:pPr>
        <w:spacing w:after="0"/>
        <w:ind w:left="0"/>
        <w:jc w:val="both"/>
      </w:pPr>
      <w:r>
        <w:rPr>
          <w:rFonts w:ascii="Times New Roman"/>
          <w:b w:val="false"/>
          <w:i w:val="false"/>
          <w:color w:val="000000"/>
          <w:sz w:val="28"/>
        </w:rPr>
        <w:t>
      Примечание: *** – расчет данных по графе 10:</w:t>
      </w:r>
    </w:p>
    <w:bookmarkEnd w:id="290"/>
    <w:bookmarkStart w:name="z320" w:id="291"/>
    <w:p>
      <w:pPr>
        <w:spacing w:after="0"/>
        <w:ind w:left="0"/>
        <w:jc w:val="both"/>
      </w:pPr>
      <w:r>
        <w:rPr>
          <w:rFonts w:ascii="Times New Roman"/>
          <w:b w:val="false"/>
          <w:i w:val="false"/>
          <w:color w:val="000000"/>
          <w:sz w:val="28"/>
        </w:rPr>
        <w:t>
      данные компенсации инвестиционных затрат по договорам концессии в первый год осуществления выплат в погашение государственных обязательств равны: графа 7 минус графа 9;</w:t>
      </w:r>
    </w:p>
    <w:bookmarkEnd w:id="291"/>
    <w:bookmarkStart w:name="z321" w:id="292"/>
    <w:p>
      <w:pPr>
        <w:spacing w:after="0"/>
        <w:ind w:left="0"/>
        <w:jc w:val="both"/>
      </w:pPr>
      <w:r>
        <w:rPr>
          <w:rFonts w:ascii="Times New Roman"/>
          <w:b w:val="false"/>
          <w:i w:val="false"/>
          <w:color w:val="000000"/>
          <w:sz w:val="28"/>
        </w:rPr>
        <w:t>
      данные компенсации операционных (эксплуатационных) затрат и прочим выплатам по договорам концессии и прочим договорам государственно-частного партнерства в первый год осуществления выплат в погашение государственных обязательств равны: графа 6 минус графа 9;</w:t>
      </w:r>
    </w:p>
    <w:bookmarkEnd w:id="292"/>
    <w:bookmarkStart w:name="z322" w:id="293"/>
    <w:p>
      <w:pPr>
        <w:spacing w:after="0"/>
        <w:ind w:left="0"/>
        <w:jc w:val="both"/>
      </w:pPr>
      <w:r>
        <w:rPr>
          <w:rFonts w:ascii="Times New Roman"/>
          <w:b w:val="false"/>
          <w:i w:val="false"/>
          <w:color w:val="000000"/>
          <w:sz w:val="28"/>
        </w:rPr>
        <w:t>
      данные компенсации инвестиционных, операционных (эксплуатационных) затрат и прочим выплатам по договорам концессии и прочим договорам государственно-частного партнерства во второй год и последующие годы осуществления выплат в погашение государственных обязательств равны: графа 8 минус графа 9.</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БК-РБ</w:t>
            </w:r>
          </w:p>
        </w:tc>
      </w:tr>
    </w:tbl>
    <w:bookmarkStart w:name="z326" w:id="294"/>
    <w:p>
      <w:pPr>
        <w:spacing w:after="0"/>
        <w:ind w:left="0"/>
        <w:jc w:val="left"/>
      </w:pPr>
      <w:r>
        <w:rPr>
          <w:rFonts w:ascii="Times New Roman"/>
          <w:b/>
          <w:i w:val="false"/>
          <w:color w:val="000000"/>
        </w:rPr>
        <w:t xml:space="preserve"> Информация по бюджетным кредитам, предоставленным из республиканского бюджета за ___________ год (факт, оценка, прогноз) *</w:t>
      </w:r>
    </w:p>
    <w:bookmarkEnd w:id="294"/>
    <w:bookmarkStart w:name="z327" w:id="295"/>
    <w:p>
      <w:pPr>
        <w:spacing w:after="0"/>
        <w:ind w:left="0"/>
        <w:jc w:val="both"/>
      </w:pPr>
      <w:r>
        <w:rPr>
          <w:rFonts w:ascii="Times New Roman"/>
          <w:b w:val="false"/>
          <w:i w:val="false"/>
          <w:color w:val="000000"/>
          <w:sz w:val="28"/>
        </w:rPr>
        <w:t>
      тысяч теңге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по договору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периода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за ______год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 ______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к получению за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специализированным организациям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государствам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96"/>
    <w:p>
      <w:pPr>
        <w:spacing w:after="0"/>
        <w:ind w:left="0"/>
        <w:jc w:val="both"/>
      </w:pPr>
      <w:r>
        <w:rPr>
          <w:rFonts w:ascii="Times New Roman"/>
          <w:b w:val="false"/>
          <w:i w:val="false"/>
          <w:color w:val="000000"/>
          <w:sz w:val="28"/>
        </w:rPr>
        <w:t>
      Примечание: * - форма БК-РБ составляется отдельно за отчетный финансовый год (факт), за текущий финансовый год (оценка), за каждый год планируемого периода (прогноз).</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