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79d1" w14:textId="7aa7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4 апреля 2025 года № 151 "Некоторые вопросы Единой бюджетной классификации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июня 2026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июня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151 "Некоторые вопросы Единой бюджетной классификации Республики Казахстан" следующие изменение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694 "Управление Делами Президента Республики Казахстан":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обеспечению осуществления государственных функций и полномочий Управления Делами Президента Республики Казахстан":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подпрограммой 111 следующего содержания: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Капитальные расходы Управления Делами Президента Республики Казахстан";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041 "Развитие тепло-, электроэнергетики":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подпрограммой 108 следующего содержания: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Создание единой государственной системы управления топливно-энергетическим комплексом";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227 "Министерство науки и высшего образования Республики Казахстан":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002 "Обеспечение инновационного развития Республики Казахстан":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подпрограммой 102 следующего содержания: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Бизнес-инкубирование и/или акселерация проектов в сфере искусственного интеллекта";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специфики экономической классификации расходов бюджета Республики Казахстан, утвержденной указанным приказом: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410 "Приобретение основных средств, нематериальных и биологических активов":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государственных предприятий, находящихся в республиканской или коммунальной собственности для приобретения основных средств и нематериальных активов.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государственных предприятий, находящихся в республиканской или коммунальной собственности для приобретения основных средств по услугам лизинга классифицируются по специфике 159 "Оплата прочих услуг и работ".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государственных предприятий, находящихся в республиканской или коммунальной собственности для приобретения основных средств и нематериальных активов, в том числе в рамках договора по услугам лизинга.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12 июня 2026 года и подлежит официальному опубликованию.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