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7394" w14:textId="7157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 октября 2025 года № 560 "Об утверждении описания и Порядка использования символа органов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июня 2026 года № 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октября 2025 года № 560 "Об утверждении описания и Порядка использования символа органов государственных доходов"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описания и Порядка использования символа, а также описания и Порядка применения опознавательного флага и опознавательного знака органов государственных доходов";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Налогового кодекса Республики Казахстан и пунктом 4 статьи 10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и Порядок использования символа органов государственных доходов согласно приложению 1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Порядок применения опознавательного флага и опознавательного знака органов государственных доходов согласно приложению 2 к настоящему приказу.";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символа органов государственных доходов, утвержденных указанным приказом: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560";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"Бәйтерек" – является одним из символов, олицетворяющих мудрость, твердость и самодостаточность единого народа.";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и официальное опубликование.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560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Порядок применения опознавательного флага и опознавательного знака органов государственных доходов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описание и Порядок применения опознавательного флага и опознавательного знака органов государственных доходов (далее – Описание и Порядок) разработаны в соответствии с пунктом 4 статьи 10 Кодекса Республики Казахстан "О таможенном регулировании в Республике Казахстан" и определяют описание опознавательного флага и опознавательного знака органов государственных доходов, а также порядок их применения.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опознавательного флага и опознавательного знака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Опознавательный флаг органов государственных доходов представляет собой прямоугольное полотнище светло-серого цвета.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древка флага размещен вертикальный национальный орнамент золотистого цвета. С правой стороны от орнамента расположена тонкая вертикальная линия золотистого цвета. Орнамент и линия расположены по всей высоте полотнища.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нижней части полотнища размещена декоративная композиция золотистого цвета, выполненная в виде плавной дугообразной линии.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флага размещено изображение утвержденного символа органов государственных доходов диаметром 400 миллиметров.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ширины флага к его длине составляет 1:1,5.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Опознавательный флаг органов государственных доходов и его изображение, независимо от их размеров, в точности соответствует его цветному и схематическому изображениям, приведенным в приложении к настоящим Описанию и Правилам.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Опознавательный знак органов государственных доходов используется в виде символа органов государственных доходов.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Описание и схематическое изображение символа органов государственных доходов приведено в описании и Порядке использования символа органов государственных доходов, утвержденных настоящим приказом. 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опознавательного флага и знака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Опознавательный флаг применяется на речных, морских судах, находящихся в распоряжении органов государственных доходов, и в учреждениях органов государственных доходов.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Опознавательный знак применяется: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видах транспортных средств, находящихся в распоряжении органов государственных доходов, используемых в рамках исполнения функций в сфере таможенного дела, и размещается симметрично с обеих сторон;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форменной одежде должностных лиц, осуществляющих функции в сфере таможенного дела.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опознавательного знака, расположенные на форменной одежде должностных лиц органов государственных доходов, составляют 2,5:2,5. При изображении опознавательного знака соответствие ширины к его длине – 1:1.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опознавательного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 и опознавательного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знака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опознавательного флага органов государственных доходов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39243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