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89a2" w14:textId="4c18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22 апреля 2025 года № 185 "Об утверждении Правил составления, представления, рассмотрения бюджетного запроса"</w:t>
      </w:r>
    </w:p>
    <w:p>
      <w:pPr>
        <w:spacing w:after="0"/>
        <w:ind w:left="0"/>
        <w:jc w:val="both"/>
      </w:pPr>
      <w:r>
        <w:rPr>
          <w:rFonts w:ascii="Times New Roman"/>
          <w:b w:val="false"/>
          <w:i w:val="false"/>
          <w:color w:val="000000"/>
          <w:sz w:val="28"/>
        </w:rPr>
        <w:t>Приказ Министра финансов Республики Казахстан от 1 июня 2026 года № 356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22 апреля 2025 года № 185 "Об утверждении Правил составления, представления, рассмотрения бюджетного запроса"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представления, рассмотрения бюджетного запроса,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"4. Паспорт деятельности администратора бюджетных программ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содержит следующую информацию:</w:t>
      </w:r>
    </w:p>
    <w:bookmarkEnd w:id="4"/>
    <w:bookmarkStart w:name="z10" w:id="5"/>
    <w:p>
      <w:pPr>
        <w:spacing w:after="0"/>
        <w:ind w:left="0"/>
        <w:jc w:val="both"/>
      </w:pPr>
      <w:r>
        <w:rPr>
          <w:rFonts w:ascii="Times New Roman"/>
          <w:b w:val="false"/>
          <w:i w:val="false"/>
          <w:color w:val="000000"/>
          <w:sz w:val="28"/>
        </w:rPr>
        <w:t>
      1) код и наименование администратора бюджетных программ;</w:t>
      </w:r>
    </w:p>
    <w:bookmarkEnd w:id="5"/>
    <w:bookmarkStart w:name="z11" w:id="6"/>
    <w:p>
      <w:pPr>
        <w:spacing w:after="0"/>
        <w:ind w:left="0"/>
        <w:jc w:val="both"/>
      </w:pPr>
      <w:r>
        <w:rPr>
          <w:rFonts w:ascii="Times New Roman"/>
          <w:b w:val="false"/>
          <w:i w:val="false"/>
          <w:color w:val="000000"/>
          <w:sz w:val="28"/>
        </w:rPr>
        <w:t>
      2) основные направления государственной политики в курируемой отрасли (сфере);</w:t>
      </w:r>
    </w:p>
    <w:bookmarkEnd w:id="6"/>
    <w:bookmarkStart w:name="z12" w:id="7"/>
    <w:p>
      <w:pPr>
        <w:spacing w:after="0"/>
        <w:ind w:left="0"/>
        <w:jc w:val="both"/>
      </w:pPr>
      <w:r>
        <w:rPr>
          <w:rFonts w:ascii="Times New Roman"/>
          <w:b w:val="false"/>
          <w:i w:val="false"/>
          <w:color w:val="000000"/>
          <w:sz w:val="28"/>
        </w:rPr>
        <w:t>
      3) нормативная правовая основа деятельности администратора бюджетных программ;</w:t>
      </w:r>
    </w:p>
    <w:bookmarkEnd w:id="7"/>
    <w:bookmarkStart w:name="z13" w:id="8"/>
    <w:p>
      <w:pPr>
        <w:spacing w:after="0"/>
        <w:ind w:left="0"/>
        <w:jc w:val="both"/>
      </w:pPr>
      <w:r>
        <w:rPr>
          <w:rFonts w:ascii="Times New Roman"/>
          <w:b w:val="false"/>
          <w:i w:val="false"/>
          <w:color w:val="000000"/>
          <w:sz w:val="28"/>
        </w:rPr>
        <w:t>
      4) сведения о целях и целевых индикаторах деятельности администратора бюджетных программ или функциях, полномочиях и компетенциях;</w:t>
      </w:r>
    </w:p>
    <w:bookmarkEnd w:id="8"/>
    <w:bookmarkStart w:name="z14" w:id="9"/>
    <w:p>
      <w:pPr>
        <w:spacing w:after="0"/>
        <w:ind w:left="0"/>
        <w:jc w:val="both"/>
      </w:pPr>
      <w:r>
        <w:rPr>
          <w:rFonts w:ascii="Times New Roman"/>
          <w:b w:val="false"/>
          <w:i w:val="false"/>
          <w:color w:val="000000"/>
          <w:sz w:val="28"/>
        </w:rPr>
        <w:t>
      5) перечень документов Системы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9"/>
    <w:bookmarkStart w:name="z15" w:id="10"/>
    <w:p>
      <w:pPr>
        <w:spacing w:after="0"/>
        <w:ind w:left="0"/>
        <w:jc w:val="both"/>
      </w:pPr>
      <w:r>
        <w:rPr>
          <w:rFonts w:ascii="Times New Roman"/>
          <w:b w:val="false"/>
          <w:i w:val="false"/>
          <w:color w:val="000000"/>
          <w:sz w:val="28"/>
        </w:rPr>
        <w:t>
      6) краткую характеристику объемов планируемых расходов на реализацию функций, полномочий и компетенций или документов Системы государственного планирования.";</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"9) показатели конечных результатов бюджетной программы (подпрограммы), мероприятия с указанием их результатов и объемов планируемых расходов, за исключением бюджетной программы, направленной на осуществление государственной политики, обеспечение деятельности государственных органов по которой мероприятия не указываются.";</w:t>
      </w:r>
    </w:p>
    <w:bookmarkEnd w:id="12"/>
    <w:bookmarkStart w:name="z19" w:id="13"/>
    <w:p>
      <w:pPr>
        <w:spacing w:after="0"/>
        <w:ind w:left="0"/>
        <w:jc w:val="both"/>
      </w:pPr>
      <w:r>
        <w:rPr>
          <w:rFonts w:ascii="Times New Roman"/>
          <w:b w:val="false"/>
          <w:i w:val="false"/>
          <w:color w:val="000000"/>
          <w:sz w:val="28"/>
        </w:rPr>
        <w:t>
      часть вторую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"13. Расчеты по видам расходов составляются по каждой специфике экономической классификации расходов на каждый год планового периода в разрезе мероприятий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21-1,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45-1,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59-1,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67-1,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71-1,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83-1,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85-1,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93, 94 и 95 к настоящим Правилам.</w:t>
      </w:r>
    </w:p>
    <w:bookmarkEnd w:id="14"/>
    <w:bookmarkStart w:name="z22" w:id="15"/>
    <w:p>
      <w:pPr>
        <w:spacing w:after="0"/>
        <w:ind w:left="0"/>
        <w:jc w:val="both"/>
      </w:pPr>
      <w:r>
        <w:rPr>
          <w:rFonts w:ascii="Times New Roman"/>
          <w:b w:val="false"/>
          <w:i w:val="false"/>
          <w:color w:val="000000"/>
          <w:sz w:val="28"/>
        </w:rPr>
        <w:t>
      14. Расчеты составляются с учетом базы данных цен на товары, работы, услуги, формируемой в соответствии с законодательством Республики Казахстан о государственных закупках. База данных цен содержит отечественные маркетплейсы. В случае отсутствия информации в базе данных цен представляются не менее 3 (трех) прайс-листов.";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"18.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 при их наличии и лимитов штатной численности.";</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7"/>
    <w:bookmarkStart w:name="z26" w:id="18"/>
    <w:p>
      <w:pPr>
        <w:spacing w:after="0"/>
        <w:ind w:left="0"/>
        <w:jc w:val="both"/>
      </w:pPr>
      <w:r>
        <w:rPr>
          <w:rFonts w:ascii="Times New Roman"/>
          <w:b w:val="false"/>
          <w:i w:val="false"/>
          <w:color w:val="000000"/>
          <w:sz w:val="28"/>
        </w:rPr>
        <w:t>
      часть первую изложить в следующей редакции:</w:t>
      </w:r>
    </w:p>
    <w:bookmarkEnd w:id="18"/>
    <w:bookmarkStart w:name="z27" w:id="19"/>
    <w:p>
      <w:pPr>
        <w:spacing w:after="0"/>
        <w:ind w:left="0"/>
        <w:jc w:val="both"/>
      </w:pPr>
      <w:r>
        <w:rPr>
          <w:rFonts w:ascii="Times New Roman"/>
          <w:b w:val="false"/>
          <w:i w:val="false"/>
          <w:color w:val="000000"/>
          <w:sz w:val="28"/>
        </w:rPr>
        <w:t xml:space="preserve">
      "25. Расчеты расходов по специфике 111 "Оплата труда" составляются по формам 01-111, 02-111, 03-111, 04-111, 05-111, 06-111, 07-111, 08-111, 09-111, 10-111, 11-111, 12-111, 13-111, 14-111, 15-111, 16-111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21-1 к настоящим Правилам.";</w:t>
      </w:r>
    </w:p>
    <w:bookmarkEnd w:id="19"/>
    <w:bookmarkStart w:name="z28" w:id="20"/>
    <w:p>
      <w:pPr>
        <w:spacing w:after="0"/>
        <w:ind w:left="0"/>
        <w:jc w:val="both"/>
      </w:pPr>
      <w:r>
        <w:rPr>
          <w:rFonts w:ascii="Times New Roman"/>
          <w:b w:val="false"/>
          <w:i w:val="false"/>
          <w:color w:val="000000"/>
          <w:sz w:val="28"/>
        </w:rPr>
        <w:t>
      части восемнадцатую и девятнадцатую изложить в следующей редакции:</w:t>
      </w:r>
    </w:p>
    <w:bookmarkEnd w:id="20"/>
    <w:bookmarkStart w:name="z29" w:id="21"/>
    <w:p>
      <w:pPr>
        <w:spacing w:after="0"/>
        <w:ind w:left="0"/>
        <w:jc w:val="both"/>
      </w:pPr>
      <w:r>
        <w:rPr>
          <w:rFonts w:ascii="Times New Roman"/>
          <w:b w:val="false"/>
          <w:i w:val="false"/>
          <w:color w:val="000000"/>
          <w:sz w:val="28"/>
        </w:rPr>
        <w:t xml:space="preserve">
      "Форма 13-111 предназначена для расчета расходов на оплату труда военнослужащих и сотрудников органов внутренних дел, антикоррупционной службы, службы экономических расследований, правоохранительных органов, органов гражданской защиты, государственной фельдъегерской службы, органов уголовно-исполнительной системы и составляется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1"/>
    <w:bookmarkStart w:name="z30" w:id="22"/>
    <w:p>
      <w:pPr>
        <w:spacing w:after="0"/>
        <w:ind w:left="0"/>
        <w:jc w:val="both"/>
      </w:pPr>
      <w:r>
        <w:rPr>
          <w:rFonts w:ascii="Times New Roman"/>
          <w:b w:val="false"/>
          <w:i w:val="false"/>
          <w:color w:val="000000"/>
          <w:sz w:val="28"/>
        </w:rPr>
        <w:t>
      В графе 38 приложения 19 указывается количество сотрудников правоохранительных органов, органов гражданской защиты, государственной фельдъегерской службы, органов уголовно-исполнительной системы, получающих надбавку за особые условия прохождения службы, а в графе 39 приложения 19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22"/>
    <w:bookmarkStart w:name="z31" w:id="23"/>
    <w:p>
      <w:pPr>
        <w:spacing w:after="0"/>
        <w:ind w:left="0"/>
        <w:jc w:val="both"/>
      </w:pPr>
      <w:r>
        <w:rPr>
          <w:rFonts w:ascii="Times New Roman"/>
          <w:b w:val="false"/>
          <w:i w:val="false"/>
          <w:color w:val="000000"/>
          <w:sz w:val="28"/>
        </w:rPr>
        <w:t>
      часть двадцать первую изложить в следующей редакции:</w:t>
      </w:r>
    </w:p>
    <w:bookmarkEnd w:id="23"/>
    <w:bookmarkStart w:name="z32" w:id="24"/>
    <w:p>
      <w:pPr>
        <w:spacing w:after="0"/>
        <w:ind w:left="0"/>
        <w:jc w:val="both"/>
      </w:pPr>
      <w:r>
        <w:rPr>
          <w:rFonts w:ascii="Times New Roman"/>
          <w:b w:val="false"/>
          <w:i w:val="false"/>
          <w:color w:val="000000"/>
          <w:sz w:val="28"/>
        </w:rPr>
        <w:t xml:space="preserve">
      "В графе 38 </w:t>
      </w:r>
      <w:r>
        <w:rPr>
          <w:rFonts w:ascii="Times New Roman"/>
          <w:b w:val="false"/>
          <w:i w:val="false"/>
          <w:color w:val="000000"/>
          <w:sz w:val="28"/>
        </w:rPr>
        <w:t>приложения 20</w:t>
      </w:r>
      <w:r>
        <w:rPr>
          <w:rFonts w:ascii="Times New Roman"/>
          <w:b w:val="false"/>
          <w:i w:val="false"/>
          <w:color w:val="000000"/>
          <w:sz w:val="28"/>
        </w:rPr>
        <w:t xml:space="preserve"> указывается количество военнослужащих, получающих надбавку за особые условия прохождения службы, а в графе 39 приложения 20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24"/>
    <w:bookmarkStart w:name="z33" w:id="25"/>
    <w:p>
      <w:pPr>
        <w:spacing w:after="0"/>
        <w:ind w:left="0"/>
        <w:jc w:val="both"/>
      </w:pPr>
      <w:r>
        <w:rPr>
          <w:rFonts w:ascii="Times New Roman"/>
          <w:b w:val="false"/>
          <w:i w:val="false"/>
          <w:color w:val="000000"/>
          <w:sz w:val="28"/>
        </w:rPr>
        <w:t>
      дополнить частями двадцать шестой и двадцать седьмой следующего содержания:</w:t>
      </w:r>
    </w:p>
    <w:bookmarkEnd w:id="25"/>
    <w:bookmarkStart w:name="z34" w:id="26"/>
    <w:p>
      <w:pPr>
        <w:spacing w:after="0"/>
        <w:ind w:left="0"/>
        <w:jc w:val="both"/>
      </w:pPr>
      <w:r>
        <w:rPr>
          <w:rFonts w:ascii="Times New Roman"/>
          <w:b w:val="false"/>
          <w:i w:val="false"/>
          <w:color w:val="000000"/>
          <w:sz w:val="28"/>
        </w:rPr>
        <w:t>
      "Форма 16-111 предназначена для расчета расходов на оплату труда военнослужащих и сотрудников специальных государственных органов и составляется согласно приложению 21-1 к настоящим Правилам.</w:t>
      </w:r>
    </w:p>
    <w:bookmarkEnd w:id="26"/>
    <w:bookmarkStart w:name="z35" w:id="27"/>
    <w:p>
      <w:pPr>
        <w:spacing w:after="0"/>
        <w:ind w:left="0"/>
        <w:jc w:val="both"/>
      </w:pPr>
      <w:r>
        <w:rPr>
          <w:rFonts w:ascii="Times New Roman"/>
          <w:b w:val="false"/>
          <w:i w:val="false"/>
          <w:color w:val="000000"/>
          <w:sz w:val="28"/>
        </w:rPr>
        <w:t>
      В графе 40 приложения 21-1 указывается количество военнослужащих и сотрудников специальных государственных органов, получающих надбавку за особые условия прохождения службы, а в графе 41 приложения 21-1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27"/>
    <w:bookmarkStart w:name="z36"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28"/>
    <w:bookmarkStart w:name="z37" w:id="29"/>
    <w:p>
      <w:pPr>
        <w:spacing w:after="0"/>
        <w:ind w:left="0"/>
        <w:jc w:val="both"/>
      </w:pPr>
      <w:r>
        <w:rPr>
          <w:rFonts w:ascii="Times New Roman"/>
          <w:b w:val="false"/>
          <w:i w:val="false"/>
          <w:color w:val="000000"/>
          <w:sz w:val="28"/>
        </w:rPr>
        <w:t xml:space="preserve">
      "При расчете расходов по форме 01-144 следует руководствоваться утверждаемыми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 при их наличии.";</w:t>
      </w:r>
    </w:p>
    <w:bookmarkEnd w:id="29"/>
    <w:bookmarkStart w:name="z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часть четвертую изложить в следующей редакции:</w:t>
      </w:r>
    </w:p>
    <w:bookmarkEnd w:id="31"/>
    <w:bookmarkStart w:name="z40" w:id="32"/>
    <w:p>
      <w:pPr>
        <w:spacing w:after="0"/>
        <w:ind w:left="0"/>
        <w:jc w:val="both"/>
      </w:pPr>
      <w:r>
        <w:rPr>
          <w:rFonts w:ascii="Times New Roman"/>
          <w:b w:val="false"/>
          <w:i w:val="false"/>
          <w:color w:val="000000"/>
          <w:sz w:val="28"/>
        </w:rPr>
        <w:t xml:space="preserve">
      "Форма 02-149 заполняется для расчета расходов по закупке канцелярских принадлежностей и составляется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Правилам.";</w:t>
      </w:r>
    </w:p>
    <w:bookmarkEnd w:id="32"/>
    <w:bookmarkStart w:name="z41" w:id="33"/>
    <w:p>
      <w:pPr>
        <w:spacing w:after="0"/>
        <w:ind w:left="0"/>
        <w:jc w:val="both"/>
      </w:pPr>
      <w:r>
        <w:rPr>
          <w:rFonts w:ascii="Times New Roman"/>
          <w:b w:val="false"/>
          <w:i w:val="false"/>
          <w:color w:val="000000"/>
          <w:sz w:val="28"/>
        </w:rPr>
        <w:t>
      часть шестую изложить в следующей редакции:</w:t>
      </w:r>
    </w:p>
    <w:bookmarkEnd w:id="33"/>
    <w:bookmarkStart w:name="z42" w:id="34"/>
    <w:p>
      <w:pPr>
        <w:spacing w:after="0"/>
        <w:ind w:left="0"/>
        <w:jc w:val="both"/>
      </w:pPr>
      <w:r>
        <w:rPr>
          <w:rFonts w:ascii="Times New Roman"/>
          <w:b w:val="false"/>
          <w:i w:val="false"/>
          <w:color w:val="000000"/>
          <w:sz w:val="28"/>
        </w:rPr>
        <w:t>
      "При планировании расходов на приобретение прочих запасов к расчету прилагаются не менее 3 (трех) предложений о ценах из отечественных маркетплэйсов по каждому виду запасов, за исключением канцелярских принадлежностей.";</w:t>
      </w:r>
    </w:p>
    <w:bookmarkEnd w:id="34"/>
    <w:bookmarkStart w:name="z43" w:id="35"/>
    <w:p>
      <w:pPr>
        <w:spacing w:after="0"/>
        <w:ind w:left="0"/>
        <w:jc w:val="both"/>
      </w:pPr>
      <w:r>
        <w:rPr>
          <w:rFonts w:ascii="Times New Roman"/>
          <w:b w:val="false"/>
          <w:i w:val="false"/>
          <w:color w:val="000000"/>
          <w:sz w:val="28"/>
        </w:rPr>
        <w:t>
      дополнить частью седьмой следующего содержания:</w:t>
      </w:r>
    </w:p>
    <w:bookmarkEnd w:id="35"/>
    <w:bookmarkStart w:name="z44" w:id="36"/>
    <w:p>
      <w:pPr>
        <w:spacing w:after="0"/>
        <w:ind w:left="0"/>
        <w:jc w:val="both"/>
      </w:pPr>
      <w:r>
        <w:rPr>
          <w:rFonts w:ascii="Times New Roman"/>
          <w:b w:val="false"/>
          <w:i w:val="false"/>
          <w:color w:val="000000"/>
          <w:sz w:val="28"/>
        </w:rPr>
        <w:t>
      "Форма 04-149 заполняется для расчета расходов по закупке расходных материалов и составляется согласно приложению 45-1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xml:space="preserve">
      "44. Форма 01-153 предназначена для расчета расходов по оплате транспортных услуг и составляется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Для обоснования планируемых расходов на предстоящий плановый период представляются копии последних заключенных договоров об аренде транспорта.</w:t>
      </w:r>
    </w:p>
    <w:bookmarkEnd w:id="37"/>
    <w:bookmarkStart w:name="z47" w:id="38"/>
    <w:p>
      <w:pPr>
        <w:spacing w:after="0"/>
        <w:ind w:left="0"/>
        <w:jc w:val="both"/>
      </w:pPr>
      <w:r>
        <w:rPr>
          <w:rFonts w:ascii="Times New Roman"/>
          <w:b w:val="false"/>
          <w:i w:val="false"/>
          <w:color w:val="000000"/>
          <w:sz w:val="28"/>
        </w:rPr>
        <w:t xml:space="preserve">
      45. Форма 01-158 предназначена для расчета расходов на оплату работ и услуг в сфере цифровизации и составляется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настоящим Правилам.";</w:t>
      </w:r>
    </w:p>
    <w:bookmarkEnd w:id="38"/>
    <w:bookmarkStart w:name="z48" w:id="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39"/>
    <w:bookmarkStart w:name="z49" w:id="40"/>
    <w:p>
      <w:pPr>
        <w:spacing w:after="0"/>
        <w:ind w:left="0"/>
        <w:jc w:val="both"/>
      </w:pPr>
      <w:r>
        <w:rPr>
          <w:rFonts w:ascii="Times New Roman"/>
          <w:b w:val="false"/>
          <w:i w:val="false"/>
          <w:color w:val="000000"/>
          <w:sz w:val="28"/>
        </w:rPr>
        <w:t xml:space="preserve">
      "Форма 01-159 предназначена для расчета расходов по содержанию, обслуживанию, текущему ремонту зданий, помещений, оборудования и других основных средств и составляется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 Для обоснования планируемых расходов представляются копии последних заключенных договоров об оказании услуг, работ, в случае отсутствия договоров прилагается не менее 3 (трех) предложений о ценах из отечественных маркетплэйсов по каждому виду приобретаемых услуг и работ, дефектный акт и сметная документация по текущему ремонту за текущий финансовый год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При составлении перечня работ, выполняемых при текущем ремонте,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51" w:id="41"/>
    <w:p>
      <w:pPr>
        <w:spacing w:after="0"/>
        <w:ind w:left="0"/>
        <w:jc w:val="both"/>
      </w:pPr>
      <w:r>
        <w:rPr>
          <w:rFonts w:ascii="Times New Roman"/>
          <w:b w:val="false"/>
          <w:i w:val="false"/>
          <w:color w:val="000000"/>
          <w:sz w:val="28"/>
        </w:rPr>
        <w:t xml:space="preserve">
      "47. Форма 03-159 предназначена для расчета расходов на оплату аренды за помещение и составляется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 Для обоснования планируемых расходов представляются не менее 3 (трех) ценовых предложений и (или) копии последних заключенных договоров об аренде помещений и зданий, с учетом базы данных цен на товары, работы, услуги,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Для обоснования планируемых расходов загранучреждениями Республики Казахстан представляются копии последних заключенных договоров об аренде помещений и зданий. В случае отсутствия договоров прилагается не менее 3 (трех) прайс-листов либо предложений о ценах из маркетплэйсов страны пребывания.";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"51. Форма 01-166 заполняется государственными учреждениями для расчета расходов на оплату деятельности политических партий и составляется согласно приложению 59 к настоящим Правилам.</w:t>
      </w:r>
    </w:p>
    <w:bookmarkEnd w:id="42"/>
    <w:bookmarkStart w:name="z54" w:id="43"/>
    <w:p>
      <w:pPr>
        <w:spacing w:after="0"/>
        <w:ind w:left="0"/>
        <w:jc w:val="both"/>
      </w:pPr>
      <w:r>
        <w:rPr>
          <w:rFonts w:ascii="Times New Roman"/>
          <w:b w:val="false"/>
          <w:i w:val="false"/>
          <w:color w:val="000000"/>
          <w:sz w:val="28"/>
        </w:rPr>
        <w:t>
      Форма 02-166 заполняется государственными учреждениями для расчета расходов на оплату выборов и составляется согласно приложению 59-1 к настоящим Правилам.";</w:t>
      </w:r>
    </w:p>
    <w:bookmarkEnd w:id="43"/>
    <w:bookmarkStart w:name="z55"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53</w:t>
      </w:r>
      <w:r>
        <w:rPr>
          <w:rFonts w:ascii="Times New Roman"/>
          <w:b w:val="false"/>
          <w:i w:val="false"/>
          <w:color w:val="000000"/>
          <w:sz w:val="28"/>
        </w:rPr>
        <w:t>:</w:t>
      </w:r>
    </w:p>
    <w:bookmarkEnd w:id="44"/>
    <w:bookmarkStart w:name="z56" w:id="45"/>
    <w:p>
      <w:pPr>
        <w:spacing w:after="0"/>
        <w:ind w:left="0"/>
        <w:jc w:val="both"/>
      </w:pPr>
      <w:r>
        <w:rPr>
          <w:rFonts w:ascii="Times New Roman"/>
          <w:b w:val="false"/>
          <w:i w:val="false"/>
          <w:color w:val="000000"/>
          <w:sz w:val="28"/>
        </w:rPr>
        <w:t>
      часть шестую изложить в следующей редакции:</w:t>
      </w:r>
    </w:p>
    <w:bookmarkEnd w:id="45"/>
    <w:bookmarkStart w:name="z57" w:id="46"/>
    <w:p>
      <w:pPr>
        <w:spacing w:after="0"/>
        <w:ind w:left="0"/>
        <w:jc w:val="both"/>
      </w:pPr>
      <w:r>
        <w:rPr>
          <w:rFonts w:ascii="Times New Roman"/>
          <w:b w:val="false"/>
          <w:i w:val="false"/>
          <w:color w:val="000000"/>
          <w:sz w:val="28"/>
        </w:rPr>
        <w:t xml:space="preserve">
      "Расчеты по видам расходов, планируемым по спецификам экономической классификации расходов 133, 163, 164, 165, 322, 323, 531, 541, 621, 812, 813, 814 и 815 составляются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w:t>
      </w:r>
    </w:p>
    <w:bookmarkEnd w:id="46"/>
    <w:bookmarkStart w:name="z58" w:id="47"/>
    <w:p>
      <w:pPr>
        <w:spacing w:after="0"/>
        <w:ind w:left="0"/>
        <w:jc w:val="both"/>
      </w:pPr>
      <w:r>
        <w:rPr>
          <w:rFonts w:ascii="Times New Roman"/>
          <w:b w:val="false"/>
          <w:i w:val="false"/>
          <w:color w:val="000000"/>
          <w:sz w:val="28"/>
        </w:rPr>
        <w:t>
      части десятую, одиннадцатую и двенадцатую изложить в следующей редакции:</w:t>
      </w:r>
    </w:p>
    <w:bookmarkEnd w:id="47"/>
    <w:bookmarkStart w:name="z59" w:id="48"/>
    <w:p>
      <w:pPr>
        <w:spacing w:after="0"/>
        <w:ind w:left="0"/>
        <w:jc w:val="both"/>
      </w:pPr>
      <w:r>
        <w:rPr>
          <w:rFonts w:ascii="Times New Roman"/>
          <w:b w:val="false"/>
          <w:i w:val="false"/>
          <w:color w:val="000000"/>
          <w:sz w:val="28"/>
        </w:rPr>
        <w:t>
      "Расчеты по видам расходов, планируемым по спецификам экономической классификации расходов 167, 332, 519, 521, 714 и 715 составляются в произвольной форме.</w:t>
      </w:r>
    </w:p>
    <w:bookmarkEnd w:id="48"/>
    <w:bookmarkStart w:name="z60" w:id="49"/>
    <w:p>
      <w:pPr>
        <w:spacing w:after="0"/>
        <w:ind w:left="0"/>
        <w:jc w:val="both"/>
      </w:pPr>
      <w:r>
        <w:rPr>
          <w:rFonts w:ascii="Times New Roman"/>
          <w:b w:val="false"/>
          <w:i w:val="false"/>
          <w:color w:val="000000"/>
          <w:sz w:val="28"/>
        </w:rPr>
        <w:t>
      При планировании расходов на приобретение основных средств к расчету прилагаются не менее 3 (трех) предложений о ценах из отечественных маркетплэйсов по каждому виду основных средств.</w:t>
      </w:r>
    </w:p>
    <w:bookmarkEnd w:id="49"/>
    <w:bookmarkStart w:name="z61" w:id="50"/>
    <w:p>
      <w:pPr>
        <w:spacing w:after="0"/>
        <w:ind w:left="0"/>
        <w:jc w:val="both"/>
      </w:pPr>
      <w:r>
        <w:rPr>
          <w:rFonts w:ascii="Times New Roman"/>
          <w:b w:val="false"/>
          <w:i w:val="false"/>
          <w:color w:val="000000"/>
          <w:sz w:val="28"/>
        </w:rPr>
        <w:t>
      Вместе с тем к расчетам на приобретение основных средств (по подклассу 410) необходимо представить информацию об их фактическом наличии (числящихся на балансе, с указанием года приобретения и срока износа) и план на трехлетний период.";</w:t>
      </w:r>
    </w:p>
    <w:bookmarkEnd w:id="50"/>
    <w:bookmarkStart w:name="z62" w:id="51"/>
    <w:p>
      <w:pPr>
        <w:spacing w:after="0"/>
        <w:ind w:left="0"/>
        <w:jc w:val="both"/>
      </w:pPr>
      <w:r>
        <w:rPr>
          <w:rFonts w:ascii="Times New Roman"/>
          <w:b w:val="false"/>
          <w:i w:val="false"/>
          <w:color w:val="000000"/>
          <w:sz w:val="28"/>
        </w:rPr>
        <w:t>
      часть четырнадцатую изложить в следующей редакции:</w:t>
      </w:r>
    </w:p>
    <w:bookmarkEnd w:id="51"/>
    <w:bookmarkStart w:name="z63" w:id="52"/>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если иное не предусмотрено положениями о строительстве "под ключ", установленными законодательством Республики Казахстан,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52"/>
    <w:bookmarkStart w:name="z64" w:id="53"/>
    <w:p>
      <w:pPr>
        <w:spacing w:after="0"/>
        <w:ind w:left="0"/>
        <w:jc w:val="both"/>
      </w:pPr>
      <w:r>
        <w:rPr>
          <w:rFonts w:ascii="Times New Roman"/>
          <w:b w:val="false"/>
          <w:i w:val="false"/>
          <w:color w:val="000000"/>
          <w:sz w:val="28"/>
        </w:rPr>
        <w:t>
      часть семнадцатую изложить в следующей редакции:</w:t>
      </w:r>
    </w:p>
    <w:bookmarkEnd w:id="53"/>
    <w:bookmarkStart w:name="z65" w:id="54"/>
    <w:p>
      <w:pPr>
        <w:spacing w:after="0"/>
        <w:ind w:left="0"/>
        <w:jc w:val="both"/>
      </w:pPr>
      <w:r>
        <w:rPr>
          <w:rFonts w:ascii="Times New Roman"/>
          <w:b w:val="false"/>
          <w:i w:val="false"/>
          <w:color w:val="000000"/>
          <w:sz w:val="28"/>
        </w:rPr>
        <w:t>
      "При планировании расходов на представительские затраты следует руководствоваться нормами Правил распределения распределяемой бюджетной программы "Представительские затраты", утвержденными приказом исполняющего обязанности Министра иностранных дел Республики Казахстан от 20 мая 2025 года № 11-1-4/290 и порядком использования средств, предусмотренных на представительские затраты и норм представительских затрат, утвержденных местными исполнительными органами области.";</w:t>
      </w:r>
    </w:p>
    <w:bookmarkEnd w:id="54"/>
    <w:bookmarkStart w:name="z66" w:id="55"/>
    <w:p>
      <w:pPr>
        <w:spacing w:after="0"/>
        <w:ind w:left="0"/>
        <w:jc w:val="both"/>
      </w:pPr>
      <w:r>
        <w:rPr>
          <w:rFonts w:ascii="Times New Roman"/>
          <w:b w:val="false"/>
          <w:i w:val="false"/>
          <w:color w:val="000000"/>
          <w:sz w:val="28"/>
        </w:rPr>
        <w:t>
      дополнить частью девятнадцатой следующего содержания:</w:t>
      </w:r>
    </w:p>
    <w:bookmarkEnd w:id="55"/>
    <w:bookmarkStart w:name="z67" w:id="56"/>
    <w:p>
      <w:pPr>
        <w:spacing w:after="0"/>
        <w:ind w:left="0"/>
        <w:jc w:val="both"/>
      </w:pPr>
      <w:r>
        <w:rPr>
          <w:rFonts w:ascii="Times New Roman"/>
          <w:b w:val="false"/>
          <w:i w:val="false"/>
          <w:color w:val="000000"/>
          <w:sz w:val="28"/>
        </w:rPr>
        <w:t>
      "Форма 01-321 предназначена для расчета расходов по специфике 321 "Жилищные выплаты сотрудникам правоохранительных, специальных государственных органов, органов гражданской защиты и военнослужащим" и составляется согласно приложению 67-1 к настоящим Правилам.";</w:t>
      </w:r>
    </w:p>
    <w:bookmarkEnd w:id="56"/>
    <w:bookmarkStart w:name="z68" w:id="57"/>
    <w:p>
      <w:pPr>
        <w:spacing w:after="0"/>
        <w:ind w:left="0"/>
        <w:jc w:val="both"/>
      </w:pPr>
      <w:r>
        <w:rPr>
          <w:rFonts w:ascii="Times New Roman"/>
          <w:b w:val="false"/>
          <w:i w:val="false"/>
          <w:color w:val="000000"/>
          <w:sz w:val="28"/>
        </w:rPr>
        <w:t xml:space="preserve">
      абзац пятый части четвертой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57"/>
    <w:bookmarkStart w:name="z69" w:id="58"/>
    <w:p>
      <w:pPr>
        <w:spacing w:after="0"/>
        <w:ind w:left="0"/>
        <w:jc w:val="both"/>
      </w:pPr>
      <w:r>
        <w:rPr>
          <w:rFonts w:ascii="Times New Roman"/>
          <w:b w:val="false"/>
          <w:i w:val="false"/>
          <w:color w:val="000000"/>
          <w:sz w:val="28"/>
        </w:rPr>
        <w:t>
      "при планировании расходов на приобретение работ и услуг – копии последних заключенных договоров.";</w:t>
      </w:r>
    </w:p>
    <w:bookmarkEnd w:id="58"/>
    <w:bookmarkStart w:name="z70" w:id="59"/>
    <w:p>
      <w:pPr>
        <w:spacing w:after="0"/>
        <w:ind w:left="0"/>
        <w:jc w:val="both"/>
      </w:pPr>
      <w:r>
        <w:rPr>
          <w:rFonts w:ascii="Times New Roman"/>
          <w:b w:val="false"/>
          <w:i w:val="false"/>
          <w:color w:val="000000"/>
          <w:sz w:val="28"/>
        </w:rPr>
        <w:t>
      дополнить пунктом 54-1 следующего содержания:</w:t>
      </w:r>
    </w:p>
    <w:bookmarkEnd w:id="59"/>
    <w:bookmarkStart w:name="z71" w:id="60"/>
    <w:p>
      <w:pPr>
        <w:spacing w:after="0"/>
        <w:ind w:left="0"/>
        <w:jc w:val="both"/>
      </w:pPr>
      <w:r>
        <w:rPr>
          <w:rFonts w:ascii="Times New Roman"/>
          <w:b w:val="false"/>
          <w:i w:val="false"/>
          <w:color w:val="000000"/>
          <w:sz w:val="28"/>
        </w:rPr>
        <w:t>
      "54-1. Форма 01-371 предназначена для расчета расходов по специфике 371 "Образовательный грант" и составляется согласно приложению 71-1 к настоящим Правилам.";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73" w:id="61"/>
    <w:p>
      <w:pPr>
        <w:spacing w:after="0"/>
        <w:ind w:left="0"/>
        <w:jc w:val="both"/>
      </w:pPr>
      <w:r>
        <w:rPr>
          <w:rFonts w:ascii="Times New Roman"/>
          <w:b w:val="false"/>
          <w:i w:val="false"/>
          <w:color w:val="000000"/>
          <w:sz w:val="28"/>
        </w:rPr>
        <w:t xml:space="preserve">
      "64. Форма 01-414 предназначена для расчета расходов по закупке вычислительного и другого оборудования и составляется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Правилам.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 а также утвержденными натуральными нормами, при их наличии.</w:t>
      </w:r>
    </w:p>
    <w:bookmarkEnd w:id="61"/>
    <w:bookmarkStart w:name="z74" w:id="62"/>
    <w:p>
      <w:pPr>
        <w:spacing w:after="0"/>
        <w:ind w:left="0"/>
        <w:jc w:val="both"/>
      </w:pPr>
      <w:r>
        <w:rPr>
          <w:rFonts w:ascii="Times New Roman"/>
          <w:b w:val="false"/>
          <w:i w:val="false"/>
          <w:color w:val="000000"/>
          <w:sz w:val="28"/>
        </w:rPr>
        <w:t xml:space="preserve">
      Форма 02-414 составляется государственными органами для расчета расходов государственных органов на приобретение офисной мебели и составляется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w:t>
      </w:r>
    </w:p>
    <w:bookmarkEnd w:id="62"/>
    <w:bookmarkStart w:name="z75" w:id="63"/>
    <w:p>
      <w:pPr>
        <w:spacing w:after="0"/>
        <w:ind w:left="0"/>
        <w:jc w:val="both"/>
      </w:pPr>
      <w:r>
        <w:rPr>
          <w:rFonts w:ascii="Times New Roman"/>
          <w:b w:val="false"/>
          <w:i w:val="false"/>
          <w:color w:val="000000"/>
          <w:sz w:val="28"/>
        </w:rPr>
        <w:t xml:space="preserve">
      При составлении расчета применяется норматив на приобретение офисной мебели и нормы износа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12 мая 2025 года № 223 "Об утверждении Правил ведения бухгалтерского учета в государственных учреждениях".</w:t>
      </w:r>
    </w:p>
    <w:bookmarkEnd w:id="63"/>
    <w:bookmarkStart w:name="z76" w:id="64"/>
    <w:p>
      <w:pPr>
        <w:spacing w:after="0"/>
        <w:ind w:left="0"/>
        <w:jc w:val="both"/>
      </w:pPr>
      <w:r>
        <w:rPr>
          <w:rFonts w:ascii="Times New Roman"/>
          <w:b w:val="false"/>
          <w:i w:val="false"/>
          <w:color w:val="000000"/>
          <w:sz w:val="28"/>
        </w:rPr>
        <w:t xml:space="preserve">
      65. Форма 01-416 предназначена для расчета расходов на приобретение нематериальных активов и составляется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64"/>
    <w:bookmarkStart w:name="z77" w:id="65"/>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65"/>
    <w:bookmarkStart w:name="z78" w:id="66"/>
    <w:p>
      <w:pPr>
        <w:spacing w:after="0"/>
        <w:ind w:left="0"/>
        <w:jc w:val="both"/>
      </w:pPr>
      <w:r>
        <w:rPr>
          <w:rFonts w:ascii="Times New Roman"/>
          <w:b w:val="false"/>
          <w:i w:val="false"/>
          <w:color w:val="000000"/>
          <w:sz w:val="28"/>
        </w:rPr>
        <w:t>
      "При расчете расходов по специфике 312 "Субсидии юридическим лицам, не являющимися государственными предприятиями" применяется приложение 83-1.";</w:t>
      </w:r>
    </w:p>
    <w:bookmarkEnd w:id="66"/>
    <w:bookmarkStart w:name="z79" w:id="67"/>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67"/>
    <w:bookmarkStart w:name="z80" w:id="68"/>
    <w:p>
      <w:pPr>
        <w:spacing w:after="0"/>
        <w:ind w:left="0"/>
        <w:jc w:val="both"/>
      </w:pPr>
      <w:r>
        <w:rPr>
          <w:rFonts w:ascii="Times New Roman"/>
          <w:b w:val="false"/>
          <w:i w:val="false"/>
          <w:color w:val="000000"/>
          <w:sz w:val="28"/>
        </w:rPr>
        <w:t>
      "в графе 4 "финансирование до начала планового периода" выделенные средства на проект, в том числе из резерва Правительства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xml:space="preserve">
      "69. Администраторы бюджетных программ, включившие в состав бюджетного запроса целевые текущие трансферты и бюджетные кредиты местным исполнительным органам, за исключением бюджетных кредитов на реализацию бюджетных инвестиционных проектов представляют распределение целевых текущих трансфертов и бюджетных кредитов в разрезе регионов и направлений согласно </w:t>
      </w:r>
      <w:r>
        <w:rPr>
          <w:rFonts w:ascii="Times New Roman"/>
          <w:b w:val="false"/>
          <w:i w:val="false"/>
          <w:color w:val="000000"/>
          <w:sz w:val="28"/>
        </w:rPr>
        <w:t>приложениям 85</w:t>
      </w:r>
      <w:r>
        <w:rPr>
          <w:rFonts w:ascii="Times New Roman"/>
          <w:b w:val="false"/>
          <w:i w:val="false"/>
          <w:color w:val="000000"/>
          <w:sz w:val="28"/>
        </w:rPr>
        <w:t xml:space="preserve"> и 85-1 к настоящим Правилам.";</w:t>
      </w:r>
    </w:p>
    <w:bookmarkEnd w:id="69"/>
    <w:bookmarkStart w:name="z83" w:id="70"/>
    <w:p>
      <w:pPr>
        <w:spacing w:after="0"/>
        <w:ind w:left="0"/>
        <w:jc w:val="both"/>
      </w:pPr>
      <w:r>
        <w:rPr>
          <w:rFonts w:ascii="Times New Roman"/>
          <w:b w:val="false"/>
          <w:i w:val="false"/>
          <w:color w:val="000000"/>
          <w:sz w:val="28"/>
        </w:rPr>
        <w:t>
      дополнить пунктом 73-1 следующего содержания:</w:t>
      </w:r>
    </w:p>
    <w:bookmarkEnd w:id="70"/>
    <w:bookmarkStart w:name="z84" w:id="71"/>
    <w:p>
      <w:pPr>
        <w:spacing w:after="0"/>
        <w:ind w:left="0"/>
        <w:jc w:val="both"/>
      </w:pPr>
      <w:r>
        <w:rPr>
          <w:rFonts w:ascii="Times New Roman"/>
          <w:b w:val="false"/>
          <w:i w:val="false"/>
          <w:color w:val="000000"/>
          <w:sz w:val="28"/>
        </w:rPr>
        <w:t xml:space="preserve">
      "73-1. Расчеты расходов по спецификам 168 "Штрафы, неустойка и другие платежи" и 169 "Прочие текущие затраты" составляются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p>
    <w:bookmarkEnd w:id="71"/>
    <w:bookmarkStart w:name="z85"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88" w:id="73"/>
    <w:p>
      <w:pPr>
        <w:spacing w:after="0"/>
        <w:ind w:left="0"/>
        <w:jc w:val="both"/>
      </w:pPr>
      <w:r>
        <w:rPr>
          <w:rFonts w:ascii="Times New Roman"/>
          <w:b w:val="false"/>
          <w:i w:val="false"/>
          <w:color w:val="000000"/>
          <w:sz w:val="28"/>
        </w:rPr>
        <w:t xml:space="preserve">
      "15)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90" w:id="74"/>
    <w:p>
      <w:pPr>
        <w:spacing w:after="0"/>
        <w:ind w:left="0"/>
        <w:jc w:val="both"/>
      </w:pPr>
      <w:r>
        <w:rPr>
          <w:rFonts w:ascii="Times New Roman"/>
          <w:b w:val="false"/>
          <w:i w:val="false"/>
          <w:color w:val="000000"/>
          <w:sz w:val="28"/>
        </w:rPr>
        <w:t>
      "19) заключение уполномоченного органа по бюджетной политике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"84. При уточнении республиканского бюджета на текущий финансовый год администраторы республиканских бюджетных программ предоставляют бюджетные запросы в центральный уполномоченный орган, далее центральный уполномоченный орган по бюджетному планированию в течение 5 (пяти) рабочих дней рассматривает бюджетные запросы, готовит по ним заключения и вносит на рассмотрение Республиканской бюджетной комиссии.</w:t>
      </w:r>
    </w:p>
    <w:bookmarkEnd w:id="75"/>
    <w:bookmarkStart w:name="z94" w:id="76"/>
    <w:p>
      <w:pPr>
        <w:spacing w:after="0"/>
        <w:ind w:left="0"/>
        <w:jc w:val="both"/>
      </w:pPr>
      <w:r>
        <w:rPr>
          <w:rFonts w:ascii="Times New Roman"/>
          <w:b w:val="false"/>
          <w:i w:val="false"/>
          <w:color w:val="000000"/>
          <w:sz w:val="28"/>
        </w:rPr>
        <w:t>
      При корректировке республиканского бюджета на текущий финансовый год администраторы республиканских бюджетных программ предоставляют сводную информацию согласно приложениям 93, 94 и 95 к настоящим Правилам в центральный уполномоченный орган по бюджетному планированию, далее центральный уполномоченный орган по бюджетному планированию в течение 5 (пяти) рабочих дней рассматривает расчеты, готовит по ним заключения и вносит на рассмотрение Республиканской бюджетной комиссии.</w:t>
      </w:r>
    </w:p>
    <w:bookmarkEnd w:id="76"/>
    <w:bookmarkStart w:name="z95" w:id="77"/>
    <w:p>
      <w:pPr>
        <w:spacing w:after="0"/>
        <w:ind w:left="0"/>
        <w:jc w:val="both"/>
      </w:pPr>
      <w:r>
        <w:rPr>
          <w:rFonts w:ascii="Times New Roman"/>
          <w:b w:val="false"/>
          <w:i w:val="false"/>
          <w:color w:val="000000"/>
          <w:sz w:val="28"/>
        </w:rPr>
        <w:t>
      При этом, при перераспределении средств администраторов республиканских бюджетных программ в случае уменьшения общей суммы предоставляется только пояснительная записка, а в случае выделения дополнительных средств предоставляются предусмотренные настоящими Правилами формы расчетов.</w:t>
      </w:r>
    </w:p>
    <w:bookmarkEnd w:id="77"/>
    <w:bookmarkStart w:name="z96" w:id="78"/>
    <w:p>
      <w:pPr>
        <w:spacing w:after="0"/>
        <w:ind w:left="0"/>
        <w:jc w:val="both"/>
      </w:pPr>
      <w:r>
        <w:rPr>
          <w:rFonts w:ascii="Times New Roman"/>
          <w:b w:val="false"/>
          <w:i w:val="false"/>
          <w:color w:val="000000"/>
          <w:sz w:val="28"/>
        </w:rPr>
        <w:t>
      Администраторы республиканских бюджетных программ с учетом предложения Республиканской бюджетной комиссии в течение 5 (пяти) рабочих дней после заседания Республиканской бюджетной комиссии представляют в центральный уполномоченный орган по бюджетному планированию окончательные бюджетные запросы и формы расчетов с паспортами бюджетных программ.</w:t>
      </w:r>
    </w:p>
    <w:bookmarkEnd w:id="78"/>
    <w:bookmarkStart w:name="z97" w:id="79"/>
    <w:p>
      <w:pPr>
        <w:spacing w:after="0"/>
        <w:ind w:left="0"/>
        <w:jc w:val="both"/>
      </w:pPr>
      <w:r>
        <w:rPr>
          <w:rFonts w:ascii="Times New Roman"/>
          <w:b w:val="false"/>
          <w:i w:val="false"/>
          <w:color w:val="000000"/>
          <w:sz w:val="28"/>
        </w:rPr>
        <w:t>
      85. При уточнении местного бюджета на текущий финансовый год администраторы местных бюджетных программ предоставляют бюджетные запросы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бюджетные запросы, готовит по ним заключения и вносит на рассмотрение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w:t>
      </w:r>
    </w:p>
    <w:bookmarkEnd w:id="79"/>
    <w:bookmarkStart w:name="z98" w:id="80"/>
    <w:p>
      <w:pPr>
        <w:spacing w:after="0"/>
        <w:ind w:left="0"/>
        <w:jc w:val="both"/>
      </w:pPr>
      <w:r>
        <w:rPr>
          <w:rFonts w:ascii="Times New Roman"/>
          <w:b w:val="false"/>
          <w:i w:val="false"/>
          <w:color w:val="000000"/>
          <w:sz w:val="28"/>
        </w:rPr>
        <w:t>
      При корректировке местного бюджета на текущий финансовый год администраторы местных бюджетных программ предоставляют сводную информацию согласно приложениям 93, 94 и 95 к настоящим Правилам в местный уполномоченный орган по государственному планированию, далее местный уполномоченный орган по государственному планированию в течение 5 (пяти) рабочих дней рассматривает расчеты, готовит по ним заключения и вносит на рассмотрение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w:t>
      </w:r>
    </w:p>
    <w:bookmarkEnd w:id="80"/>
    <w:bookmarkStart w:name="z99" w:id="81"/>
    <w:p>
      <w:pPr>
        <w:spacing w:after="0"/>
        <w:ind w:left="0"/>
        <w:jc w:val="both"/>
      </w:pPr>
      <w:r>
        <w:rPr>
          <w:rFonts w:ascii="Times New Roman"/>
          <w:b w:val="false"/>
          <w:i w:val="false"/>
          <w:color w:val="000000"/>
          <w:sz w:val="28"/>
        </w:rPr>
        <w:t>
      При этом, при перераспределении средств администраторов местных бюджетных программ в случае уменьшения общей суммы предоставляется только пояснительная записка, а в случае выделения дополнительных средств предоставляются предусмотренные настоящими Правилами формы расчетов.</w:t>
      </w:r>
    </w:p>
    <w:bookmarkEnd w:id="81"/>
    <w:bookmarkStart w:name="z100" w:id="82"/>
    <w:p>
      <w:pPr>
        <w:spacing w:after="0"/>
        <w:ind w:left="0"/>
        <w:jc w:val="both"/>
      </w:pPr>
      <w:r>
        <w:rPr>
          <w:rFonts w:ascii="Times New Roman"/>
          <w:b w:val="false"/>
          <w:i w:val="false"/>
          <w:color w:val="000000"/>
          <w:sz w:val="28"/>
        </w:rPr>
        <w:t>
      Администраторы местных бюджетных программ с учетом предложения бюджетной комиссии области, города республиканского значения, столицы или аппарата акима административно-территориальной единицы, бюджетной комиссии района (города областного значения) в течение 5 (пяти) рабочих дней после заседания бюджетной комиссии представляют в местный уполномоченный орган по государственному планированию окончательные бюджетные запросы и формы расчетов с паспортами бюджетных программ.";</w:t>
      </w:r>
    </w:p>
    <w:bookmarkEnd w:id="82"/>
    <w:bookmarkStart w:name="z101" w:id="83"/>
    <w:p>
      <w:pPr>
        <w:spacing w:after="0"/>
        <w:ind w:left="0"/>
        <w:jc w:val="both"/>
      </w:pPr>
      <w:r>
        <w:rPr>
          <w:rFonts w:ascii="Times New Roman"/>
          <w:b w:val="false"/>
          <w:i w:val="false"/>
          <w:color w:val="000000"/>
          <w:sz w:val="28"/>
        </w:rPr>
        <w:t>
      дополнить пунктом 85-1 следующего содержания:</w:t>
      </w:r>
    </w:p>
    <w:bookmarkEnd w:id="83"/>
    <w:bookmarkStart w:name="z102" w:id="84"/>
    <w:p>
      <w:pPr>
        <w:spacing w:after="0"/>
        <w:ind w:left="0"/>
        <w:jc w:val="both"/>
      </w:pPr>
      <w:r>
        <w:rPr>
          <w:rFonts w:ascii="Times New Roman"/>
          <w:b w:val="false"/>
          <w:i w:val="false"/>
          <w:color w:val="000000"/>
          <w:sz w:val="28"/>
        </w:rPr>
        <w:t>
      "85-1. При уточнении и (или) корректировке бюджета на текущий финансовый год не принимаются бюджетные запросы администраторов бюджетных программ, представленные с нарушением установленных настоящими Правилами сроков.";</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04" w:id="85"/>
    <w:p>
      <w:pPr>
        <w:spacing w:after="0"/>
        <w:ind w:left="0"/>
        <w:jc w:val="both"/>
      </w:pPr>
      <w:r>
        <w:rPr>
          <w:rFonts w:ascii="Times New Roman"/>
          <w:b w:val="false"/>
          <w:i w:val="false"/>
          <w:color w:val="000000"/>
          <w:sz w:val="28"/>
        </w:rPr>
        <w:t>
      "87. Разработка бюджетного запроса в случае выделения бюджетных средств по новым бюджетным программам при уточнении бюджета, при слиянии, разделении, сокращении (увеличении), передаче соответствующих бюджетных программ, связанных с корректировкой бюджета в случаях образования, ликвидации, реорганизации, изменения функции и лимитов штатной численности государственных органов и подведомственных им государственных учреждений, с изменением их объемов финансирования осуществляется в порядке, установленном настоящими Правилами.";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xml:space="preserve">
      "95. В паспорта бюджетных программ вносятся изменения по инициативе администратора бюджетных программ без изменения годового объема расходов по бюджетной программе с сохранением конечного результата, без согласования с центральными уполномоченными органами по государственному и бюджетному планированию или по согласованию с местным уполномоченным органом по государственному планированию в случаях, установленных Процедурами казначейского исполнения бюджета и их кассового обслуживания, процедурами казначейского учета и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июня 2025 года № 328.</w:t>
      </w:r>
    </w:p>
    <w:bookmarkEnd w:id="86"/>
    <w:bookmarkStart w:name="z107" w:id="87"/>
    <w:p>
      <w:pPr>
        <w:spacing w:after="0"/>
        <w:ind w:left="0"/>
        <w:jc w:val="both"/>
      </w:pPr>
      <w:r>
        <w:rPr>
          <w:rFonts w:ascii="Times New Roman"/>
          <w:b w:val="false"/>
          <w:i w:val="false"/>
          <w:color w:val="000000"/>
          <w:sz w:val="28"/>
        </w:rPr>
        <w:t>
      Администраторы бюджетных программ при внесении изменений в паспорта бюджетных программ по своей инициативе в течение 3 (трех) рабочих дней направляют подписанные изменения в паспорт бюджетных программ соответственно в центральный или местный уполномоченный орган по исполнению бюджета в порядке уведомления.";</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13" w:id="88"/>
    <w:p>
      <w:pPr>
        <w:spacing w:after="0"/>
        <w:ind w:left="0"/>
        <w:jc w:val="both"/>
      </w:pPr>
      <w:r>
        <w:rPr>
          <w:rFonts w:ascii="Times New Roman"/>
          <w:b w:val="false"/>
          <w:i w:val="false"/>
          <w:color w:val="000000"/>
          <w:sz w:val="28"/>
        </w:rPr>
        <w:t xml:space="preserve">
      дополнить приложением 21-1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116" w:id="89"/>
    <w:p>
      <w:pPr>
        <w:spacing w:after="0"/>
        <w:ind w:left="0"/>
        <w:jc w:val="both"/>
      </w:pPr>
      <w:r>
        <w:rPr>
          <w:rFonts w:ascii="Times New Roman"/>
          <w:b w:val="false"/>
          <w:i w:val="false"/>
          <w:color w:val="000000"/>
          <w:sz w:val="28"/>
        </w:rPr>
        <w:t xml:space="preserve">
      дополнить приложением 45-1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121" w:id="90"/>
    <w:p>
      <w:pPr>
        <w:spacing w:after="0"/>
        <w:ind w:left="0"/>
        <w:jc w:val="both"/>
      </w:pPr>
      <w:r>
        <w:rPr>
          <w:rFonts w:ascii="Times New Roman"/>
          <w:b w:val="false"/>
          <w:i w:val="false"/>
          <w:color w:val="000000"/>
          <w:sz w:val="28"/>
        </w:rPr>
        <w:t xml:space="preserve">
      дополнить приложением 59-1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Start w:name="z123" w:id="91"/>
    <w:p>
      <w:pPr>
        <w:spacing w:after="0"/>
        <w:ind w:left="0"/>
        <w:jc w:val="both"/>
      </w:pPr>
      <w:r>
        <w:rPr>
          <w:rFonts w:ascii="Times New Roman"/>
          <w:b w:val="false"/>
          <w:i w:val="false"/>
          <w:color w:val="000000"/>
          <w:sz w:val="28"/>
        </w:rPr>
        <w:t xml:space="preserve">
      дополнить приложением 67-1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91"/>
    <w:bookmarkStart w:name="z124" w:id="92"/>
    <w:p>
      <w:pPr>
        <w:spacing w:after="0"/>
        <w:ind w:left="0"/>
        <w:jc w:val="both"/>
      </w:pPr>
      <w:r>
        <w:rPr>
          <w:rFonts w:ascii="Times New Roman"/>
          <w:b w:val="false"/>
          <w:i w:val="false"/>
          <w:color w:val="000000"/>
          <w:sz w:val="28"/>
        </w:rPr>
        <w:t xml:space="preserve">
      дополнить приложением 71-1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Start w:name="z127" w:id="93"/>
    <w:p>
      <w:pPr>
        <w:spacing w:after="0"/>
        <w:ind w:left="0"/>
        <w:jc w:val="both"/>
      </w:pPr>
      <w:r>
        <w:rPr>
          <w:rFonts w:ascii="Times New Roman"/>
          <w:b w:val="false"/>
          <w:i w:val="false"/>
          <w:color w:val="000000"/>
          <w:sz w:val="28"/>
        </w:rPr>
        <w:t xml:space="preserve">
      дополнить приложением 83-1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Start w:name="z129" w:id="94"/>
    <w:p>
      <w:pPr>
        <w:spacing w:after="0"/>
        <w:ind w:left="0"/>
        <w:jc w:val="both"/>
      </w:pPr>
      <w:r>
        <w:rPr>
          <w:rFonts w:ascii="Times New Roman"/>
          <w:b w:val="false"/>
          <w:i w:val="false"/>
          <w:color w:val="000000"/>
          <w:sz w:val="28"/>
        </w:rPr>
        <w:t xml:space="preserve">
      дополнить приложением 85-1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приказу;</w:t>
      </w:r>
    </w:p>
    <w:bookmarkStart w:name="z131" w:id="95"/>
    <w:p>
      <w:pPr>
        <w:spacing w:after="0"/>
        <w:ind w:left="0"/>
        <w:jc w:val="both"/>
      </w:pPr>
      <w:r>
        <w:rPr>
          <w:rFonts w:ascii="Times New Roman"/>
          <w:b w:val="false"/>
          <w:i w:val="false"/>
          <w:color w:val="000000"/>
          <w:sz w:val="28"/>
        </w:rPr>
        <w:t xml:space="preserve">
      дополнить приложениями 93, 94 и 95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приказу.</w:t>
      </w:r>
    </w:p>
    <w:bookmarkEnd w:id="95"/>
    <w:bookmarkStart w:name="z132" w:id="96"/>
    <w:p>
      <w:pPr>
        <w:spacing w:after="0"/>
        <w:ind w:left="0"/>
        <w:jc w:val="both"/>
      </w:pPr>
      <w:r>
        <w:rPr>
          <w:rFonts w:ascii="Times New Roman"/>
          <w:b w:val="false"/>
          <w:i w:val="false"/>
          <w:color w:val="000000"/>
          <w:sz w:val="28"/>
        </w:rPr>
        <w:t>
      2.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w:t>
      </w:r>
    </w:p>
    <w:bookmarkEnd w:id="96"/>
    <w:bookmarkStart w:name="z133" w:id="97"/>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7"/>
    <w:bookmarkStart w:name="z134" w:id="9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98"/>
    <w:bookmarkStart w:name="z135" w:id="99"/>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абзацев сорок третьего и сто четырнадцатого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вступают в силу c 12 июля 2026 года и подлежит официальному опубликованию.</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00"/>
    <w:p>
      <w:pPr>
        <w:spacing w:after="0"/>
        <w:ind w:left="0"/>
        <w:jc w:val="left"/>
      </w:pPr>
      <w:r>
        <w:rPr>
          <w:rFonts w:ascii="Times New Roman"/>
          <w:b/>
          <w:i w:val="false"/>
          <w:color w:val="000000"/>
        </w:rPr>
        <w:t xml:space="preserve"> Паспорт деятельности администратора бюджетных программ Код и наименование администратора бюджетных программ на ___-___ годы</w:t>
      </w:r>
    </w:p>
    <w:bookmarkEnd w:id="100"/>
    <w:bookmarkStart w:name="z141" w:id="101"/>
    <w:p>
      <w:pPr>
        <w:spacing w:after="0"/>
        <w:ind w:left="0"/>
        <w:jc w:val="both"/>
      </w:pPr>
      <w:r>
        <w:rPr>
          <w:rFonts w:ascii="Times New Roman"/>
          <w:b w:val="false"/>
          <w:i w:val="false"/>
          <w:color w:val="000000"/>
          <w:sz w:val="28"/>
        </w:rPr>
        <w:t>
      1. Основные направления государственной политики в курируемой отрасли (сфере);</w:t>
      </w:r>
    </w:p>
    <w:bookmarkEnd w:id="101"/>
    <w:bookmarkStart w:name="z142" w:id="102"/>
    <w:p>
      <w:pPr>
        <w:spacing w:after="0"/>
        <w:ind w:left="0"/>
        <w:jc w:val="both"/>
      </w:pPr>
      <w:r>
        <w:rPr>
          <w:rFonts w:ascii="Times New Roman"/>
          <w:b w:val="false"/>
          <w:i w:val="false"/>
          <w:color w:val="000000"/>
          <w:sz w:val="28"/>
        </w:rPr>
        <w:t>
      2. Нормативная правовая основа деятельности администратора бюджетных программ;</w:t>
      </w:r>
    </w:p>
    <w:bookmarkEnd w:id="102"/>
    <w:bookmarkStart w:name="z143" w:id="103"/>
    <w:p>
      <w:pPr>
        <w:spacing w:after="0"/>
        <w:ind w:left="0"/>
        <w:jc w:val="both"/>
      </w:pPr>
      <w:r>
        <w:rPr>
          <w:rFonts w:ascii="Times New Roman"/>
          <w:b w:val="false"/>
          <w:i w:val="false"/>
          <w:color w:val="000000"/>
          <w:sz w:val="28"/>
        </w:rPr>
        <w:t>
      3. Сведения о целях и целевых индикаторах деятельности администратора бюджетных программ или функциях, полномочиях и компетенциях;</w:t>
      </w:r>
    </w:p>
    <w:bookmarkEnd w:id="103"/>
    <w:bookmarkStart w:name="z144" w:id="104"/>
    <w:p>
      <w:pPr>
        <w:spacing w:after="0"/>
        <w:ind w:left="0"/>
        <w:jc w:val="both"/>
      </w:pPr>
      <w:r>
        <w:rPr>
          <w:rFonts w:ascii="Times New Roman"/>
          <w:b w:val="false"/>
          <w:i w:val="false"/>
          <w:color w:val="000000"/>
          <w:sz w:val="28"/>
        </w:rPr>
        <w:t>
      4.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w:t>
      </w:r>
    </w:p>
    <w:bookmarkEnd w:id="104"/>
    <w:bookmarkStart w:name="z145" w:id="105"/>
    <w:p>
      <w:pPr>
        <w:spacing w:after="0"/>
        <w:ind w:left="0"/>
        <w:jc w:val="both"/>
      </w:pPr>
      <w:r>
        <w:rPr>
          <w:rFonts w:ascii="Times New Roman"/>
          <w:b w:val="false"/>
          <w:i w:val="false"/>
          <w:color w:val="000000"/>
          <w:sz w:val="28"/>
        </w:rPr>
        <w:t>
      5.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w:t>
      </w:r>
    </w:p>
    <w:bookmarkEnd w:id="105"/>
    <w:bookmarkStart w:name="z146" w:id="106"/>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106"/>
    <w:p>
      <w:pPr>
        <w:spacing w:after="0"/>
        <w:ind w:left="0"/>
        <w:jc w:val="both"/>
      </w:pPr>
      <w:bookmarkStart w:name="z147" w:id="107"/>
      <w:r>
        <w:rPr>
          <w:rFonts w:ascii="Times New Roman"/>
          <w:b w:val="false"/>
          <w:i w:val="false"/>
          <w:color w:val="000000"/>
          <w:sz w:val="28"/>
        </w:rPr>
        <w:t>
      _______________________________________________________________________</w:t>
      </w:r>
    </w:p>
    <w:bookmarkEnd w:id="10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8" w:id="108"/>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108"/>
    <w:p>
      <w:pPr>
        <w:spacing w:after="0"/>
        <w:ind w:left="0"/>
        <w:jc w:val="both"/>
      </w:pPr>
      <w:bookmarkStart w:name="z149" w:id="109"/>
      <w:r>
        <w:rPr>
          <w:rFonts w:ascii="Times New Roman"/>
          <w:b w:val="false"/>
          <w:i w:val="false"/>
          <w:color w:val="000000"/>
          <w:sz w:val="28"/>
        </w:rPr>
        <w:t>
      ______________________________________________________________________</w:t>
      </w:r>
    </w:p>
    <w:bookmarkEnd w:id="1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0" w:id="110"/>
    <w:p>
      <w:pPr>
        <w:spacing w:after="0"/>
        <w:ind w:left="0"/>
        <w:jc w:val="both"/>
      </w:pPr>
      <w:r>
        <w:rPr>
          <w:rFonts w:ascii="Times New Roman"/>
          <w:b w:val="false"/>
          <w:i w:val="false"/>
          <w:color w:val="000000"/>
          <w:sz w:val="28"/>
        </w:rPr>
        <w:t xml:space="preserve">
      Примечание: </w:t>
      </w:r>
    </w:p>
    <w:bookmarkEnd w:id="110"/>
    <w:bookmarkStart w:name="z151" w:id="111"/>
    <w:p>
      <w:pPr>
        <w:spacing w:after="0"/>
        <w:ind w:left="0"/>
        <w:jc w:val="both"/>
      </w:pPr>
      <w:r>
        <w:rPr>
          <w:rFonts w:ascii="Times New Roman"/>
          <w:b w:val="false"/>
          <w:i w:val="false"/>
          <w:color w:val="000000"/>
          <w:sz w:val="28"/>
        </w:rPr>
        <w:t>
      Паспорт деятельности администратора бюджетных программ заполняется в соответствии с пояснениями по заполнению паспорта деятельности администратора бюджетных программ согласно приложению к настоящей форме.</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деятельности</w:t>
            </w:r>
            <w:r>
              <w:br/>
            </w:r>
            <w:r>
              <w:rPr>
                <w:rFonts w:ascii="Times New Roman"/>
                <w:b w:val="false"/>
                <w:i w:val="false"/>
                <w:color w:val="000000"/>
                <w:sz w:val="20"/>
              </w:rPr>
              <w:t>администратора</w:t>
            </w:r>
            <w:r>
              <w:br/>
            </w:r>
            <w:r>
              <w:rPr>
                <w:rFonts w:ascii="Times New Roman"/>
                <w:b w:val="false"/>
                <w:i w:val="false"/>
                <w:color w:val="000000"/>
                <w:sz w:val="20"/>
              </w:rPr>
              <w:t>бюджетных программ</w:t>
            </w:r>
          </w:p>
        </w:tc>
      </w:tr>
    </w:tbl>
    <w:bookmarkStart w:name="z153" w:id="112"/>
    <w:p>
      <w:pPr>
        <w:spacing w:after="0"/>
        <w:ind w:left="0"/>
        <w:jc w:val="left"/>
      </w:pPr>
      <w:r>
        <w:rPr>
          <w:rFonts w:ascii="Times New Roman"/>
          <w:b/>
          <w:i w:val="false"/>
          <w:color w:val="000000"/>
        </w:rPr>
        <w:t xml:space="preserve"> Пояснения по заполнению паспорта деятельности администратора бюджетных программ</w:t>
      </w:r>
    </w:p>
    <w:bookmarkEnd w:id="112"/>
    <w:bookmarkStart w:name="z154" w:id="113"/>
    <w:p>
      <w:pPr>
        <w:spacing w:after="0"/>
        <w:ind w:left="0"/>
        <w:jc w:val="both"/>
      </w:pPr>
      <w:r>
        <w:rPr>
          <w:rFonts w:ascii="Times New Roman"/>
          <w:b w:val="false"/>
          <w:i w:val="false"/>
          <w:color w:val="000000"/>
          <w:sz w:val="28"/>
        </w:rPr>
        <w:t>
      Паспорт деятельности администратора бюджетных программ составляется в соответствии со следующими требованиями:</w:t>
      </w:r>
    </w:p>
    <w:bookmarkEnd w:id="113"/>
    <w:bookmarkStart w:name="z155" w:id="114"/>
    <w:p>
      <w:pPr>
        <w:spacing w:after="0"/>
        <w:ind w:left="0"/>
        <w:jc w:val="both"/>
      </w:pPr>
      <w:r>
        <w:rPr>
          <w:rFonts w:ascii="Times New Roman"/>
          <w:b w:val="false"/>
          <w:i w:val="false"/>
          <w:color w:val="000000"/>
          <w:sz w:val="28"/>
        </w:rPr>
        <w:t>
      в строке "Код и наименование администратора бюджетных программ" указываются полное наименование администратора бюджетных программ и его код в соответствии с единой бюджетной классификацией;</w:t>
      </w:r>
    </w:p>
    <w:bookmarkEnd w:id="114"/>
    <w:bookmarkStart w:name="z156" w:id="115"/>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115"/>
    <w:bookmarkStart w:name="z157" w:id="116"/>
    <w:p>
      <w:pPr>
        <w:spacing w:after="0"/>
        <w:ind w:left="0"/>
        <w:jc w:val="both"/>
      </w:pPr>
      <w:r>
        <w:rPr>
          <w:rFonts w:ascii="Times New Roman"/>
          <w:b w:val="false"/>
          <w:i w:val="false"/>
          <w:color w:val="000000"/>
          <w:sz w:val="28"/>
        </w:rPr>
        <w:t>
      1) в строке "Основные направления государственной политики в курируемой отрасли (сфере)" указывается информация, соответствующая приоритетам устойчивого развития страны, политика которой ориентирована и направлена на курируемую отрасль или сферу деятельности;</w:t>
      </w:r>
    </w:p>
    <w:bookmarkEnd w:id="116"/>
    <w:bookmarkStart w:name="z158" w:id="117"/>
    <w:p>
      <w:pPr>
        <w:spacing w:after="0"/>
        <w:ind w:left="0"/>
        <w:jc w:val="both"/>
      </w:pPr>
      <w:r>
        <w:rPr>
          <w:rFonts w:ascii="Times New Roman"/>
          <w:b w:val="false"/>
          <w:i w:val="false"/>
          <w:color w:val="000000"/>
          <w:sz w:val="28"/>
        </w:rPr>
        <w:t>
      2) в строке "Нормативная правовая основа деятельности администратора бюджетных программ" указываются заголовки,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bookmarkEnd w:id="117"/>
    <w:bookmarkStart w:name="z159" w:id="118"/>
    <w:p>
      <w:pPr>
        <w:spacing w:after="0"/>
        <w:ind w:left="0"/>
        <w:jc w:val="both"/>
      </w:pPr>
      <w:r>
        <w:rPr>
          <w:rFonts w:ascii="Times New Roman"/>
          <w:b w:val="false"/>
          <w:i w:val="false"/>
          <w:color w:val="000000"/>
          <w:sz w:val="28"/>
        </w:rPr>
        <w:t>
      При этом указываются структурные элементы нормативных правовых актов;</w:t>
      </w:r>
    </w:p>
    <w:bookmarkEnd w:id="118"/>
    <w:bookmarkStart w:name="z160" w:id="119"/>
    <w:p>
      <w:pPr>
        <w:spacing w:after="0"/>
        <w:ind w:left="0"/>
        <w:jc w:val="both"/>
      </w:pPr>
      <w:r>
        <w:rPr>
          <w:rFonts w:ascii="Times New Roman"/>
          <w:b w:val="false"/>
          <w:i w:val="false"/>
          <w:color w:val="000000"/>
          <w:sz w:val="28"/>
        </w:rPr>
        <w:t>
      3) в строке "Сведения о целях и целевых индикаторах деятельности администратора бюджетных программ или функциях, полномочиях и компетенциях" указываются цели и целевые индикаторы администратора бюджетных программ, вытекающие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p>
    <w:bookmarkEnd w:id="119"/>
    <w:bookmarkStart w:name="z161" w:id="120"/>
    <w:p>
      <w:pPr>
        <w:spacing w:after="0"/>
        <w:ind w:left="0"/>
        <w:jc w:val="both"/>
      </w:pPr>
      <w:r>
        <w:rPr>
          <w:rFonts w:ascii="Times New Roman"/>
          <w:b w:val="false"/>
          <w:i w:val="false"/>
          <w:color w:val="000000"/>
          <w:sz w:val="28"/>
        </w:rPr>
        <w:t>
      4) в строке "Перечень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с указанием результатов деятельности" указывается перечень документов, которые декомпозируются из вышестоящих, долгосрочных, документов вытекающие по системе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bookmarkEnd w:id="120"/>
    <w:bookmarkStart w:name="z162" w:id="121"/>
    <w:p>
      <w:pPr>
        <w:spacing w:after="0"/>
        <w:ind w:left="0"/>
        <w:jc w:val="both"/>
      </w:pPr>
      <w:r>
        <w:rPr>
          <w:rFonts w:ascii="Times New Roman"/>
          <w:b w:val="false"/>
          <w:i w:val="false"/>
          <w:color w:val="000000"/>
          <w:sz w:val="28"/>
        </w:rPr>
        <w:t>
      5) в строке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 указывается общая сумма расходов по администратору бюджетных программ в тысячах тенге.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22"/>
    <w:p>
      <w:pPr>
        <w:spacing w:after="0"/>
        <w:ind w:left="0"/>
        <w:jc w:val="left"/>
      </w:pPr>
      <w:r>
        <w:rPr>
          <w:rFonts w:ascii="Times New Roman"/>
          <w:b/>
          <w:i w:val="false"/>
          <w:color w:val="000000"/>
        </w:rPr>
        <w:t xml:space="preserve"> Агрегированная сводная информация о паспортах бюджетных программ Код и наименование администратора бюджетных программ Плановый период 20__- 20__ годы</w:t>
      </w:r>
    </w:p>
    <w:bookmarkEnd w:id="122"/>
    <w:bookmarkStart w:name="z167" w:id="123"/>
    <w:p>
      <w:pPr>
        <w:spacing w:after="0"/>
        <w:ind w:left="0"/>
        <w:jc w:val="both"/>
      </w:pPr>
      <w:r>
        <w:rPr>
          <w:rFonts w:ascii="Times New Roman"/>
          <w:b w:val="false"/>
          <w:i w:val="false"/>
          <w:color w:val="000000"/>
          <w:sz w:val="28"/>
        </w:rPr>
        <w:t>
      тысяч тенге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потребности для достижения целевого индикатора или поставленной задачи вытекающие из вышестоящих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лимитов расходов администратора бюджетных программ,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безусловные базовые расходы постоянного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расходы на новые инициативы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суммы общей потребности от суммы доведенных лимитов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бюджетных программ,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текущие бюджетные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бюджетные программы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целевых индикаторов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конечных результатов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124"/>
    <w:bookmarkStart w:name="z169" w:id="125"/>
    <w:p>
      <w:pPr>
        <w:spacing w:after="0"/>
        <w:ind w:left="0"/>
        <w:jc w:val="both"/>
      </w:pPr>
      <w:r>
        <w:rPr>
          <w:rFonts w:ascii="Times New Roman"/>
          <w:b w:val="false"/>
          <w:i w:val="false"/>
          <w:color w:val="000000"/>
          <w:sz w:val="28"/>
        </w:rPr>
        <w:t>
      государственного учреждения</w:t>
      </w:r>
    </w:p>
    <w:bookmarkEnd w:id="125"/>
    <w:p>
      <w:pPr>
        <w:spacing w:after="0"/>
        <w:ind w:left="0"/>
        <w:jc w:val="both"/>
      </w:pPr>
      <w:bookmarkStart w:name="z170" w:id="126"/>
      <w:r>
        <w:rPr>
          <w:rFonts w:ascii="Times New Roman"/>
          <w:b w:val="false"/>
          <w:i w:val="false"/>
          <w:color w:val="000000"/>
          <w:sz w:val="28"/>
        </w:rPr>
        <w:t xml:space="preserve">
      __________________________________________________________________  </w:t>
      </w:r>
    </w:p>
    <w:bookmarkEnd w:id="1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1" w:id="127"/>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127"/>
    <w:p>
      <w:pPr>
        <w:spacing w:after="0"/>
        <w:ind w:left="0"/>
        <w:jc w:val="both"/>
      </w:pPr>
      <w:bookmarkStart w:name="z172" w:id="128"/>
      <w:r>
        <w:rPr>
          <w:rFonts w:ascii="Times New Roman"/>
          <w:b w:val="false"/>
          <w:i w:val="false"/>
          <w:color w:val="000000"/>
          <w:sz w:val="28"/>
        </w:rPr>
        <w:t xml:space="preserve">
      __________________________________________________________________  </w:t>
      </w:r>
    </w:p>
    <w:bookmarkEnd w:id="1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73" w:id="129"/>
    <w:p>
      <w:pPr>
        <w:spacing w:after="0"/>
        <w:ind w:left="0"/>
        <w:jc w:val="both"/>
      </w:pPr>
      <w:r>
        <w:rPr>
          <w:rFonts w:ascii="Times New Roman"/>
          <w:b w:val="false"/>
          <w:i w:val="false"/>
          <w:color w:val="000000"/>
          <w:sz w:val="28"/>
        </w:rPr>
        <w:t>
      Примечание:</w:t>
      </w:r>
    </w:p>
    <w:bookmarkEnd w:id="129"/>
    <w:bookmarkStart w:name="z174" w:id="130"/>
    <w:p>
      <w:pPr>
        <w:spacing w:after="0"/>
        <w:ind w:left="0"/>
        <w:jc w:val="both"/>
      </w:pPr>
      <w:r>
        <w:rPr>
          <w:rFonts w:ascii="Times New Roman"/>
          <w:b w:val="false"/>
          <w:i w:val="false"/>
          <w:color w:val="000000"/>
          <w:sz w:val="28"/>
        </w:rPr>
        <w:t>
      * -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130"/>
    <w:bookmarkStart w:name="z175" w:id="131"/>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заполняется в соответствии с пояснениями по заполнению агрегированной сводной информации о паспортах бюджетных программ согласно приложению к настоящей форме.</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агрегированной</w:t>
            </w:r>
            <w:r>
              <w:br/>
            </w:r>
            <w:r>
              <w:rPr>
                <w:rFonts w:ascii="Times New Roman"/>
                <w:b w:val="false"/>
                <w:i w:val="false"/>
                <w:color w:val="000000"/>
                <w:sz w:val="20"/>
              </w:rPr>
              <w:t>сводной информации</w:t>
            </w:r>
            <w:r>
              <w:br/>
            </w:r>
            <w:r>
              <w:rPr>
                <w:rFonts w:ascii="Times New Roman"/>
                <w:b w:val="false"/>
                <w:i w:val="false"/>
                <w:color w:val="000000"/>
                <w:sz w:val="20"/>
              </w:rPr>
              <w:t>о паспортах бюджетных</w:t>
            </w:r>
            <w:r>
              <w:br/>
            </w:r>
            <w:r>
              <w:rPr>
                <w:rFonts w:ascii="Times New Roman"/>
                <w:b w:val="false"/>
                <w:i w:val="false"/>
                <w:color w:val="000000"/>
                <w:sz w:val="20"/>
              </w:rPr>
              <w:t>программ</w:t>
            </w:r>
          </w:p>
        </w:tc>
      </w:tr>
    </w:tbl>
    <w:bookmarkStart w:name="z177" w:id="132"/>
    <w:p>
      <w:pPr>
        <w:spacing w:after="0"/>
        <w:ind w:left="0"/>
        <w:jc w:val="left"/>
      </w:pPr>
      <w:r>
        <w:rPr>
          <w:rFonts w:ascii="Times New Roman"/>
          <w:b/>
          <w:i w:val="false"/>
          <w:color w:val="000000"/>
        </w:rPr>
        <w:t xml:space="preserve"> Пояснения по заполнению агрегированной сводной информации о паспортах бюджетных программ</w:t>
      </w:r>
    </w:p>
    <w:bookmarkEnd w:id="132"/>
    <w:bookmarkStart w:name="z178" w:id="133"/>
    <w:p>
      <w:pPr>
        <w:spacing w:after="0"/>
        <w:ind w:left="0"/>
        <w:jc w:val="both"/>
      </w:pPr>
      <w:r>
        <w:rPr>
          <w:rFonts w:ascii="Times New Roman"/>
          <w:b w:val="false"/>
          <w:i w:val="false"/>
          <w:color w:val="000000"/>
          <w:sz w:val="28"/>
        </w:rPr>
        <w:t>
      Агрегированная сводная информация о паспортах бюджетных программ администратора бюджетных программ заполняется следующим образом:</w:t>
      </w:r>
    </w:p>
    <w:bookmarkEnd w:id="133"/>
    <w:bookmarkStart w:name="z179" w:id="134"/>
    <w:p>
      <w:pPr>
        <w:spacing w:after="0"/>
        <w:ind w:left="0"/>
        <w:jc w:val="both"/>
      </w:pPr>
      <w:r>
        <w:rPr>
          <w:rFonts w:ascii="Times New Roman"/>
          <w:b w:val="false"/>
          <w:i w:val="false"/>
          <w:color w:val="000000"/>
          <w:sz w:val="28"/>
        </w:rPr>
        <w:t>
      1) в строке "код и наименование администратора бюджетных программ" указывается полное наименование администратора бюджетных программ и его код в соответствии с единой бюджетной классификацией;</w:t>
      </w:r>
    </w:p>
    <w:bookmarkEnd w:id="134"/>
    <w:bookmarkStart w:name="z180" w:id="135"/>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135"/>
    <w:bookmarkStart w:name="z181" w:id="136"/>
    <w:p>
      <w:pPr>
        <w:spacing w:after="0"/>
        <w:ind w:left="0"/>
        <w:jc w:val="both"/>
      </w:pPr>
      <w:r>
        <w:rPr>
          <w:rFonts w:ascii="Times New Roman"/>
          <w:b w:val="false"/>
          <w:i w:val="false"/>
          <w:color w:val="000000"/>
          <w:sz w:val="28"/>
        </w:rPr>
        <w:t>
      2) в графе "Наименование показателей" указываются показатели результатов, подлежащие к расчету по следующим строкам;</w:t>
      </w:r>
    </w:p>
    <w:bookmarkEnd w:id="136"/>
    <w:bookmarkStart w:name="z182" w:id="137"/>
    <w:p>
      <w:pPr>
        <w:spacing w:after="0"/>
        <w:ind w:left="0"/>
        <w:jc w:val="both"/>
      </w:pPr>
      <w:r>
        <w:rPr>
          <w:rFonts w:ascii="Times New Roman"/>
          <w:b w:val="false"/>
          <w:i w:val="false"/>
          <w:color w:val="000000"/>
          <w:sz w:val="28"/>
        </w:rPr>
        <w:t>
      3) в строке "Общая сумма потребности для достижения целевого индикатора или поставленной задачи вытекающие из вышестоящих документов" указывается необходимая общая сумма потребности для достижения конечных результатов, в соответствии всех целевых индикаторов, задач администратора бюджетной программы согласно вышестоящих документов;</w:t>
      </w:r>
    </w:p>
    <w:bookmarkEnd w:id="137"/>
    <w:bookmarkStart w:name="z183" w:id="138"/>
    <w:p>
      <w:pPr>
        <w:spacing w:after="0"/>
        <w:ind w:left="0"/>
        <w:jc w:val="both"/>
      </w:pPr>
      <w:r>
        <w:rPr>
          <w:rFonts w:ascii="Times New Roman"/>
          <w:b w:val="false"/>
          <w:i w:val="false"/>
          <w:color w:val="000000"/>
          <w:sz w:val="28"/>
        </w:rPr>
        <w:t>
      4) в строке "Общая сумма лимитов расходов администраторов бюджетных программ" указывается сумма лимитов расходов, доведенных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 на три года;</w:t>
      </w:r>
    </w:p>
    <w:bookmarkEnd w:id="138"/>
    <w:bookmarkStart w:name="z184" w:id="139"/>
    <w:p>
      <w:pPr>
        <w:spacing w:after="0"/>
        <w:ind w:left="0"/>
        <w:jc w:val="both"/>
      </w:pPr>
      <w:r>
        <w:rPr>
          <w:rFonts w:ascii="Times New Roman"/>
          <w:b w:val="false"/>
          <w:i w:val="false"/>
          <w:color w:val="000000"/>
          <w:sz w:val="28"/>
        </w:rPr>
        <w:t>
      5) в строке "безусловные базовые расходы постоянного характера" указывается сумма расходов стабильного характера, которая не требует изменения денежных средств, согласно формированного перечня расходов, утвержденным центральным уполномоченным органом по бюджетному планированию и (или) соответствующим местным уполномоченным органом по государственному планированию;</w:t>
      </w:r>
    </w:p>
    <w:bookmarkEnd w:id="139"/>
    <w:bookmarkStart w:name="z185" w:id="140"/>
    <w:p>
      <w:pPr>
        <w:spacing w:after="0"/>
        <w:ind w:left="0"/>
        <w:jc w:val="both"/>
      </w:pPr>
      <w:r>
        <w:rPr>
          <w:rFonts w:ascii="Times New Roman"/>
          <w:b w:val="false"/>
          <w:i w:val="false"/>
          <w:color w:val="000000"/>
          <w:sz w:val="28"/>
        </w:rPr>
        <w:t>
      6) в строке "расходы на новые инициативы" указывается сумма расходов, направленные на вновь введенные, актуальные направления расходов, не входящие в базовые расходы постоянного характера;</w:t>
      </w:r>
    </w:p>
    <w:bookmarkEnd w:id="140"/>
    <w:bookmarkStart w:name="z186" w:id="141"/>
    <w:p>
      <w:pPr>
        <w:spacing w:after="0"/>
        <w:ind w:left="0"/>
        <w:jc w:val="both"/>
      </w:pPr>
      <w:r>
        <w:rPr>
          <w:rFonts w:ascii="Times New Roman"/>
          <w:b w:val="false"/>
          <w:i w:val="false"/>
          <w:color w:val="000000"/>
          <w:sz w:val="28"/>
        </w:rPr>
        <w:t>
      7) в строке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 указываются расходы необходимые на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bookmarkEnd w:id="141"/>
    <w:bookmarkStart w:name="z187" w:id="142"/>
    <w:p>
      <w:pPr>
        <w:spacing w:after="0"/>
        <w:ind w:left="0"/>
        <w:jc w:val="both"/>
      </w:pPr>
      <w:r>
        <w:rPr>
          <w:rFonts w:ascii="Times New Roman"/>
          <w:b w:val="false"/>
          <w:i w:val="false"/>
          <w:color w:val="000000"/>
          <w:sz w:val="28"/>
        </w:rPr>
        <w:t>
      8) в строке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указываются средства предусмотренные из резерва по инициативе Президента Республики Казахстан и Правительства Республики Казахстан или резерва местного исполнительного органа.</w:t>
      </w:r>
    </w:p>
    <w:bookmarkEnd w:id="142"/>
    <w:bookmarkStart w:name="z188" w:id="143"/>
    <w:p>
      <w:pPr>
        <w:spacing w:after="0"/>
        <w:ind w:left="0"/>
        <w:jc w:val="both"/>
      </w:pPr>
      <w:r>
        <w:rPr>
          <w:rFonts w:ascii="Times New Roman"/>
          <w:b w:val="false"/>
          <w:i w:val="false"/>
          <w:color w:val="000000"/>
          <w:sz w:val="28"/>
        </w:rPr>
        <w:t>
      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администратором распределяемой бюджетной программы;</w:t>
      </w:r>
    </w:p>
    <w:bookmarkEnd w:id="143"/>
    <w:bookmarkStart w:name="z189" w:id="144"/>
    <w:p>
      <w:pPr>
        <w:spacing w:after="0"/>
        <w:ind w:left="0"/>
        <w:jc w:val="both"/>
      </w:pPr>
      <w:r>
        <w:rPr>
          <w:rFonts w:ascii="Times New Roman"/>
          <w:b w:val="false"/>
          <w:i w:val="false"/>
          <w:color w:val="000000"/>
          <w:sz w:val="28"/>
        </w:rPr>
        <w:t>
      9) в строке "Разница суммы общей потребности от суммы доведенных лимитов" указывается сумма отклонения, недофинансирования необходимой потребности от общей суммы выделенных лимитов расходов;</w:t>
      </w:r>
    </w:p>
    <w:bookmarkEnd w:id="144"/>
    <w:bookmarkStart w:name="z190" w:id="145"/>
    <w:p>
      <w:pPr>
        <w:spacing w:after="0"/>
        <w:ind w:left="0"/>
        <w:jc w:val="both"/>
      </w:pPr>
      <w:r>
        <w:rPr>
          <w:rFonts w:ascii="Times New Roman"/>
          <w:b w:val="false"/>
          <w:i w:val="false"/>
          <w:color w:val="000000"/>
          <w:sz w:val="28"/>
        </w:rPr>
        <w:t>
      10) в строке "Общее количество бюджетных программ" указывается количество бюджетных программ администратора бюджетных программ;</w:t>
      </w:r>
    </w:p>
    <w:bookmarkEnd w:id="145"/>
    <w:bookmarkStart w:name="z191" w:id="146"/>
    <w:p>
      <w:pPr>
        <w:spacing w:after="0"/>
        <w:ind w:left="0"/>
        <w:jc w:val="both"/>
      </w:pPr>
      <w:r>
        <w:rPr>
          <w:rFonts w:ascii="Times New Roman"/>
          <w:b w:val="false"/>
          <w:i w:val="false"/>
          <w:color w:val="000000"/>
          <w:sz w:val="28"/>
        </w:rPr>
        <w:t>
      11) в строке "текущие бюджетные программы" указывается количество бюджетных программ, которые предусмотрены на текущие расходы;</w:t>
      </w:r>
    </w:p>
    <w:bookmarkEnd w:id="146"/>
    <w:bookmarkStart w:name="z192" w:id="147"/>
    <w:p>
      <w:pPr>
        <w:spacing w:after="0"/>
        <w:ind w:left="0"/>
        <w:jc w:val="both"/>
      </w:pPr>
      <w:r>
        <w:rPr>
          <w:rFonts w:ascii="Times New Roman"/>
          <w:b w:val="false"/>
          <w:i w:val="false"/>
          <w:color w:val="000000"/>
          <w:sz w:val="28"/>
        </w:rPr>
        <w:t>
      12) в строке "бюджетные программы развития" указывается количество бюджетных программ, которые предусмотрены на расходы развития;</w:t>
      </w:r>
    </w:p>
    <w:bookmarkEnd w:id="147"/>
    <w:bookmarkStart w:name="z193" w:id="148"/>
    <w:p>
      <w:pPr>
        <w:spacing w:after="0"/>
        <w:ind w:left="0"/>
        <w:jc w:val="both"/>
      </w:pPr>
      <w:r>
        <w:rPr>
          <w:rFonts w:ascii="Times New Roman"/>
          <w:b w:val="false"/>
          <w:i w:val="false"/>
          <w:color w:val="000000"/>
          <w:sz w:val="28"/>
        </w:rPr>
        <w:t>
      13) в строке "Общее количество целевых индикаторов" указывается общее количество целевых индикаторов по всем бюджетным программам предусмотренных у администратора бюджетных программ вытекающие из вышестоящих документов;</w:t>
      </w:r>
    </w:p>
    <w:bookmarkEnd w:id="148"/>
    <w:bookmarkStart w:name="z194" w:id="149"/>
    <w:p>
      <w:pPr>
        <w:spacing w:after="0"/>
        <w:ind w:left="0"/>
        <w:jc w:val="both"/>
      </w:pPr>
      <w:r>
        <w:rPr>
          <w:rFonts w:ascii="Times New Roman"/>
          <w:b w:val="false"/>
          <w:i w:val="false"/>
          <w:color w:val="000000"/>
          <w:sz w:val="28"/>
        </w:rPr>
        <w:t>
      14) в строке "Общее количество конечных результатов" указывается общее количество конечных результатов по всем бюджетным программам предусмотренных у администратора бюджетных программ;</w:t>
      </w:r>
    </w:p>
    <w:bookmarkEnd w:id="149"/>
    <w:bookmarkStart w:name="z195" w:id="150"/>
    <w:p>
      <w:pPr>
        <w:spacing w:after="0"/>
        <w:ind w:left="0"/>
        <w:jc w:val="both"/>
      </w:pPr>
      <w:r>
        <w:rPr>
          <w:rFonts w:ascii="Times New Roman"/>
          <w:b w:val="false"/>
          <w:i w:val="false"/>
          <w:color w:val="000000"/>
          <w:sz w:val="28"/>
        </w:rPr>
        <w:t>
      15) в строке "Руководитель аппарата центрального исполнительного органа/руководитель государственного учреждения" указываются фамилия, инициалы и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51"/>
    <w:p>
      <w:pPr>
        <w:spacing w:after="0"/>
        <w:ind w:left="0"/>
        <w:jc w:val="left"/>
      </w:pPr>
      <w:r>
        <w:rPr>
          <w:rFonts w:ascii="Times New Roman"/>
          <w:b/>
          <w:i w:val="false"/>
          <w:color w:val="000000"/>
        </w:rPr>
        <w:t xml:space="preserve"> Паспорт бюджетной программы Код и наименование администратора бюджетных программ Плановый период 20__-20__ годы</w:t>
      </w:r>
    </w:p>
    <w:bookmarkEnd w:id="151"/>
    <w:bookmarkStart w:name="z200" w:id="152"/>
    <w:p>
      <w:pPr>
        <w:spacing w:after="0"/>
        <w:ind w:left="0"/>
        <w:jc w:val="both"/>
      </w:pPr>
      <w:r>
        <w:rPr>
          <w:rFonts w:ascii="Times New Roman"/>
          <w:b w:val="false"/>
          <w:i w:val="false"/>
          <w:color w:val="000000"/>
          <w:sz w:val="28"/>
        </w:rPr>
        <w:t>
      Код и наименование бюджетной программы:</w:t>
      </w:r>
    </w:p>
    <w:bookmarkEnd w:id="152"/>
    <w:bookmarkStart w:name="z201" w:id="153"/>
    <w:p>
      <w:pPr>
        <w:spacing w:after="0"/>
        <w:ind w:left="0"/>
        <w:jc w:val="both"/>
      </w:pPr>
      <w:r>
        <w:rPr>
          <w:rFonts w:ascii="Times New Roman"/>
          <w:b w:val="false"/>
          <w:i w:val="false"/>
          <w:color w:val="000000"/>
          <w:sz w:val="28"/>
        </w:rPr>
        <w:t>
      Код и наименование функции (функций) государственного органа (в соответствии с реестром функций государственных органов):</w:t>
      </w:r>
    </w:p>
    <w:bookmarkEnd w:id="153"/>
    <w:bookmarkStart w:name="z202" w:id="154"/>
    <w:p>
      <w:pPr>
        <w:spacing w:after="0"/>
        <w:ind w:left="0"/>
        <w:jc w:val="both"/>
      </w:pPr>
      <w:r>
        <w:rPr>
          <w:rFonts w:ascii="Times New Roman"/>
          <w:b w:val="false"/>
          <w:i w:val="false"/>
          <w:color w:val="000000"/>
          <w:sz w:val="28"/>
        </w:rPr>
        <w:t>
      Код и наименование государственной услуги (в соответствии с реестром государственных услуг):</w:t>
      </w:r>
    </w:p>
    <w:bookmarkEnd w:id="154"/>
    <w:bookmarkStart w:name="z203" w:id="155"/>
    <w:p>
      <w:pPr>
        <w:spacing w:after="0"/>
        <w:ind w:left="0"/>
        <w:jc w:val="both"/>
      </w:pPr>
      <w:r>
        <w:rPr>
          <w:rFonts w:ascii="Times New Roman"/>
          <w:b w:val="false"/>
          <w:i w:val="false"/>
          <w:color w:val="000000"/>
          <w:sz w:val="28"/>
        </w:rPr>
        <w:t>
      Описание (обоснование), в том числе текущий статус:</w:t>
      </w:r>
    </w:p>
    <w:bookmarkEnd w:id="155"/>
    <w:bookmarkStart w:name="z204" w:id="156"/>
    <w:p>
      <w:pPr>
        <w:spacing w:after="0"/>
        <w:ind w:left="0"/>
        <w:jc w:val="both"/>
      </w:pPr>
      <w:r>
        <w:rPr>
          <w:rFonts w:ascii="Times New Roman"/>
          <w:b w:val="false"/>
          <w:i w:val="false"/>
          <w:color w:val="000000"/>
          <w:sz w:val="28"/>
        </w:rPr>
        <w:t>
      Вид бюджетной программы:</w:t>
      </w:r>
    </w:p>
    <w:bookmarkEnd w:id="156"/>
    <w:bookmarkStart w:name="z205" w:id="157"/>
    <w:p>
      <w:pPr>
        <w:spacing w:after="0"/>
        <w:ind w:left="0"/>
        <w:jc w:val="both"/>
      </w:pPr>
      <w:r>
        <w:rPr>
          <w:rFonts w:ascii="Times New Roman"/>
          <w:b w:val="false"/>
          <w:i w:val="false"/>
          <w:color w:val="000000"/>
          <w:sz w:val="28"/>
        </w:rPr>
        <w:t>
      в зависимости от содержания:</w:t>
      </w:r>
    </w:p>
    <w:bookmarkEnd w:id="157"/>
    <w:bookmarkStart w:name="z206" w:id="158"/>
    <w:p>
      <w:pPr>
        <w:spacing w:after="0"/>
        <w:ind w:left="0"/>
        <w:jc w:val="both"/>
      </w:pPr>
      <w:r>
        <w:rPr>
          <w:rFonts w:ascii="Times New Roman"/>
          <w:b w:val="false"/>
          <w:i w:val="false"/>
          <w:color w:val="000000"/>
          <w:sz w:val="28"/>
        </w:rPr>
        <w:t>
      в зависимости от уровня государственного управления:</w:t>
      </w:r>
    </w:p>
    <w:bookmarkEnd w:id="158"/>
    <w:bookmarkStart w:name="z207" w:id="159"/>
    <w:p>
      <w:pPr>
        <w:spacing w:after="0"/>
        <w:ind w:left="0"/>
        <w:jc w:val="both"/>
      </w:pPr>
      <w:r>
        <w:rPr>
          <w:rFonts w:ascii="Times New Roman"/>
          <w:b w:val="false"/>
          <w:i w:val="false"/>
          <w:color w:val="000000"/>
          <w:sz w:val="28"/>
        </w:rPr>
        <w:t>
      в зависимости от способа реализации:</w:t>
      </w:r>
    </w:p>
    <w:bookmarkEnd w:id="159"/>
    <w:bookmarkStart w:name="z208" w:id="160"/>
    <w:p>
      <w:pPr>
        <w:spacing w:after="0"/>
        <w:ind w:left="0"/>
        <w:jc w:val="both"/>
      </w:pPr>
      <w:r>
        <w:rPr>
          <w:rFonts w:ascii="Times New Roman"/>
          <w:b w:val="false"/>
          <w:i w:val="false"/>
          <w:color w:val="000000"/>
          <w:sz w:val="28"/>
        </w:rPr>
        <w:t>
      текущая/развития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конечного результата бюджетной программы от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бюджетных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плана от запланированных средств для достижения целевых индикаторов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61"/>
    <w:p>
      <w:pPr>
        <w:spacing w:after="0"/>
        <w:ind w:left="0"/>
        <w:jc w:val="both"/>
      </w:pPr>
      <w:r>
        <w:rPr>
          <w:rFonts w:ascii="Times New Roman"/>
          <w:b w:val="false"/>
          <w:i w:val="false"/>
          <w:color w:val="000000"/>
          <w:sz w:val="28"/>
        </w:rPr>
        <w:t xml:space="preserve">
      Код и наименование бюджетной программы/подпрограммы: </w:t>
      </w:r>
    </w:p>
    <w:bookmarkEnd w:id="161"/>
    <w:bookmarkStart w:name="z210" w:id="162"/>
    <w:p>
      <w:pPr>
        <w:spacing w:after="0"/>
        <w:ind w:left="0"/>
        <w:jc w:val="both"/>
      </w:pPr>
      <w:r>
        <w:rPr>
          <w:rFonts w:ascii="Times New Roman"/>
          <w:b w:val="false"/>
          <w:i w:val="false"/>
          <w:color w:val="000000"/>
          <w:sz w:val="28"/>
        </w:rPr>
        <w:t>
      На 20_________ год тысяч тенге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63"/>
    <w:p>
      <w:pPr>
        <w:spacing w:after="0"/>
        <w:ind w:left="0"/>
        <w:jc w:val="both"/>
      </w:pPr>
      <w:r>
        <w:rPr>
          <w:rFonts w:ascii="Times New Roman"/>
          <w:b w:val="false"/>
          <w:i w:val="false"/>
          <w:color w:val="000000"/>
          <w:sz w:val="28"/>
        </w:rPr>
        <w:t>
      На 20_________ год тысяч тенге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4"/>
    <w:p>
      <w:pPr>
        <w:spacing w:after="0"/>
        <w:ind w:left="0"/>
        <w:jc w:val="both"/>
      </w:pPr>
      <w:r>
        <w:rPr>
          <w:rFonts w:ascii="Times New Roman"/>
          <w:b w:val="false"/>
          <w:i w:val="false"/>
          <w:color w:val="000000"/>
          <w:sz w:val="28"/>
        </w:rPr>
        <w:t>
      На 20_________ год тысяч тенге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документа Системы государственного планирования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65"/>
    <w:p>
      <w:pPr>
        <w:spacing w:after="0"/>
        <w:ind w:left="0"/>
        <w:jc w:val="both"/>
      </w:pPr>
      <w:r>
        <w:rPr>
          <w:rFonts w:ascii="Times New Roman"/>
          <w:b w:val="false"/>
          <w:i w:val="false"/>
          <w:color w:val="000000"/>
          <w:sz w:val="28"/>
        </w:rPr>
        <w:t xml:space="preserve">
      Руководитель бюджетной программы </w:t>
      </w:r>
    </w:p>
    <w:bookmarkEnd w:id="165"/>
    <w:p>
      <w:pPr>
        <w:spacing w:after="0"/>
        <w:ind w:left="0"/>
        <w:jc w:val="both"/>
      </w:pPr>
      <w:bookmarkStart w:name="z214" w:id="166"/>
      <w:r>
        <w:rPr>
          <w:rFonts w:ascii="Times New Roman"/>
          <w:b w:val="false"/>
          <w:i w:val="false"/>
          <w:color w:val="000000"/>
          <w:sz w:val="28"/>
        </w:rPr>
        <w:t xml:space="preserve">
      ________________________________________________________________  </w:t>
      </w:r>
    </w:p>
    <w:bookmarkEnd w:id="16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5" w:id="167"/>
    <w:p>
      <w:pPr>
        <w:spacing w:after="0"/>
        <w:ind w:left="0"/>
        <w:jc w:val="both"/>
      </w:pPr>
      <w:r>
        <w:rPr>
          <w:rFonts w:ascii="Times New Roman"/>
          <w:b w:val="false"/>
          <w:i w:val="false"/>
          <w:color w:val="000000"/>
          <w:sz w:val="28"/>
        </w:rPr>
        <w:t xml:space="preserve">
      Примечание: </w:t>
      </w:r>
    </w:p>
    <w:bookmarkEnd w:id="167"/>
    <w:bookmarkStart w:name="z216" w:id="168"/>
    <w:p>
      <w:pPr>
        <w:spacing w:after="0"/>
        <w:ind w:left="0"/>
        <w:jc w:val="both"/>
      </w:pPr>
      <w:r>
        <w:rPr>
          <w:rFonts w:ascii="Times New Roman"/>
          <w:b w:val="false"/>
          <w:i w:val="false"/>
          <w:color w:val="000000"/>
          <w:sz w:val="28"/>
        </w:rPr>
        <w:t>
      Паспорт бюджетной программы заполняется в соответствии с пояснениями по заполнению паспорта бюджетных программ согласно приложению к настоящей форме.</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паспорта</w:t>
            </w:r>
            <w:r>
              <w:br/>
            </w:r>
            <w:r>
              <w:rPr>
                <w:rFonts w:ascii="Times New Roman"/>
                <w:b w:val="false"/>
                <w:i w:val="false"/>
                <w:color w:val="000000"/>
                <w:sz w:val="20"/>
              </w:rPr>
              <w:t>бюджетной программы</w:t>
            </w:r>
          </w:p>
        </w:tc>
      </w:tr>
    </w:tbl>
    <w:bookmarkStart w:name="z218" w:id="169"/>
    <w:p>
      <w:pPr>
        <w:spacing w:after="0"/>
        <w:ind w:left="0"/>
        <w:jc w:val="left"/>
      </w:pPr>
      <w:r>
        <w:rPr>
          <w:rFonts w:ascii="Times New Roman"/>
          <w:b/>
          <w:i w:val="false"/>
          <w:color w:val="000000"/>
        </w:rPr>
        <w:t xml:space="preserve"> Пояснения по заполнению паспорта бюджетных программ</w:t>
      </w:r>
    </w:p>
    <w:bookmarkEnd w:id="169"/>
    <w:bookmarkStart w:name="z219" w:id="170"/>
    <w:p>
      <w:pPr>
        <w:spacing w:after="0"/>
        <w:ind w:left="0"/>
        <w:jc w:val="both"/>
      </w:pPr>
      <w:r>
        <w:rPr>
          <w:rFonts w:ascii="Times New Roman"/>
          <w:b w:val="false"/>
          <w:i w:val="false"/>
          <w:color w:val="000000"/>
          <w:sz w:val="28"/>
        </w:rPr>
        <w:t>
      Паспорт бюджетных программ администратора бюджетных программ составляется в соответствии со следующими требованиями:</w:t>
      </w:r>
    </w:p>
    <w:bookmarkEnd w:id="170"/>
    <w:bookmarkStart w:name="z220" w:id="171"/>
    <w:p>
      <w:pPr>
        <w:spacing w:after="0"/>
        <w:ind w:left="0"/>
        <w:jc w:val="both"/>
      </w:pPr>
      <w:r>
        <w:rPr>
          <w:rFonts w:ascii="Times New Roman"/>
          <w:b w:val="false"/>
          <w:i w:val="false"/>
          <w:color w:val="000000"/>
          <w:sz w:val="28"/>
        </w:rPr>
        <w:t>
      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bookmarkEnd w:id="171"/>
    <w:bookmarkStart w:name="z221" w:id="172"/>
    <w:p>
      <w:pPr>
        <w:spacing w:after="0"/>
        <w:ind w:left="0"/>
        <w:jc w:val="both"/>
      </w:pPr>
      <w:r>
        <w:rPr>
          <w:rFonts w:ascii="Times New Roman"/>
          <w:b w:val="false"/>
          <w:i w:val="false"/>
          <w:color w:val="000000"/>
          <w:sz w:val="28"/>
        </w:rPr>
        <w:t>
      плановым периодом являются три финансовых года, следующих за текущим финансовым годом;</w:t>
      </w:r>
    </w:p>
    <w:bookmarkEnd w:id="172"/>
    <w:bookmarkStart w:name="z222" w:id="173"/>
    <w:p>
      <w:pPr>
        <w:spacing w:after="0"/>
        <w:ind w:left="0"/>
        <w:jc w:val="both"/>
      </w:pPr>
      <w:r>
        <w:rPr>
          <w:rFonts w:ascii="Times New Roman"/>
          <w:b w:val="false"/>
          <w:i w:val="false"/>
          <w:color w:val="000000"/>
          <w:sz w:val="28"/>
        </w:rPr>
        <w:t>
      2)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p>
    <w:bookmarkEnd w:id="173"/>
    <w:bookmarkStart w:name="z223" w:id="174"/>
    <w:p>
      <w:pPr>
        <w:spacing w:after="0"/>
        <w:ind w:left="0"/>
        <w:jc w:val="both"/>
      </w:pPr>
      <w:r>
        <w:rPr>
          <w:rFonts w:ascii="Times New Roman"/>
          <w:b w:val="false"/>
          <w:i w:val="false"/>
          <w:color w:val="000000"/>
          <w:sz w:val="28"/>
        </w:rPr>
        <w:t>
      3) в строке "код и наименование функции (функций) государственного органа (в соответствии с реестром функций государственных органов) указываются код и наименование 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p>
    <w:bookmarkEnd w:id="174"/>
    <w:bookmarkStart w:name="z224" w:id="175"/>
    <w:p>
      <w:pPr>
        <w:spacing w:after="0"/>
        <w:ind w:left="0"/>
        <w:jc w:val="both"/>
      </w:pPr>
      <w:r>
        <w:rPr>
          <w:rFonts w:ascii="Times New Roman"/>
          <w:b w:val="false"/>
          <w:i w:val="false"/>
          <w:color w:val="000000"/>
          <w:sz w:val="28"/>
        </w:rPr>
        <w:t>
      4) в строке "код и наименование государственной услуги (в соответствии с реестром государственных услуг)" указываются код и наименование государственной услуги на основании реестра государственных услуг, формируемого в соответствии с законодательством Республики Казахстан в сфере оказания государственных услуг;</w:t>
      </w:r>
    </w:p>
    <w:bookmarkEnd w:id="175"/>
    <w:bookmarkStart w:name="z225" w:id="176"/>
    <w:p>
      <w:pPr>
        <w:spacing w:after="0"/>
        <w:ind w:left="0"/>
        <w:jc w:val="both"/>
      </w:pPr>
      <w:r>
        <w:rPr>
          <w:rFonts w:ascii="Times New Roman"/>
          <w:b w:val="false"/>
          <w:i w:val="false"/>
          <w:color w:val="000000"/>
          <w:sz w:val="28"/>
        </w:rPr>
        <w:t>
      5) в строке "описание (обоснование), в том числе текущий статус" раскрываются основания планирования бюджетной программы, взаимоувязка планируемых бюджетных средств с целями, целевыми индикаторами либо с функциями, полномочиями и компетенциями, общая информация о проектах, планируемых в рамках бюджетной программы, ожидаемые эффекты от реализации бюджетной программы, объемы и причины отклонения целевых индикаторов от конечных результатов. Описание (обоснование) бюджетной программы может содержать способы и методы достижения цели бюджетной программы и должно быть предельно полным, кратким, четким, конкретным и качественным;</w:t>
      </w:r>
    </w:p>
    <w:bookmarkEnd w:id="176"/>
    <w:bookmarkStart w:name="z226" w:id="177"/>
    <w:p>
      <w:pPr>
        <w:spacing w:after="0"/>
        <w:ind w:left="0"/>
        <w:jc w:val="both"/>
      </w:pPr>
      <w:r>
        <w:rPr>
          <w:rFonts w:ascii="Times New Roman"/>
          <w:b w:val="false"/>
          <w:i w:val="false"/>
          <w:color w:val="000000"/>
          <w:sz w:val="28"/>
        </w:rPr>
        <w:t>
      6) в строке "вид бюджетной программы":</w:t>
      </w:r>
    </w:p>
    <w:bookmarkEnd w:id="177"/>
    <w:bookmarkStart w:name="z227" w:id="178"/>
    <w:p>
      <w:pPr>
        <w:spacing w:after="0"/>
        <w:ind w:left="0"/>
        <w:jc w:val="both"/>
      </w:pPr>
      <w:r>
        <w:rPr>
          <w:rFonts w:ascii="Times New Roman"/>
          <w:b w:val="false"/>
          <w:i w:val="false"/>
          <w:color w:val="000000"/>
          <w:sz w:val="28"/>
        </w:rPr>
        <w:t xml:space="preserve">
      по строке "в зависимости от содержания" указывается направление бюджетной программы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 Кодекса;</w:t>
      </w:r>
    </w:p>
    <w:bookmarkEnd w:id="178"/>
    <w:bookmarkStart w:name="z228" w:id="179"/>
    <w:p>
      <w:pPr>
        <w:spacing w:after="0"/>
        <w:ind w:left="0"/>
        <w:jc w:val="both"/>
      </w:pPr>
      <w:r>
        <w:rPr>
          <w:rFonts w:ascii="Times New Roman"/>
          <w:b w:val="false"/>
          <w:i w:val="false"/>
          <w:color w:val="000000"/>
          <w:sz w:val="28"/>
        </w:rPr>
        <w:t>
      по строке "в зависимости от уровня государственного управления" указывается вид бюджетной программы в зависимости от уровня управления;</w:t>
      </w:r>
    </w:p>
    <w:bookmarkEnd w:id="179"/>
    <w:bookmarkStart w:name="z229" w:id="180"/>
    <w:p>
      <w:pPr>
        <w:spacing w:after="0"/>
        <w:ind w:left="0"/>
        <w:jc w:val="both"/>
      </w:pPr>
      <w:r>
        <w:rPr>
          <w:rFonts w:ascii="Times New Roman"/>
          <w:b w:val="false"/>
          <w:i w:val="false"/>
          <w:color w:val="000000"/>
          <w:sz w:val="28"/>
        </w:rPr>
        <w:t>
      по строке "в зависимости от способа реализации" указывается индивидуальная бюджетная программа либо распределяемая;</w:t>
      </w:r>
    </w:p>
    <w:bookmarkEnd w:id="180"/>
    <w:bookmarkStart w:name="z230" w:id="181"/>
    <w:p>
      <w:pPr>
        <w:spacing w:after="0"/>
        <w:ind w:left="0"/>
        <w:jc w:val="both"/>
      </w:pPr>
      <w:r>
        <w:rPr>
          <w:rFonts w:ascii="Times New Roman"/>
          <w:b w:val="false"/>
          <w:i w:val="false"/>
          <w:color w:val="000000"/>
          <w:sz w:val="28"/>
        </w:rPr>
        <w:t>
      по строке "текущая/развитие" указывается текущая бюджетная программа либо бюджетная программа развития;</w:t>
      </w:r>
    </w:p>
    <w:bookmarkEnd w:id="181"/>
    <w:bookmarkStart w:name="z231" w:id="182"/>
    <w:p>
      <w:pPr>
        <w:spacing w:after="0"/>
        <w:ind w:left="0"/>
        <w:jc w:val="both"/>
      </w:pPr>
      <w:r>
        <w:rPr>
          <w:rFonts w:ascii="Times New Roman"/>
          <w:b w:val="false"/>
          <w:i w:val="false"/>
          <w:color w:val="000000"/>
          <w:sz w:val="28"/>
        </w:rPr>
        <w:t>
      7) в таблице 1 (показатели целевого индикатора):</w:t>
      </w:r>
    </w:p>
    <w:bookmarkEnd w:id="182"/>
    <w:bookmarkStart w:name="z232" w:id="183"/>
    <w:p>
      <w:pPr>
        <w:spacing w:after="0"/>
        <w:ind w:left="0"/>
        <w:jc w:val="both"/>
      </w:pPr>
      <w:r>
        <w:rPr>
          <w:rFonts w:ascii="Times New Roman"/>
          <w:b w:val="false"/>
          <w:i w:val="false"/>
          <w:color w:val="000000"/>
          <w:sz w:val="28"/>
        </w:rPr>
        <w:t xml:space="preserve">
      в строке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указывается наименование целевого индикатора, фактический показатель целевого индикатора за год, предыдущий отчетному, утвержденный и уточненный (в случае изменения целевого индикатора в течение отчетного года по основаниям, предусмотренным </w:t>
      </w:r>
      <w:r>
        <w:rPr>
          <w:rFonts w:ascii="Times New Roman"/>
          <w:b w:val="false"/>
          <w:i w:val="false"/>
          <w:color w:val="000000"/>
          <w:sz w:val="28"/>
        </w:rPr>
        <w:t>статьей 36</w:t>
      </w:r>
      <w:r>
        <w:rPr>
          <w:rFonts w:ascii="Times New Roman"/>
          <w:b w:val="false"/>
          <w:i w:val="false"/>
          <w:color w:val="000000"/>
          <w:sz w:val="28"/>
        </w:rPr>
        <w:t xml:space="preserve"> Бюджетного кодекса) показатель целевого индикатора, показатель целевого индикатора на плановый период;</w:t>
      </w:r>
    </w:p>
    <w:bookmarkEnd w:id="183"/>
    <w:bookmarkStart w:name="z233" w:id="184"/>
    <w:p>
      <w:pPr>
        <w:spacing w:after="0"/>
        <w:ind w:left="0"/>
        <w:jc w:val="both"/>
      </w:pPr>
      <w:r>
        <w:rPr>
          <w:rFonts w:ascii="Times New Roman"/>
          <w:b w:val="false"/>
          <w:i w:val="false"/>
          <w:color w:val="000000"/>
          <w:sz w:val="28"/>
        </w:rPr>
        <w:t>
      в строке "конечный результат бюджетной программы" указывается качественный результат достижения целевого индикатора документов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установленных в соответствии с законами Республики Казахстан, направлений деятельности исходя из объема планируемых бюджетных средств, который должен быть достигнут по итогам реализации мероприятий бюджетной программы. Конечный результат бюджетной программы должен быть ясным, четким и конкретным, должен отражать качественный итог реализации цели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p>
    <w:bookmarkEnd w:id="184"/>
    <w:bookmarkStart w:name="z234" w:id="185"/>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разрабатывающих планы развития формулировка конечных результатов и их показателей должны характеризовать степень достижения целей и (или) целевых индикаторов утвержденного плана развития государственного органа или проекта плана развития государственного органа.</w:t>
      </w:r>
    </w:p>
    <w:bookmarkEnd w:id="185"/>
    <w:bookmarkStart w:name="z235" w:id="186"/>
    <w:p>
      <w:pPr>
        <w:spacing w:after="0"/>
        <w:ind w:left="0"/>
        <w:jc w:val="both"/>
      </w:pPr>
      <w:r>
        <w:rPr>
          <w:rFonts w:ascii="Times New Roman"/>
          <w:b w:val="false"/>
          <w:i w:val="false"/>
          <w:color w:val="000000"/>
          <w:sz w:val="28"/>
        </w:rPr>
        <w:t>
      Конечные результаты взаимоувязываются с целевыми индикаторами, определенными в плане развития государственного органа.</w:t>
      </w:r>
    </w:p>
    <w:bookmarkEnd w:id="186"/>
    <w:bookmarkStart w:name="z236" w:id="187"/>
    <w:p>
      <w:pPr>
        <w:spacing w:after="0"/>
        <w:ind w:left="0"/>
        <w:jc w:val="both"/>
      </w:pPr>
      <w:r>
        <w:rPr>
          <w:rFonts w:ascii="Times New Roman"/>
          <w:b w:val="false"/>
          <w:i w:val="false"/>
          <w:color w:val="000000"/>
          <w:sz w:val="28"/>
        </w:rPr>
        <w:t>
      Конечный результат должен определяться таким образом, чтобы показать достижимость/недостижимость целевого индикатора.</w:t>
      </w:r>
    </w:p>
    <w:bookmarkEnd w:id="187"/>
    <w:bookmarkStart w:name="z237" w:id="188"/>
    <w:p>
      <w:pPr>
        <w:spacing w:after="0"/>
        <w:ind w:left="0"/>
        <w:jc w:val="both"/>
      </w:pPr>
      <w:r>
        <w:rPr>
          <w:rFonts w:ascii="Times New Roman"/>
          <w:b w:val="false"/>
          <w:i w:val="false"/>
          <w:color w:val="000000"/>
          <w:sz w:val="28"/>
        </w:rPr>
        <w:t>
      Для паспортов бюджетных программ администраторов республиканских бюджетных программ, не разрабатывающих планы развития формулировка конечных результатов и их показателей должны характеризовать степень достижения целевых индикаторов документов государственного органа или степень качественной реализации функций, полномочий и компетенций государственного органа.</w:t>
      </w:r>
    </w:p>
    <w:bookmarkEnd w:id="188"/>
    <w:bookmarkStart w:name="z238" w:id="189"/>
    <w:p>
      <w:pPr>
        <w:spacing w:after="0"/>
        <w:ind w:left="0"/>
        <w:jc w:val="both"/>
      </w:pPr>
      <w:r>
        <w:rPr>
          <w:rFonts w:ascii="Times New Roman"/>
          <w:b w:val="false"/>
          <w:i w:val="false"/>
          <w:color w:val="000000"/>
          <w:sz w:val="28"/>
        </w:rPr>
        <w:t>
      Для паспортов бюджетных программ администраторов местных бюджетных программ, не разрабатывающих планы развития государственного органа формулировка конечных результатов и их показателей должны характеризовать степень качественной реализации функций, полномочий и компетенций государственного органа.</w:t>
      </w:r>
    </w:p>
    <w:bookmarkEnd w:id="189"/>
    <w:bookmarkStart w:name="z239" w:id="190"/>
    <w:p>
      <w:pPr>
        <w:spacing w:after="0"/>
        <w:ind w:left="0"/>
        <w:jc w:val="both"/>
      </w:pPr>
      <w:r>
        <w:rPr>
          <w:rFonts w:ascii="Times New Roman"/>
          <w:b w:val="false"/>
          <w:i w:val="false"/>
          <w:color w:val="000000"/>
          <w:sz w:val="28"/>
        </w:rPr>
        <w:t>
      Формулировка конечного результата должна соответствовать формулировке целевого индикатора или степени качественной реализации функций, полномочий и компетенций.</w:t>
      </w:r>
    </w:p>
    <w:bookmarkEnd w:id="190"/>
    <w:bookmarkStart w:name="z240" w:id="191"/>
    <w:p>
      <w:pPr>
        <w:spacing w:after="0"/>
        <w:ind w:left="0"/>
        <w:jc w:val="both"/>
      </w:pPr>
      <w:r>
        <w:rPr>
          <w:rFonts w:ascii="Times New Roman"/>
          <w:b w:val="false"/>
          <w:i w:val="false"/>
          <w:color w:val="000000"/>
          <w:sz w:val="28"/>
        </w:rPr>
        <w:t>
      Разница (при наличии) между значениями конечного результата и целевым индикатором должна отражаться в количественном показателе конечного результата.</w:t>
      </w:r>
    </w:p>
    <w:bookmarkEnd w:id="191"/>
    <w:bookmarkStart w:name="z241" w:id="192"/>
    <w:p>
      <w:pPr>
        <w:spacing w:after="0"/>
        <w:ind w:left="0"/>
        <w:jc w:val="both"/>
      </w:pPr>
      <w:r>
        <w:rPr>
          <w:rFonts w:ascii="Times New Roman"/>
          <w:b w:val="false"/>
          <w:i w:val="false"/>
          <w:color w:val="000000"/>
          <w:sz w:val="28"/>
        </w:rPr>
        <w:t>
      В обратном случае в описании бюджетной программы излагаются причины несоответствия конечного результата целевому индикатору, а также причины возникновения разницы между количественным показателем конечного результата и количественным показателем целевого индикатора.</w:t>
      </w:r>
    </w:p>
    <w:bookmarkEnd w:id="192"/>
    <w:bookmarkStart w:name="z242" w:id="193"/>
    <w:p>
      <w:pPr>
        <w:spacing w:after="0"/>
        <w:ind w:left="0"/>
        <w:jc w:val="both"/>
      </w:pPr>
      <w:r>
        <w:rPr>
          <w:rFonts w:ascii="Times New Roman"/>
          <w:b w:val="false"/>
          <w:i w:val="false"/>
          <w:color w:val="000000"/>
          <w:sz w:val="28"/>
        </w:rPr>
        <w:t>
      Конечные результаты выражаются в абсолютных, относительных или процентных величинах и не могут отражаться в денежном выражении.</w:t>
      </w:r>
    </w:p>
    <w:bookmarkEnd w:id="193"/>
    <w:bookmarkStart w:name="z243" w:id="194"/>
    <w:p>
      <w:pPr>
        <w:spacing w:after="0"/>
        <w:ind w:left="0"/>
        <w:jc w:val="both"/>
      </w:pPr>
      <w:r>
        <w:rPr>
          <w:rFonts w:ascii="Times New Roman"/>
          <w:b w:val="false"/>
          <w:i w:val="false"/>
          <w:color w:val="000000"/>
          <w:sz w:val="28"/>
        </w:rPr>
        <w:t>
      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количественных показателей.</w:t>
      </w:r>
    </w:p>
    <w:bookmarkEnd w:id="194"/>
    <w:bookmarkStart w:name="z244" w:id="195"/>
    <w:p>
      <w:pPr>
        <w:spacing w:after="0"/>
        <w:ind w:left="0"/>
        <w:jc w:val="both"/>
      </w:pPr>
      <w:r>
        <w:rPr>
          <w:rFonts w:ascii="Times New Roman"/>
          <w:b w:val="false"/>
          <w:i w:val="false"/>
          <w:color w:val="000000"/>
          <w:sz w:val="28"/>
        </w:rPr>
        <w:t>
      В конечных результатах бюджетных программ, направленных на реализацию бюджетных инвестиционных проектов отражается количество проектов завершаемых в финансовом году и количество получателей выгод.</w:t>
      </w:r>
    </w:p>
    <w:bookmarkEnd w:id="195"/>
    <w:bookmarkStart w:name="z245" w:id="196"/>
    <w:p>
      <w:pPr>
        <w:spacing w:after="0"/>
        <w:ind w:left="0"/>
        <w:jc w:val="both"/>
      </w:pPr>
      <w:r>
        <w:rPr>
          <w:rFonts w:ascii="Times New Roman"/>
          <w:b w:val="false"/>
          <w:i w:val="false"/>
          <w:color w:val="000000"/>
          <w:sz w:val="28"/>
        </w:rPr>
        <w:t>
      Конечные результаты распределяемой бюджетной программы указываются в паспорте бюджетной программы администратора бюджетных программ, распределяющего распределяемую бюджетную программу, 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bookmarkEnd w:id="196"/>
    <w:bookmarkStart w:name="z246" w:id="197"/>
    <w:p>
      <w:pPr>
        <w:spacing w:after="0"/>
        <w:ind w:left="0"/>
        <w:jc w:val="both"/>
      </w:pPr>
      <w:r>
        <w:rPr>
          <w:rFonts w:ascii="Times New Roman"/>
          <w:b w:val="false"/>
          <w:i w:val="false"/>
          <w:color w:val="000000"/>
          <w:sz w:val="28"/>
        </w:rPr>
        <w:t>
      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паспорте бюджетной программы администратора бюджетных программ, получающего средства за счет данных распределяемых бюджетных программ.</w:t>
      </w:r>
    </w:p>
    <w:bookmarkEnd w:id="197"/>
    <w:bookmarkStart w:name="z247" w:id="198"/>
    <w:p>
      <w:pPr>
        <w:spacing w:after="0"/>
        <w:ind w:left="0"/>
        <w:jc w:val="both"/>
      </w:pPr>
      <w:r>
        <w:rPr>
          <w:rFonts w:ascii="Times New Roman"/>
          <w:b w:val="false"/>
          <w:i w:val="false"/>
          <w:color w:val="000000"/>
          <w:sz w:val="28"/>
        </w:rPr>
        <w:t>
      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p>
    <w:bookmarkEnd w:id="198"/>
    <w:bookmarkStart w:name="z248" w:id="199"/>
    <w:p>
      <w:pPr>
        <w:spacing w:after="0"/>
        <w:ind w:left="0"/>
        <w:jc w:val="both"/>
      </w:pPr>
      <w:r>
        <w:rPr>
          <w:rFonts w:ascii="Times New Roman"/>
          <w:b w:val="false"/>
          <w:i w:val="false"/>
          <w:color w:val="000000"/>
          <w:sz w:val="28"/>
        </w:rPr>
        <w:t>
      в строке "отклонение конечного результата бюджетной программы от целевого индикатора" отражается разница между количественными показателями конечного результата бюджетной программы и целевого индикатора;</w:t>
      </w:r>
    </w:p>
    <w:bookmarkEnd w:id="199"/>
    <w:bookmarkStart w:name="z249" w:id="200"/>
    <w:p>
      <w:pPr>
        <w:spacing w:after="0"/>
        <w:ind w:left="0"/>
        <w:jc w:val="both"/>
      </w:pPr>
      <w:r>
        <w:rPr>
          <w:rFonts w:ascii="Times New Roman"/>
          <w:b w:val="false"/>
          <w:i w:val="false"/>
          <w:color w:val="000000"/>
          <w:sz w:val="28"/>
        </w:rPr>
        <w:t>
      в строке "потребность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потребность бюджетных средств для достижения целевого индикатора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w:t>
      </w:r>
    </w:p>
    <w:bookmarkEnd w:id="200"/>
    <w:bookmarkStart w:name="z250" w:id="201"/>
    <w:p>
      <w:pPr>
        <w:spacing w:after="0"/>
        <w:ind w:left="0"/>
        <w:jc w:val="both"/>
      </w:pPr>
      <w:r>
        <w:rPr>
          <w:rFonts w:ascii="Times New Roman"/>
          <w:b w:val="false"/>
          <w:i w:val="false"/>
          <w:color w:val="000000"/>
          <w:sz w:val="28"/>
        </w:rPr>
        <w:t>
      в строке "план" указывается сумма, которая предусмотрена на финансирование;</w:t>
      </w:r>
    </w:p>
    <w:bookmarkEnd w:id="201"/>
    <w:bookmarkStart w:name="z251" w:id="202"/>
    <w:p>
      <w:pPr>
        <w:spacing w:after="0"/>
        <w:ind w:left="0"/>
        <w:jc w:val="both"/>
      </w:pPr>
      <w:r>
        <w:rPr>
          <w:rFonts w:ascii="Times New Roman"/>
          <w:b w:val="false"/>
          <w:i w:val="false"/>
          <w:color w:val="000000"/>
          <w:sz w:val="28"/>
        </w:rPr>
        <w:t>
      в строке "отклонение плана от запланированных средств для достижения целевых индикаторов" указывается отклонение плана от запланированных средств для достижения целевого индикатора.</w:t>
      </w:r>
    </w:p>
    <w:bookmarkEnd w:id="202"/>
    <w:bookmarkStart w:name="z252" w:id="203"/>
    <w:p>
      <w:pPr>
        <w:spacing w:after="0"/>
        <w:ind w:left="0"/>
        <w:jc w:val="both"/>
      </w:pPr>
      <w:r>
        <w:rPr>
          <w:rFonts w:ascii="Times New Roman"/>
          <w:b w:val="false"/>
          <w:i w:val="false"/>
          <w:color w:val="000000"/>
          <w:sz w:val="28"/>
        </w:rPr>
        <w:t>
      Таблица 1 заполняется в отношении каждого целевого индикатора.</w:t>
      </w:r>
    </w:p>
    <w:bookmarkEnd w:id="203"/>
    <w:bookmarkStart w:name="z253" w:id="204"/>
    <w:p>
      <w:pPr>
        <w:spacing w:after="0"/>
        <w:ind w:left="0"/>
        <w:jc w:val="both"/>
      </w:pPr>
      <w:r>
        <w:rPr>
          <w:rFonts w:ascii="Times New Roman"/>
          <w:b w:val="false"/>
          <w:i w:val="false"/>
          <w:color w:val="000000"/>
          <w:sz w:val="28"/>
        </w:rPr>
        <w:t>
      8) в строке "код и наименование бюджетной программы/подпрограммы" указываются код и наименование бюджетной программы/подпрограммы в соответствии с единой бюджетной классификацией;</w:t>
      </w:r>
    </w:p>
    <w:bookmarkEnd w:id="204"/>
    <w:bookmarkStart w:name="z254" w:id="205"/>
    <w:p>
      <w:pPr>
        <w:spacing w:after="0"/>
        <w:ind w:left="0"/>
        <w:jc w:val="both"/>
      </w:pPr>
      <w:r>
        <w:rPr>
          <w:rFonts w:ascii="Times New Roman"/>
          <w:b w:val="false"/>
          <w:i w:val="false"/>
          <w:color w:val="000000"/>
          <w:sz w:val="28"/>
        </w:rPr>
        <w:t>
      9) в таблице 2,3,4 (мероприятия по бюджетной программе).</w:t>
      </w:r>
    </w:p>
    <w:bookmarkEnd w:id="205"/>
    <w:bookmarkStart w:name="z255" w:id="206"/>
    <w:p>
      <w:pPr>
        <w:spacing w:after="0"/>
        <w:ind w:left="0"/>
        <w:jc w:val="both"/>
      </w:pPr>
      <w:r>
        <w:rPr>
          <w:rFonts w:ascii="Times New Roman"/>
          <w:b w:val="false"/>
          <w:i w:val="false"/>
          <w:color w:val="000000"/>
          <w:sz w:val="28"/>
        </w:rPr>
        <w:t>
      в графе "мероприятия, всего, в том числе" указываются наименования мероприятий, которые необходимо осуществить для достижения конечного результата бюджетной программы, а также отображаются все мероприятия на всю сумму расходов, предусмотренных по бюджетной подпрограмме.</w:t>
      </w:r>
    </w:p>
    <w:bookmarkEnd w:id="206"/>
    <w:bookmarkStart w:name="z256" w:id="207"/>
    <w:p>
      <w:pPr>
        <w:spacing w:after="0"/>
        <w:ind w:left="0"/>
        <w:jc w:val="both"/>
      </w:pPr>
      <w:r>
        <w:rPr>
          <w:rFonts w:ascii="Times New Roman"/>
          <w:b w:val="false"/>
          <w:i w:val="false"/>
          <w:color w:val="000000"/>
          <w:sz w:val="28"/>
        </w:rPr>
        <w:t>
      Мероприятия бюджетных подпрограмм, предполагающих планирование государственных инвестиционных проектов, отражаются в разрезе проектов, а при необходимости в разрезе нижестоящих бюджетов.</w:t>
      </w:r>
    </w:p>
    <w:bookmarkEnd w:id="207"/>
    <w:bookmarkStart w:name="z257" w:id="208"/>
    <w:p>
      <w:pPr>
        <w:spacing w:after="0"/>
        <w:ind w:left="0"/>
        <w:jc w:val="both"/>
      </w:pPr>
      <w:r>
        <w:rPr>
          <w:rFonts w:ascii="Times New Roman"/>
          <w:b w:val="false"/>
          <w:i w:val="false"/>
          <w:color w:val="000000"/>
          <w:sz w:val="28"/>
        </w:rPr>
        <w:t>
      В случае отсутствия в бюджетной программе подпрограмм мероприятия формируются в отношении бюджетной программы;</w:t>
      </w:r>
    </w:p>
    <w:bookmarkEnd w:id="208"/>
    <w:bookmarkStart w:name="z258" w:id="209"/>
    <w:p>
      <w:pPr>
        <w:spacing w:after="0"/>
        <w:ind w:left="0"/>
        <w:jc w:val="both"/>
      </w:pPr>
      <w:r>
        <w:rPr>
          <w:rFonts w:ascii="Times New Roman"/>
          <w:b w:val="false"/>
          <w:i w:val="false"/>
          <w:color w:val="000000"/>
          <w:sz w:val="28"/>
        </w:rPr>
        <w:t>
      в графе "показатель мероприятия" указывается количественный показатель, характеризующий реализацию мероприятия;</w:t>
      </w:r>
    </w:p>
    <w:bookmarkEnd w:id="209"/>
    <w:bookmarkStart w:name="z259" w:id="210"/>
    <w:p>
      <w:pPr>
        <w:spacing w:after="0"/>
        <w:ind w:left="0"/>
        <w:jc w:val="both"/>
      </w:pPr>
      <w:r>
        <w:rPr>
          <w:rFonts w:ascii="Times New Roman"/>
          <w:b w:val="false"/>
          <w:i w:val="false"/>
          <w:color w:val="000000"/>
          <w:sz w:val="28"/>
        </w:rPr>
        <w:t>
      в графе "показатель документа Системы государственного планирования" указывается, при наличии, сопоставимый или аналогичный показателю мероприятия бюджетной подпрограммы количественный показатель документа государственного органа;</w:t>
      </w:r>
    </w:p>
    <w:bookmarkEnd w:id="210"/>
    <w:bookmarkStart w:name="z260" w:id="211"/>
    <w:p>
      <w:pPr>
        <w:spacing w:after="0"/>
        <w:ind w:left="0"/>
        <w:jc w:val="both"/>
      </w:pPr>
      <w:r>
        <w:rPr>
          <w:rFonts w:ascii="Times New Roman"/>
          <w:b w:val="false"/>
          <w:i w:val="false"/>
          <w:color w:val="000000"/>
          <w:sz w:val="28"/>
        </w:rPr>
        <w:t>
      в графе "отклонение" отражается разница между количественным показателем мероприятия и количественным показателем целевого индикатора;</w:t>
      </w:r>
    </w:p>
    <w:bookmarkEnd w:id="211"/>
    <w:bookmarkStart w:name="z261" w:id="212"/>
    <w:p>
      <w:pPr>
        <w:spacing w:after="0"/>
        <w:ind w:left="0"/>
        <w:jc w:val="both"/>
      </w:pPr>
      <w:r>
        <w:rPr>
          <w:rFonts w:ascii="Times New Roman"/>
          <w:b w:val="false"/>
          <w:i w:val="false"/>
          <w:color w:val="000000"/>
          <w:sz w:val="28"/>
        </w:rPr>
        <w:t>
      в графе "расходы" отражается выделенная бюджетная сумма расходов на мероприятия, в разрезе проектов на текущий период, в случае отсутствия проектов, указываются только мероприятия;</w:t>
      </w:r>
    </w:p>
    <w:bookmarkEnd w:id="212"/>
    <w:bookmarkStart w:name="z262" w:id="213"/>
    <w:p>
      <w:pPr>
        <w:spacing w:after="0"/>
        <w:ind w:left="0"/>
        <w:jc w:val="both"/>
      </w:pPr>
      <w:r>
        <w:rPr>
          <w:rFonts w:ascii="Times New Roman"/>
          <w:b w:val="false"/>
          <w:i w:val="false"/>
          <w:color w:val="000000"/>
          <w:sz w:val="28"/>
        </w:rPr>
        <w:t>
      10) в строке "руководитель бюджетной программы" указываются фамилия, инициалы и должность руководителя бюджетной программы, ответственный за составление и достоверность информации, обеспечивающий планирование и исполнение бюджетной программы.</w:t>
      </w:r>
    </w:p>
    <w:bookmarkEnd w:id="213"/>
    <w:bookmarkStart w:name="z263" w:id="214"/>
    <w:p>
      <w:pPr>
        <w:spacing w:after="0"/>
        <w:ind w:left="0"/>
        <w:jc w:val="both"/>
      </w:pPr>
      <w:r>
        <w:rPr>
          <w:rFonts w:ascii="Times New Roman"/>
          <w:b w:val="false"/>
          <w:i w:val="false"/>
          <w:color w:val="000000"/>
          <w:sz w:val="28"/>
        </w:rPr>
        <w:t>
      На местном уровне государственного управления руководителем бюджетной программы является аким села, поселка, сельского округа, руководитель аппарата акима либо заместитель акима, курирующий соответствующие направления деятельности акимата,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bookmarkStart w:name="z267" w:id="215"/>
    <w:p>
      <w:pPr>
        <w:spacing w:after="0"/>
        <w:ind w:left="0"/>
        <w:jc w:val="left"/>
      </w:pPr>
      <w:r>
        <w:rPr>
          <w:rFonts w:ascii="Times New Roman"/>
          <w:b/>
          <w:i w:val="false"/>
          <w:color w:val="000000"/>
        </w:rPr>
        <w:t xml:space="preserve"> Расчет расходов на оплату труда административных государственных служащих</w:t>
      </w:r>
    </w:p>
    <w:bookmarkEnd w:id="215"/>
    <w:bookmarkStart w:name="z268" w:id="216"/>
    <w:p>
      <w:pPr>
        <w:spacing w:after="0"/>
        <w:ind w:left="0"/>
        <w:jc w:val="both"/>
      </w:pPr>
      <w:r>
        <w:rPr>
          <w:rFonts w:ascii="Times New Roman"/>
          <w:b w:val="false"/>
          <w:i w:val="false"/>
          <w:color w:val="000000"/>
          <w:sz w:val="28"/>
        </w:rPr>
        <w:t>
      Коды</w:t>
      </w:r>
    </w:p>
    <w:bookmarkEnd w:id="216"/>
    <w:bookmarkStart w:name="z269" w:id="217"/>
    <w:p>
      <w:pPr>
        <w:spacing w:after="0"/>
        <w:ind w:left="0"/>
        <w:jc w:val="both"/>
      </w:pPr>
      <w:r>
        <w:rPr>
          <w:rFonts w:ascii="Times New Roman"/>
          <w:b w:val="false"/>
          <w:i w:val="false"/>
          <w:color w:val="000000"/>
          <w:sz w:val="28"/>
        </w:rPr>
        <w:t>
      Год |______________|</w:t>
      </w:r>
    </w:p>
    <w:bookmarkEnd w:id="217"/>
    <w:bookmarkStart w:name="z270" w:id="218"/>
    <w:p>
      <w:pPr>
        <w:spacing w:after="0"/>
        <w:ind w:left="0"/>
        <w:jc w:val="both"/>
      </w:pPr>
      <w:r>
        <w:rPr>
          <w:rFonts w:ascii="Times New Roman"/>
          <w:b w:val="false"/>
          <w:i w:val="false"/>
          <w:color w:val="000000"/>
          <w:sz w:val="28"/>
        </w:rPr>
        <w:t>
      Вид данных (прогноз, план, отчет) |______________|</w:t>
      </w:r>
    </w:p>
    <w:bookmarkEnd w:id="218"/>
    <w:bookmarkStart w:name="z271" w:id="219"/>
    <w:p>
      <w:pPr>
        <w:spacing w:after="0"/>
        <w:ind w:left="0"/>
        <w:jc w:val="both"/>
      </w:pPr>
      <w:r>
        <w:rPr>
          <w:rFonts w:ascii="Times New Roman"/>
          <w:b w:val="false"/>
          <w:i w:val="false"/>
          <w:color w:val="000000"/>
          <w:sz w:val="28"/>
        </w:rPr>
        <w:t>
      Функциональная группа |______________|</w:t>
      </w:r>
    </w:p>
    <w:bookmarkEnd w:id="219"/>
    <w:bookmarkStart w:name="z272" w:id="220"/>
    <w:p>
      <w:pPr>
        <w:spacing w:after="0"/>
        <w:ind w:left="0"/>
        <w:jc w:val="both"/>
      </w:pPr>
      <w:r>
        <w:rPr>
          <w:rFonts w:ascii="Times New Roman"/>
          <w:b w:val="false"/>
          <w:i w:val="false"/>
          <w:color w:val="000000"/>
          <w:sz w:val="28"/>
        </w:rPr>
        <w:t>
      Администратор программ |______________|</w:t>
      </w:r>
    </w:p>
    <w:bookmarkEnd w:id="220"/>
    <w:bookmarkStart w:name="z273" w:id="221"/>
    <w:p>
      <w:pPr>
        <w:spacing w:after="0"/>
        <w:ind w:left="0"/>
        <w:jc w:val="both"/>
      </w:pPr>
      <w:r>
        <w:rPr>
          <w:rFonts w:ascii="Times New Roman"/>
          <w:b w:val="false"/>
          <w:i w:val="false"/>
          <w:color w:val="000000"/>
          <w:sz w:val="28"/>
        </w:rPr>
        <w:t>
      Государственное учреждение |______________|</w:t>
      </w:r>
    </w:p>
    <w:bookmarkEnd w:id="221"/>
    <w:bookmarkStart w:name="z274" w:id="222"/>
    <w:p>
      <w:pPr>
        <w:spacing w:after="0"/>
        <w:ind w:left="0"/>
        <w:jc w:val="both"/>
      </w:pPr>
      <w:r>
        <w:rPr>
          <w:rFonts w:ascii="Times New Roman"/>
          <w:b w:val="false"/>
          <w:i w:val="false"/>
          <w:color w:val="000000"/>
          <w:sz w:val="28"/>
        </w:rPr>
        <w:t>
      Программа |______________|</w:t>
      </w:r>
    </w:p>
    <w:bookmarkEnd w:id="222"/>
    <w:bookmarkStart w:name="z275" w:id="223"/>
    <w:p>
      <w:pPr>
        <w:spacing w:after="0"/>
        <w:ind w:left="0"/>
        <w:jc w:val="both"/>
      </w:pPr>
      <w:r>
        <w:rPr>
          <w:rFonts w:ascii="Times New Roman"/>
          <w:b w:val="false"/>
          <w:i w:val="false"/>
          <w:color w:val="000000"/>
          <w:sz w:val="28"/>
        </w:rPr>
        <w:t>
      Специфика |______________|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5"/>
          <w:p>
            <w:pPr>
              <w:spacing w:after="20"/>
              <w:ind w:left="20"/>
              <w:jc w:val="both"/>
            </w:pPr>
            <w:r>
              <w:rPr>
                <w:rFonts w:ascii="Times New Roman"/>
                <w:b w:val="false"/>
                <w:i w:val="false"/>
                <w:color w:val="000000"/>
                <w:sz w:val="20"/>
              </w:rPr>
              <w:t>
в том числе по коэффициенту</w:t>
            </w:r>
          </w:p>
          <w:bookmarkEnd w:id="225"/>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27"/>
    <w:p>
      <w:pPr>
        <w:spacing w:after="0"/>
        <w:ind w:left="0"/>
        <w:jc w:val="both"/>
      </w:pPr>
      <w:r>
        <w:rPr>
          <w:rFonts w:ascii="Times New Roman"/>
          <w:b w:val="false"/>
          <w:i w:val="false"/>
          <w:color w:val="000000"/>
          <w:sz w:val="28"/>
        </w:rPr>
        <w:t>
            продолжение таблицы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(графа33х12 + графа34)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(графа26+графа34/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хграфа30х графа31)/1000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28"/>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 ___________________________________________________________________________</w:t>
      </w:r>
    </w:p>
    <w:bookmarkEnd w:id="2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1" w:id="229"/>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229"/>
    <w:p>
      <w:pPr>
        <w:spacing w:after="0"/>
        <w:ind w:left="0"/>
        <w:jc w:val="both"/>
      </w:pPr>
      <w:bookmarkStart w:name="z282" w:id="230"/>
      <w:r>
        <w:rPr>
          <w:rFonts w:ascii="Times New Roman"/>
          <w:b w:val="false"/>
          <w:i w:val="false"/>
          <w:color w:val="000000"/>
          <w:sz w:val="28"/>
        </w:rPr>
        <w:t xml:space="preserve">
      ____________________________________________________________________   </w:t>
      </w:r>
    </w:p>
    <w:bookmarkEnd w:id="23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83" w:id="231"/>
    <w:p>
      <w:pPr>
        <w:spacing w:after="0"/>
        <w:ind w:left="0"/>
        <w:jc w:val="both"/>
      </w:pPr>
      <w:r>
        <w:rPr>
          <w:rFonts w:ascii="Times New Roman"/>
          <w:b w:val="false"/>
          <w:i w:val="false"/>
          <w:color w:val="000000"/>
          <w:sz w:val="28"/>
        </w:rPr>
        <w:t>
      Примечание:</w:t>
      </w:r>
    </w:p>
    <w:bookmarkEnd w:id="231"/>
    <w:bookmarkStart w:name="z284" w:id="232"/>
    <w:p>
      <w:pPr>
        <w:spacing w:after="0"/>
        <w:ind w:left="0"/>
        <w:jc w:val="both"/>
      </w:pPr>
      <w:r>
        <w:rPr>
          <w:rFonts w:ascii="Times New Roman"/>
          <w:b w:val="false"/>
          <w:i w:val="false"/>
          <w:color w:val="000000"/>
          <w:sz w:val="28"/>
        </w:rPr>
        <w:t>
      * – заполняется по каждой категории;</w:t>
      </w:r>
    </w:p>
    <w:bookmarkEnd w:id="232"/>
    <w:bookmarkStart w:name="z285" w:id="233"/>
    <w:p>
      <w:pPr>
        <w:spacing w:after="0"/>
        <w:ind w:left="0"/>
        <w:jc w:val="both"/>
      </w:pPr>
      <w:r>
        <w:rPr>
          <w:rFonts w:ascii="Times New Roman"/>
          <w:b w:val="false"/>
          <w:i w:val="false"/>
          <w:color w:val="000000"/>
          <w:sz w:val="28"/>
        </w:rPr>
        <w:t>
      ** – заполняется в случае повышения заработной платы;</w:t>
      </w:r>
    </w:p>
    <w:bookmarkEnd w:id="233"/>
    <w:bookmarkStart w:name="z286" w:id="234"/>
    <w:p>
      <w:pPr>
        <w:spacing w:after="0"/>
        <w:ind w:left="0"/>
        <w:jc w:val="both"/>
      </w:pPr>
      <w:r>
        <w:rPr>
          <w:rFonts w:ascii="Times New Roman"/>
          <w:b w:val="false"/>
          <w:i w:val="false"/>
          <w:color w:val="000000"/>
          <w:sz w:val="28"/>
        </w:rPr>
        <w:t xml:space="preserve">
      *** – графы 26, 27, 28 и 29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bookmarkStart w:name="z290" w:id="235"/>
    <w:p>
      <w:pPr>
        <w:spacing w:after="0"/>
        <w:ind w:left="0"/>
        <w:jc w:val="left"/>
      </w:pPr>
      <w:r>
        <w:rPr>
          <w:rFonts w:ascii="Times New Roman"/>
          <w:b/>
          <w:i w:val="false"/>
          <w:color w:val="000000"/>
        </w:rPr>
        <w:t xml:space="preserve"> Расчет расходов на оплату труда сотрудников органов прокуратуры</w:t>
      </w:r>
    </w:p>
    <w:bookmarkEnd w:id="235"/>
    <w:bookmarkStart w:name="z291" w:id="236"/>
    <w:p>
      <w:pPr>
        <w:spacing w:after="0"/>
        <w:ind w:left="0"/>
        <w:jc w:val="both"/>
      </w:pPr>
      <w:r>
        <w:rPr>
          <w:rFonts w:ascii="Times New Roman"/>
          <w:b w:val="false"/>
          <w:i w:val="false"/>
          <w:color w:val="000000"/>
          <w:sz w:val="28"/>
        </w:rPr>
        <w:t>
      Год |______________|</w:t>
      </w:r>
    </w:p>
    <w:bookmarkEnd w:id="236"/>
    <w:bookmarkStart w:name="z292" w:id="237"/>
    <w:p>
      <w:pPr>
        <w:spacing w:after="0"/>
        <w:ind w:left="0"/>
        <w:jc w:val="both"/>
      </w:pPr>
      <w:r>
        <w:rPr>
          <w:rFonts w:ascii="Times New Roman"/>
          <w:b w:val="false"/>
          <w:i w:val="false"/>
          <w:color w:val="000000"/>
          <w:sz w:val="28"/>
        </w:rPr>
        <w:t>
      Вид данных (прогноз, план, отчет) |______________|</w:t>
      </w:r>
    </w:p>
    <w:bookmarkEnd w:id="237"/>
    <w:bookmarkStart w:name="z293" w:id="238"/>
    <w:p>
      <w:pPr>
        <w:spacing w:after="0"/>
        <w:ind w:left="0"/>
        <w:jc w:val="both"/>
      </w:pPr>
      <w:r>
        <w:rPr>
          <w:rFonts w:ascii="Times New Roman"/>
          <w:b w:val="false"/>
          <w:i w:val="false"/>
          <w:color w:val="000000"/>
          <w:sz w:val="28"/>
        </w:rPr>
        <w:t>
      Функциональная группа |______________|</w:t>
      </w:r>
    </w:p>
    <w:bookmarkEnd w:id="238"/>
    <w:bookmarkStart w:name="z294" w:id="239"/>
    <w:p>
      <w:pPr>
        <w:spacing w:after="0"/>
        <w:ind w:left="0"/>
        <w:jc w:val="both"/>
      </w:pPr>
      <w:r>
        <w:rPr>
          <w:rFonts w:ascii="Times New Roman"/>
          <w:b w:val="false"/>
          <w:i w:val="false"/>
          <w:color w:val="000000"/>
          <w:sz w:val="28"/>
        </w:rPr>
        <w:t>
      Администратор программ |______________|</w:t>
      </w:r>
    </w:p>
    <w:bookmarkEnd w:id="239"/>
    <w:bookmarkStart w:name="z295" w:id="240"/>
    <w:p>
      <w:pPr>
        <w:spacing w:after="0"/>
        <w:ind w:left="0"/>
        <w:jc w:val="both"/>
      </w:pPr>
      <w:r>
        <w:rPr>
          <w:rFonts w:ascii="Times New Roman"/>
          <w:b w:val="false"/>
          <w:i w:val="false"/>
          <w:color w:val="000000"/>
          <w:sz w:val="28"/>
        </w:rPr>
        <w:t>
      Государственное учреждение |______________|</w:t>
      </w:r>
    </w:p>
    <w:bookmarkEnd w:id="240"/>
    <w:bookmarkStart w:name="z296" w:id="241"/>
    <w:p>
      <w:pPr>
        <w:spacing w:after="0"/>
        <w:ind w:left="0"/>
        <w:jc w:val="both"/>
      </w:pPr>
      <w:r>
        <w:rPr>
          <w:rFonts w:ascii="Times New Roman"/>
          <w:b w:val="false"/>
          <w:i w:val="false"/>
          <w:color w:val="000000"/>
          <w:sz w:val="28"/>
        </w:rPr>
        <w:t>
      Программа |______________|</w:t>
      </w:r>
    </w:p>
    <w:bookmarkEnd w:id="241"/>
    <w:bookmarkStart w:name="z297" w:id="242"/>
    <w:p>
      <w:pPr>
        <w:spacing w:after="0"/>
        <w:ind w:left="0"/>
        <w:jc w:val="both"/>
      </w:pPr>
      <w:r>
        <w:rPr>
          <w:rFonts w:ascii="Times New Roman"/>
          <w:b w:val="false"/>
          <w:i w:val="false"/>
          <w:color w:val="000000"/>
          <w:sz w:val="28"/>
        </w:rPr>
        <w:t>
      Специфика |______________|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юрист III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юрист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 юрист I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43"/>
    <w:p>
      <w:pPr>
        <w:spacing w:after="0"/>
        <w:ind w:left="0"/>
        <w:jc w:val="both"/>
      </w:pPr>
      <w:r>
        <w:rPr>
          <w:rFonts w:ascii="Times New Roman"/>
          <w:b w:val="false"/>
          <w:i w:val="false"/>
          <w:color w:val="000000"/>
          <w:sz w:val="28"/>
        </w:rPr>
        <w:t>
      продолжение таблицы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 младший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государственный советник юстиции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46"/>
    <w:p>
      <w:pPr>
        <w:spacing w:after="0"/>
        <w:ind w:left="0"/>
        <w:jc w:val="both"/>
      </w:pPr>
      <w:r>
        <w:rPr>
          <w:rFonts w:ascii="Times New Roman"/>
          <w:b w:val="false"/>
          <w:i w:val="false"/>
          <w:color w:val="000000"/>
          <w:sz w:val="28"/>
        </w:rPr>
        <w:t>
      Итого по категории*</w:t>
      </w:r>
    </w:p>
    <w:bookmarkEnd w:id="246"/>
    <w:bookmarkStart w:name="z302" w:id="24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247"/>
    <w:bookmarkStart w:name="z303" w:id="248"/>
    <w:p>
      <w:pPr>
        <w:spacing w:after="0"/>
        <w:ind w:left="0"/>
        <w:jc w:val="both"/>
      </w:pPr>
      <w:r>
        <w:rPr>
          <w:rFonts w:ascii="Times New Roman"/>
          <w:b w:val="false"/>
          <w:i w:val="false"/>
          <w:color w:val="000000"/>
          <w:sz w:val="28"/>
        </w:rPr>
        <w:t xml:space="preserve">
      государственного учреждения </w:t>
      </w:r>
    </w:p>
    <w:bookmarkEnd w:id="248"/>
    <w:p>
      <w:pPr>
        <w:spacing w:after="0"/>
        <w:ind w:left="0"/>
        <w:jc w:val="both"/>
      </w:pPr>
      <w:bookmarkStart w:name="z304" w:id="249"/>
      <w:r>
        <w:rPr>
          <w:rFonts w:ascii="Times New Roman"/>
          <w:b w:val="false"/>
          <w:i w:val="false"/>
          <w:color w:val="000000"/>
          <w:sz w:val="28"/>
        </w:rPr>
        <w:t>
      ___________________________________________________________________________</w:t>
      </w:r>
    </w:p>
    <w:bookmarkEnd w:id="24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05" w:id="250"/>
    <w:p>
      <w:pPr>
        <w:spacing w:after="0"/>
        <w:ind w:left="0"/>
        <w:jc w:val="both"/>
      </w:pPr>
      <w:r>
        <w:rPr>
          <w:rFonts w:ascii="Times New Roman"/>
          <w:b w:val="false"/>
          <w:i w:val="false"/>
          <w:color w:val="000000"/>
          <w:sz w:val="28"/>
        </w:rPr>
        <w:t xml:space="preserve">
      Руководитель бюджетной программы </w:t>
      </w:r>
    </w:p>
    <w:bookmarkEnd w:id="250"/>
    <w:p>
      <w:pPr>
        <w:spacing w:after="0"/>
        <w:ind w:left="0"/>
        <w:jc w:val="both"/>
      </w:pPr>
      <w:bookmarkStart w:name="z306" w:id="251"/>
      <w:r>
        <w:rPr>
          <w:rFonts w:ascii="Times New Roman"/>
          <w:b w:val="false"/>
          <w:i w:val="false"/>
          <w:color w:val="000000"/>
          <w:sz w:val="28"/>
        </w:rPr>
        <w:t xml:space="preserve">
      ___________________________________________________________________________  </w:t>
      </w:r>
    </w:p>
    <w:bookmarkEnd w:id="25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07" w:id="252"/>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252"/>
    <w:p>
      <w:pPr>
        <w:spacing w:after="0"/>
        <w:ind w:left="0"/>
        <w:jc w:val="both"/>
      </w:pPr>
      <w:bookmarkStart w:name="z308" w:id="253"/>
      <w:r>
        <w:rPr>
          <w:rFonts w:ascii="Times New Roman"/>
          <w:b w:val="false"/>
          <w:i w:val="false"/>
          <w:color w:val="000000"/>
          <w:sz w:val="28"/>
        </w:rPr>
        <w:t xml:space="preserve">
      ____________________________________________________________________  </w:t>
      </w:r>
    </w:p>
    <w:bookmarkEnd w:id="25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09" w:id="254"/>
    <w:p>
      <w:pPr>
        <w:spacing w:after="0"/>
        <w:ind w:left="0"/>
        <w:jc w:val="both"/>
      </w:pPr>
      <w:r>
        <w:rPr>
          <w:rFonts w:ascii="Times New Roman"/>
          <w:b w:val="false"/>
          <w:i w:val="false"/>
          <w:color w:val="000000"/>
          <w:sz w:val="28"/>
        </w:rPr>
        <w:t>
      Примечание:</w:t>
      </w:r>
    </w:p>
    <w:bookmarkEnd w:id="254"/>
    <w:bookmarkStart w:name="z310" w:id="255"/>
    <w:p>
      <w:pPr>
        <w:spacing w:after="0"/>
        <w:ind w:left="0"/>
        <w:jc w:val="both"/>
      </w:pPr>
      <w:r>
        <w:rPr>
          <w:rFonts w:ascii="Times New Roman"/>
          <w:b w:val="false"/>
          <w:i w:val="false"/>
          <w:color w:val="000000"/>
          <w:sz w:val="28"/>
        </w:rPr>
        <w:t>
      * – заполняется по каждой категории.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13-111</w:t>
            </w:r>
          </w:p>
        </w:tc>
      </w:tr>
    </w:tbl>
    <w:bookmarkStart w:name="z314" w:id="256"/>
    <w:p>
      <w:pPr>
        <w:spacing w:after="0"/>
        <w:ind w:left="0"/>
        <w:jc w:val="left"/>
      </w:pPr>
      <w:r>
        <w:rPr>
          <w:rFonts w:ascii="Times New Roman"/>
          <w:b/>
          <w:i w:val="false"/>
          <w:color w:val="000000"/>
        </w:rPr>
        <w:t xml:space="preserve"> Расчет расходов на оплату труда военнослужащих и сотрудников органов внутренних дел, антикоррупционной службы, службы экономических расследований, правоохранительных органов, органов гражданской защиты, государственной фельдъегерской службы, органов уголовно-исполнительной системы</w:t>
      </w:r>
    </w:p>
    <w:bookmarkEnd w:id="256"/>
    <w:bookmarkStart w:name="z315" w:id="257"/>
    <w:p>
      <w:pPr>
        <w:spacing w:after="0"/>
        <w:ind w:left="0"/>
        <w:jc w:val="both"/>
      </w:pPr>
      <w:r>
        <w:rPr>
          <w:rFonts w:ascii="Times New Roman"/>
          <w:b w:val="false"/>
          <w:i w:val="false"/>
          <w:color w:val="000000"/>
          <w:sz w:val="28"/>
        </w:rPr>
        <w:t>
      Год</w:t>
      </w:r>
    </w:p>
    <w:bookmarkEnd w:id="257"/>
    <w:bookmarkStart w:name="z316" w:id="258"/>
    <w:p>
      <w:pPr>
        <w:spacing w:after="0"/>
        <w:ind w:left="0"/>
        <w:jc w:val="both"/>
      </w:pPr>
      <w:r>
        <w:rPr>
          <w:rFonts w:ascii="Times New Roman"/>
          <w:b w:val="false"/>
          <w:i w:val="false"/>
          <w:color w:val="000000"/>
          <w:sz w:val="28"/>
        </w:rPr>
        <w:t>
      Коды |______________|</w:t>
      </w:r>
    </w:p>
    <w:bookmarkEnd w:id="258"/>
    <w:bookmarkStart w:name="z317" w:id="259"/>
    <w:p>
      <w:pPr>
        <w:spacing w:after="0"/>
        <w:ind w:left="0"/>
        <w:jc w:val="both"/>
      </w:pPr>
      <w:r>
        <w:rPr>
          <w:rFonts w:ascii="Times New Roman"/>
          <w:b w:val="false"/>
          <w:i w:val="false"/>
          <w:color w:val="000000"/>
          <w:sz w:val="28"/>
        </w:rPr>
        <w:t>
      Вид данных (прогноз, план, отчет) |______________|</w:t>
      </w:r>
    </w:p>
    <w:bookmarkEnd w:id="259"/>
    <w:bookmarkStart w:name="z318" w:id="260"/>
    <w:p>
      <w:pPr>
        <w:spacing w:after="0"/>
        <w:ind w:left="0"/>
        <w:jc w:val="both"/>
      </w:pPr>
      <w:r>
        <w:rPr>
          <w:rFonts w:ascii="Times New Roman"/>
          <w:b w:val="false"/>
          <w:i w:val="false"/>
          <w:color w:val="000000"/>
          <w:sz w:val="28"/>
        </w:rPr>
        <w:t>
      Функциональная группа |______________|</w:t>
      </w:r>
    </w:p>
    <w:bookmarkEnd w:id="260"/>
    <w:bookmarkStart w:name="z319" w:id="261"/>
    <w:p>
      <w:pPr>
        <w:spacing w:after="0"/>
        <w:ind w:left="0"/>
        <w:jc w:val="both"/>
      </w:pPr>
      <w:r>
        <w:rPr>
          <w:rFonts w:ascii="Times New Roman"/>
          <w:b w:val="false"/>
          <w:i w:val="false"/>
          <w:color w:val="000000"/>
          <w:sz w:val="28"/>
        </w:rPr>
        <w:t>
      Администратор программ |______________|</w:t>
      </w:r>
    </w:p>
    <w:bookmarkEnd w:id="261"/>
    <w:bookmarkStart w:name="z320" w:id="262"/>
    <w:p>
      <w:pPr>
        <w:spacing w:after="0"/>
        <w:ind w:left="0"/>
        <w:jc w:val="both"/>
      </w:pPr>
      <w:r>
        <w:rPr>
          <w:rFonts w:ascii="Times New Roman"/>
          <w:b w:val="false"/>
          <w:i w:val="false"/>
          <w:color w:val="000000"/>
          <w:sz w:val="28"/>
        </w:rPr>
        <w:t>
      Государственное учреждение |______________|</w:t>
      </w:r>
    </w:p>
    <w:bookmarkEnd w:id="262"/>
    <w:bookmarkStart w:name="z321" w:id="263"/>
    <w:p>
      <w:pPr>
        <w:spacing w:after="0"/>
        <w:ind w:left="0"/>
        <w:jc w:val="both"/>
      </w:pPr>
      <w:r>
        <w:rPr>
          <w:rFonts w:ascii="Times New Roman"/>
          <w:b w:val="false"/>
          <w:i w:val="false"/>
          <w:color w:val="000000"/>
          <w:sz w:val="28"/>
        </w:rPr>
        <w:t>
      Программа |______________|</w:t>
      </w:r>
    </w:p>
    <w:bookmarkEnd w:id="263"/>
    <w:bookmarkStart w:name="z322" w:id="264"/>
    <w:p>
      <w:pPr>
        <w:spacing w:after="0"/>
        <w:ind w:left="0"/>
        <w:jc w:val="both"/>
      </w:pPr>
      <w:r>
        <w:rPr>
          <w:rFonts w:ascii="Times New Roman"/>
          <w:b w:val="false"/>
          <w:i w:val="false"/>
          <w:color w:val="000000"/>
          <w:sz w:val="28"/>
        </w:rPr>
        <w:t>
      Специфика |______________|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 х должностной оклад+…+графа10х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23" w:id="265"/>
    <w:p>
      <w:pPr>
        <w:spacing w:after="0"/>
        <w:ind w:left="0"/>
        <w:jc w:val="both"/>
      </w:pPr>
      <w:r>
        <w:rPr>
          <w:rFonts w:ascii="Times New Roman"/>
          <w:b w:val="false"/>
          <w:i w:val="false"/>
          <w:color w:val="000000"/>
          <w:sz w:val="28"/>
        </w:rPr>
        <w:t>
      продолжение таблицы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24" w:id="266"/>
    <w:p>
      <w:pPr>
        <w:spacing w:after="0"/>
        <w:ind w:left="0"/>
        <w:jc w:val="both"/>
      </w:pPr>
      <w:r>
        <w:rPr>
          <w:rFonts w:ascii="Times New Roman"/>
          <w:b w:val="false"/>
          <w:i w:val="false"/>
          <w:color w:val="000000"/>
          <w:sz w:val="28"/>
        </w:rPr>
        <w:t>
      продолжение таблицы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25" w:id="267"/>
    <w:p>
      <w:pPr>
        <w:spacing w:after="0"/>
        <w:ind w:left="0"/>
        <w:jc w:val="both"/>
      </w:pPr>
      <w:r>
        <w:rPr>
          <w:rFonts w:ascii="Times New Roman"/>
          <w:b w:val="false"/>
          <w:i w:val="false"/>
          <w:color w:val="000000"/>
          <w:sz w:val="28"/>
        </w:rPr>
        <w:t>
      продолжение таблицы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государственный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государственный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государственный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26" w:id="268"/>
    <w:p>
      <w:pPr>
        <w:spacing w:after="0"/>
        <w:ind w:left="0"/>
        <w:jc w:val="both"/>
      </w:pPr>
      <w:r>
        <w:rPr>
          <w:rFonts w:ascii="Times New Roman"/>
          <w:b w:val="false"/>
          <w:i w:val="false"/>
          <w:color w:val="000000"/>
          <w:sz w:val="28"/>
        </w:rPr>
        <w:t>
      продолжение таблицы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специальные звания в месяц (графа13х базовый должностной оклад х коэффициент +… +графа36х базовый должностной оклад х коэффициент)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27" w:id="269"/>
    <w:p>
      <w:pPr>
        <w:spacing w:after="0"/>
        <w:ind w:left="0"/>
        <w:jc w:val="both"/>
      </w:pPr>
      <w:r>
        <w:rPr>
          <w:rFonts w:ascii="Times New Roman"/>
          <w:b w:val="false"/>
          <w:i w:val="false"/>
          <w:color w:val="000000"/>
          <w:sz w:val="28"/>
        </w:rPr>
        <w:t>
      продолжение таблицы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классную квалификацию (шифработа)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 графа50)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дополнительную оплату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надбавку за классную квалификацию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328" w:id="270"/>
      <w:r>
        <w:rPr>
          <w:rFonts w:ascii="Times New Roman"/>
          <w:b w:val="false"/>
          <w:i w:val="false"/>
          <w:color w:val="000000"/>
          <w:sz w:val="28"/>
        </w:rPr>
        <w:t xml:space="preserve">
      Руководитель аппарата центрального исполнительного органа/руководитель </w:t>
      </w:r>
    </w:p>
    <w:bookmarkEnd w:id="270"/>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bookmarkStart w:name="z329" w:id="271"/>
      <w:r>
        <w:rPr>
          <w:rFonts w:ascii="Times New Roman"/>
          <w:b w:val="false"/>
          <w:i w:val="false"/>
          <w:color w:val="000000"/>
          <w:sz w:val="28"/>
        </w:rPr>
        <w:t xml:space="preserve">
      Руководитель бюджетной программы </w:t>
      </w:r>
    </w:p>
    <w:bookmarkEnd w:id="271"/>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bookmarkStart w:name="z330" w:id="272"/>
      <w:r>
        <w:rPr>
          <w:rFonts w:ascii="Times New Roman"/>
          <w:b w:val="false"/>
          <w:i w:val="false"/>
          <w:color w:val="000000"/>
          <w:sz w:val="28"/>
        </w:rPr>
        <w:t xml:space="preserve">
      Главный бухгалтер/начальник финансово- экономического отдела </w:t>
      </w:r>
    </w:p>
    <w:bookmarkEnd w:id="272"/>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14-111</w:t>
            </w:r>
          </w:p>
        </w:tc>
      </w:tr>
    </w:tbl>
    <w:bookmarkStart w:name="z334" w:id="273"/>
    <w:p>
      <w:pPr>
        <w:spacing w:after="0"/>
        <w:ind w:left="0"/>
        <w:jc w:val="left"/>
      </w:pPr>
      <w:r>
        <w:rPr>
          <w:rFonts w:ascii="Times New Roman"/>
          <w:b/>
          <w:i w:val="false"/>
          <w:color w:val="000000"/>
        </w:rPr>
        <w:t xml:space="preserve"> Расчет расходов на оплату труда военнослужащих </w:t>
      </w:r>
    </w:p>
    <w:bookmarkEnd w:id="273"/>
    <w:bookmarkStart w:name="z335" w:id="274"/>
    <w:p>
      <w:pPr>
        <w:spacing w:after="0"/>
        <w:ind w:left="0"/>
        <w:jc w:val="both"/>
      </w:pPr>
      <w:r>
        <w:rPr>
          <w:rFonts w:ascii="Times New Roman"/>
          <w:b w:val="false"/>
          <w:i w:val="false"/>
          <w:color w:val="000000"/>
          <w:sz w:val="28"/>
        </w:rPr>
        <w:t xml:space="preserve">
             Год                               </w:t>
      </w:r>
    </w:p>
    <w:bookmarkEnd w:id="274"/>
    <w:bookmarkStart w:name="z336" w:id="275"/>
    <w:p>
      <w:pPr>
        <w:spacing w:after="0"/>
        <w:ind w:left="0"/>
        <w:jc w:val="both"/>
      </w:pPr>
      <w:r>
        <w:rPr>
          <w:rFonts w:ascii="Times New Roman"/>
          <w:b w:val="false"/>
          <w:i w:val="false"/>
          <w:color w:val="000000"/>
          <w:sz w:val="28"/>
        </w:rPr>
        <w:t>
      Коды      |______________|</w:t>
      </w:r>
    </w:p>
    <w:bookmarkEnd w:id="275"/>
    <w:bookmarkStart w:name="z337" w:id="276"/>
    <w:p>
      <w:pPr>
        <w:spacing w:after="0"/>
        <w:ind w:left="0"/>
        <w:jc w:val="both"/>
      </w:pPr>
      <w:r>
        <w:rPr>
          <w:rFonts w:ascii="Times New Roman"/>
          <w:b w:val="false"/>
          <w:i w:val="false"/>
          <w:color w:val="000000"/>
          <w:sz w:val="28"/>
        </w:rPr>
        <w:t xml:space="preserve">
             Вид данных (прогноз, план, отчет)             |______________| </w:t>
      </w:r>
    </w:p>
    <w:bookmarkEnd w:id="276"/>
    <w:bookmarkStart w:name="z338" w:id="277"/>
    <w:p>
      <w:pPr>
        <w:spacing w:after="0"/>
        <w:ind w:left="0"/>
        <w:jc w:val="both"/>
      </w:pPr>
      <w:r>
        <w:rPr>
          <w:rFonts w:ascii="Times New Roman"/>
          <w:b w:val="false"/>
          <w:i w:val="false"/>
          <w:color w:val="000000"/>
          <w:sz w:val="28"/>
        </w:rPr>
        <w:t xml:space="preserve">
             Функциональная группа                   |______________| </w:t>
      </w:r>
    </w:p>
    <w:bookmarkEnd w:id="277"/>
    <w:bookmarkStart w:name="z339" w:id="278"/>
    <w:p>
      <w:pPr>
        <w:spacing w:after="0"/>
        <w:ind w:left="0"/>
        <w:jc w:val="both"/>
      </w:pPr>
      <w:r>
        <w:rPr>
          <w:rFonts w:ascii="Times New Roman"/>
          <w:b w:val="false"/>
          <w:i w:val="false"/>
          <w:color w:val="000000"/>
          <w:sz w:val="28"/>
        </w:rPr>
        <w:t xml:space="preserve">
             Администратор программ                   |______________| </w:t>
      </w:r>
    </w:p>
    <w:bookmarkEnd w:id="278"/>
    <w:bookmarkStart w:name="z340" w:id="279"/>
    <w:p>
      <w:pPr>
        <w:spacing w:after="0"/>
        <w:ind w:left="0"/>
        <w:jc w:val="both"/>
      </w:pPr>
      <w:r>
        <w:rPr>
          <w:rFonts w:ascii="Times New Roman"/>
          <w:b w:val="false"/>
          <w:i w:val="false"/>
          <w:color w:val="000000"/>
          <w:sz w:val="28"/>
        </w:rPr>
        <w:t xml:space="preserve">
             Государственное учреждение             |______________| </w:t>
      </w:r>
    </w:p>
    <w:bookmarkEnd w:id="279"/>
    <w:bookmarkStart w:name="z341" w:id="280"/>
    <w:p>
      <w:pPr>
        <w:spacing w:after="0"/>
        <w:ind w:left="0"/>
        <w:jc w:val="both"/>
      </w:pPr>
      <w:r>
        <w:rPr>
          <w:rFonts w:ascii="Times New Roman"/>
          <w:b w:val="false"/>
          <w:i w:val="false"/>
          <w:color w:val="000000"/>
          <w:sz w:val="28"/>
        </w:rPr>
        <w:t xml:space="preserve">
             Программа                               |______________| </w:t>
      </w:r>
    </w:p>
    <w:bookmarkEnd w:id="280"/>
    <w:bookmarkStart w:name="z342" w:id="281"/>
    <w:p>
      <w:pPr>
        <w:spacing w:after="0"/>
        <w:ind w:left="0"/>
        <w:jc w:val="both"/>
      </w:pPr>
      <w:r>
        <w:rPr>
          <w:rFonts w:ascii="Times New Roman"/>
          <w:b w:val="false"/>
          <w:i w:val="false"/>
          <w:color w:val="000000"/>
          <w:sz w:val="28"/>
        </w:rPr>
        <w:t>
            Специфика                               |______________|</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графа3+графа4+… +графа9+графа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(графа3х должностной оклад +…+графа10х должностной оклад)/1000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43" w:id="282"/>
    <w:p>
      <w:pPr>
        <w:spacing w:after="0"/>
        <w:ind w:left="0"/>
        <w:jc w:val="both"/>
      </w:pPr>
      <w:r>
        <w:rPr>
          <w:rFonts w:ascii="Times New Roman"/>
          <w:b w:val="false"/>
          <w:i w:val="false"/>
          <w:color w:val="000000"/>
          <w:sz w:val="28"/>
        </w:rPr>
        <w:t>
            продолжение таблицы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44" w:id="283"/>
    <w:p>
      <w:pPr>
        <w:spacing w:after="0"/>
        <w:ind w:left="0"/>
        <w:jc w:val="both"/>
      </w:pPr>
      <w:r>
        <w:rPr>
          <w:rFonts w:ascii="Times New Roman"/>
          <w:b w:val="false"/>
          <w:i w:val="false"/>
          <w:color w:val="000000"/>
          <w:sz w:val="28"/>
        </w:rPr>
        <w:t>
            продолжение таблицы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45" w:id="284"/>
    <w:p>
      <w:pPr>
        <w:spacing w:after="0"/>
        <w:ind w:left="0"/>
        <w:jc w:val="both"/>
      </w:pPr>
      <w:r>
        <w:rPr>
          <w:rFonts w:ascii="Times New Roman"/>
          <w:b w:val="false"/>
          <w:i w:val="false"/>
          <w:color w:val="000000"/>
          <w:sz w:val="28"/>
        </w:rPr>
        <w:t>
            продолжение таблицы</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(графа13 х базовый должностной оклад х коэффициент + … + графа36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46"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47"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(графа12 +графа37 +графа39 +графа46 +графа48)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графа49х12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48" w:id="28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287"/>
    <w:p>
      <w:pPr>
        <w:spacing w:after="0"/>
        <w:ind w:left="0"/>
        <w:jc w:val="both"/>
      </w:pPr>
      <w:bookmarkStart w:name="z349" w:id="288"/>
      <w:r>
        <w:rPr>
          <w:rFonts w:ascii="Times New Roman"/>
          <w:b w:val="false"/>
          <w:i w:val="false"/>
          <w:color w:val="000000"/>
          <w:sz w:val="28"/>
        </w:rPr>
        <w:t>
      _____________________________________________________________________</w:t>
      </w:r>
    </w:p>
    <w:bookmarkEnd w:id="28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0" w:id="289"/>
    <w:p>
      <w:pPr>
        <w:spacing w:after="0"/>
        <w:ind w:left="0"/>
        <w:jc w:val="both"/>
      </w:pPr>
      <w:r>
        <w:rPr>
          <w:rFonts w:ascii="Times New Roman"/>
          <w:b w:val="false"/>
          <w:i w:val="false"/>
          <w:color w:val="000000"/>
          <w:sz w:val="28"/>
        </w:rPr>
        <w:t xml:space="preserve">
      Руководитель бюджетной программы </w:t>
      </w:r>
    </w:p>
    <w:bookmarkEnd w:id="289"/>
    <w:p>
      <w:pPr>
        <w:spacing w:after="0"/>
        <w:ind w:left="0"/>
        <w:jc w:val="both"/>
      </w:pPr>
      <w:bookmarkStart w:name="z351" w:id="290"/>
      <w:r>
        <w:rPr>
          <w:rFonts w:ascii="Times New Roman"/>
          <w:b w:val="false"/>
          <w:i w:val="false"/>
          <w:color w:val="000000"/>
          <w:sz w:val="28"/>
        </w:rPr>
        <w:t>
      ______________________________________________________________________</w:t>
      </w:r>
    </w:p>
    <w:bookmarkEnd w:id="2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52" w:id="291"/>
    <w:p>
      <w:pPr>
        <w:spacing w:after="0"/>
        <w:ind w:left="0"/>
        <w:jc w:val="both"/>
      </w:pPr>
      <w:r>
        <w:rPr>
          <w:rFonts w:ascii="Times New Roman"/>
          <w:b w:val="false"/>
          <w:i w:val="false"/>
          <w:color w:val="000000"/>
          <w:sz w:val="28"/>
        </w:rPr>
        <w:t xml:space="preserve">
      Главный бухгалтер/начальник финансово-экономического отдела </w:t>
      </w:r>
    </w:p>
    <w:bookmarkEnd w:id="291"/>
    <w:p>
      <w:pPr>
        <w:spacing w:after="0"/>
        <w:ind w:left="0"/>
        <w:jc w:val="both"/>
      </w:pPr>
      <w:bookmarkStart w:name="z353" w:id="292"/>
      <w:r>
        <w:rPr>
          <w:rFonts w:ascii="Times New Roman"/>
          <w:b w:val="false"/>
          <w:i w:val="false"/>
          <w:color w:val="000000"/>
          <w:sz w:val="28"/>
        </w:rPr>
        <w:t>
      _______________________________________________________________________</w:t>
      </w:r>
    </w:p>
    <w:bookmarkEnd w:id="29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356" w:id="293"/>
    <w:p>
      <w:pPr>
        <w:spacing w:after="0"/>
        <w:ind w:left="0"/>
        <w:jc w:val="both"/>
      </w:pPr>
      <w:r>
        <w:rPr>
          <w:rFonts w:ascii="Times New Roman"/>
          <w:b w:val="false"/>
          <w:i w:val="false"/>
          <w:color w:val="000000"/>
          <w:sz w:val="28"/>
        </w:rPr>
        <w:t>
      Форма 16-111</w:t>
      </w:r>
    </w:p>
    <w:bookmarkEnd w:id="293"/>
    <w:bookmarkStart w:name="z357" w:id="294"/>
    <w:p>
      <w:pPr>
        <w:spacing w:after="0"/>
        <w:ind w:left="0"/>
        <w:jc w:val="left"/>
      </w:pPr>
      <w:r>
        <w:rPr>
          <w:rFonts w:ascii="Times New Roman"/>
          <w:b/>
          <w:i w:val="false"/>
          <w:color w:val="000000"/>
        </w:rPr>
        <w:t xml:space="preserve"> Расчет расходов на оплату труда военнослужащих и сотрудников специальных государственных органов</w:t>
      </w:r>
    </w:p>
    <w:bookmarkEnd w:id="294"/>
    <w:bookmarkStart w:name="z358" w:id="295"/>
    <w:p>
      <w:pPr>
        <w:spacing w:after="0"/>
        <w:ind w:left="0"/>
        <w:jc w:val="both"/>
      </w:pPr>
      <w:r>
        <w:rPr>
          <w:rFonts w:ascii="Times New Roman"/>
          <w:b w:val="false"/>
          <w:i w:val="false"/>
          <w:color w:val="000000"/>
          <w:sz w:val="28"/>
        </w:rPr>
        <w:t>
      Год</w:t>
      </w:r>
    </w:p>
    <w:bookmarkEnd w:id="295"/>
    <w:bookmarkStart w:name="z359" w:id="296"/>
    <w:p>
      <w:pPr>
        <w:spacing w:after="0"/>
        <w:ind w:left="0"/>
        <w:jc w:val="both"/>
      </w:pPr>
      <w:r>
        <w:rPr>
          <w:rFonts w:ascii="Times New Roman"/>
          <w:b w:val="false"/>
          <w:i w:val="false"/>
          <w:color w:val="000000"/>
          <w:sz w:val="28"/>
        </w:rPr>
        <w:t>
      Коды |______________|</w:t>
      </w:r>
    </w:p>
    <w:bookmarkEnd w:id="296"/>
    <w:bookmarkStart w:name="z360" w:id="297"/>
    <w:p>
      <w:pPr>
        <w:spacing w:after="0"/>
        <w:ind w:left="0"/>
        <w:jc w:val="both"/>
      </w:pPr>
      <w:r>
        <w:rPr>
          <w:rFonts w:ascii="Times New Roman"/>
          <w:b w:val="false"/>
          <w:i w:val="false"/>
          <w:color w:val="000000"/>
          <w:sz w:val="28"/>
        </w:rPr>
        <w:t>
      Вид данных (прогноз, план, отчет) |______________|</w:t>
      </w:r>
    </w:p>
    <w:bookmarkEnd w:id="297"/>
    <w:bookmarkStart w:name="z361" w:id="298"/>
    <w:p>
      <w:pPr>
        <w:spacing w:after="0"/>
        <w:ind w:left="0"/>
        <w:jc w:val="both"/>
      </w:pPr>
      <w:r>
        <w:rPr>
          <w:rFonts w:ascii="Times New Roman"/>
          <w:b w:val="false"/>
          <w:i w:val="false"/>
          <w:color w:val="000000"/>
          <w:sz w:val="28"/>
        </w:rPr>
        <w:t>
      Функциональная группа |______________|</w:t>
      </w:r>
    </w:p>
    <w:bookmarkEnd w:id="298"/>
    <w:bookmarkStart w:name="z362" w:id="299"/>
    <w:p>
      <w:pPr>
        <w:spacing w:after="0"/>
        <w:ind w:left="0"/>
        <w:jc w:val="both"/>
      </w:pPr>
      <w:r>
        <w:rPr>
          <w:rFonts w:ascii="Times New Roman"/>
          <w:b w:val="false"/>
          <w:i w:val="false"/>
          <w:color w:val="000000"/>
          <w:sz w:val="28"/>
        </w:rPr>
        <w:t>
      Администратор программ |______________|</w:t>
      </w:r>
    </w:p>
    <w:bookmarkEnd w:id="299"/>
    <w:bookmarkStart w:name="z363" w:id="300"/>
    <w:p>
      <w:pPr>
        <w:spacing w:after="0"/>
        <w:ind w:left="0"/>
        <w:jc w:val="both"/>
      </w:pPr>
      <w:r>
        <w:rPr>
          <w:rFonts w:ascii="Times New Roman"/>
          <w:b w:val="false"/>
          <w:i w:val="false"/>
          <w:color w:val="000000"/>
          <w:sz w:val="28"/>
        </w:rPr>
        <w:t>
      Государственное учреждение |______________|</w:t>
      </w:r>
    </w:p>
    <w:bookmarkEnd w:id="300"/>
    <w:bookmarkStart w:name="z364" w:id="301"/>
    <w:p>
      <w:pPr>
        <w:spacing w:after="0"/>
        <w:ind w:left="0"/>
        <w:jc w:val="both"/>
      </w:pPr>
      <w:r>
        <w:rPr>
          <w:rFonts w:ascii="Times New Roman"/>
          <w:b w:val="false"/>
          <w:i w:val="false"/>
          <w:color w:val="000000"/>
          <w:sz w:val="28"/>
        </w:rPr>
        <w:t>
      Программа |______________|</w:t>
      </w:r>
    </w:p>
    <w:bookmarkEnd w:id="301"/>
    <w:bookmarkStart w:name="z365" w:id="302"/>
    <w:p>
      <w:pPr>
        <w:spacing w:after="0"/>
        <w:ind w:left="0"/>
        <w:jc w:val="both"/>
      </w:pPr>
      <w:r>
        <w:rPr>
          <w:rFonts w:ascii="Times New Roman"/>
          <w:b w:val="false"/>
          <w:i w:val="false"/>
          <w:color w:val="000000"/>
          <w:sz w:val="28"/>
        </w:rPr>
        <w:t>
      Специфика |______________|</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графа2+графа3+… +графа11+графа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66" w:id="303"/>
    <w:p>
      <w:pPr>
        <w:spacing w:after="0"/>
        <w:ind w:left="0"/>
        <w:jc w:val="both"/>
      </w:pPr>
      <w:r>
        <w:rPr>
          <w:rFonts w:ascii="Times New Roman"/>
          <w:b w:val="false"/>
          <w:i w:val="false"/>
          <w:color w:val="000000"/>
          <w:sz w:val="28"/>
        </w:rPr>
        <w:t>
      продолжение таблицы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гланый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7"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68" w:id="305"/>
    <w:p>
      <w:pPr>
        <w:spacing w:after="0"/>
        <w:ind w:left="0"/>
        <w:jc w:val="both"/>
      </w:pPr>
      <w:r>
        <w:rPr>
          <w:rFonts w:ascii="Times New Roman"/>
          <w:b w:val="false"/>
          <w:i w:val="false"/>
          <w:color w:val="000000"/>
          <w:sz w:val="28"/>
        </w:rPr>
        <w:t>
      продолжение таблицы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69" w:id="306"/>
    <w:p>
      <w:pPr>
        <w:spacing w:after="0"/>
        <w:ind w:left="0"/>
        <w:jc w:val="both"/>
      </w:pPr>
      <w:r>
        <w:rPr>
          <w:rFonts w:ascii="Times New Roman"/>
          <w:b w:val="false"/>
          <w:i w:val="false"/>
          <w:color w:val="000000"/>
          <w:sz w:val="28"/>
        </w:rPr>
        <w:t>
            продолжение таблицы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70" w:id="307"/>
    <w:p>
      <w:pPr>
        <w:spacing w:after="0"/>
        <w:ind w:left="0"/>
        <w:jc w:val="both"/>
      </w:pPr>
      <w:r>
        <w:rPr>
          <w:rFonts w:ascii="Times New Roman"/>
          <w:b w:val="false"/>
          <w:i w:val="false"/>
          <w:color w:val="000000"/>
          <w:sz w:val="28"/>
        </w:rPr>
        <w:t>
      продолжение таблицы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и сотрудников,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71" w:id="308"/>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308"/>
    <w:p>
      <w:pPr>
        <w:spacing w:after="0"/>
        <w:ind w:left="0"/>
        <w:jc w:val="both"/>
      </w:pPr>
      <w:bookmarkStart w:name="z372" w:id="309"/>
      <w:r>
        <w:rPr>
          <w:rFonts w:ascii="Times New Roman"/>
          <w:b w:val="false"/>
          <w:i w:val="false"/>
          <w:color w:val="000000"/>
          <w:sz w:val="28"/>
        </w:rPr>
        <w:t>
      _______________________________________________________________________</w:t>
      </w:r>
    </w:p>
    <w:bookmarkEnd w:id="3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3" w:id="310"/>
    <w:p>
      <w:pPr>
        <w:spacing w:after="0"/>
        <w:ind w:left="0"/>
        <w:jc w:val="both"/>
      </w:pPr>
      <w:r>
        <w:rPr>
          <w:rFonts w:ascii="Times New Roman"/>
          <w:b w:val="false"/>
          <w:i w:val="false"/>
          <w:color w:val="000000"/>
          <w:sz w:val="28"/>
        </w:rPr>
        <w:t xml:space="preserve">
      Руководитель бюджетной программы </w:t>
      </w:r>
    </w:p>
    <w:bookmarkEnd w:id="310"/>
    <w:p>
      <w:pPr>
        <w:spacing w:after="0"/>
        <w:ind w:left="0"/>
        <w:jc w:val="both"/>
      </w:pPr>
      <w:bookmarkStart w:name="z374" w:id="311"/>
      <w:r>
        <w:rPr>
          <w:rFonts w:ascii="Times New Roman"/>
          <w:b w:val="false"/>
          <w:i w:val="false"/>
          <w:color w:val="000000"/>
          <w:sz w:val="28"/>
        </w:rPr>
        <w:t xml:space="preserve">
      _____________________________________________________________________  </w:t>
      </w:r>
    </w:p>
    <w:bookmarkEnd w:id="31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75" w:id="312"/>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312"/>
    <w:p>
      <w:pPr>
        <w:spacing w:after="0"/>
        <w:ind w:left="0"/>
        <w:jc w:val="both"/>
      </w:pPr>
      <w:bookmarkStart w:name="z376" w:id="313"/>
      <w:r>
        <w:rPr>
          <w:rFonts w:ascii="Times New Roman"/>
          <w:b w:val="false"/>
          <w:i w:val="false"/>
          <w:color w:val="000000"/>
          <w:sz w:val="28"/>
        </w:rPr>
        <w:t>
      _____________________________________________________________________</w:t>
      </w:r>
    </w:p>
    <w:bookmarkEnd w:id="31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380" w:id="314"/>
    <w:p>
      <w:pPr>
        <w:spacing w:after="0"/>
        <w:ind w:left="0"/>
        <w:jc w:val="left"/>
      </w:pPr>
      <w:r>
        <w:rPr>
          <w:rFonts w:ascii="Times New Roman"/>
          <w:b/>
          <w:i w:val="false"/>
          <w:color w:val="000000"/>
        </w:rPr>
        <w:t xml:space="preserve"> Расчет затрат на дополнительные денежные выплаты</w:t>
      </w:r>
    </w:p>
    <w:bookmarkEnd w:id="314"/>
    <w:bookmarkStart w:name="z381" w:id="315"/>
    <w:p>
      <w:pPr>
        <w:spacing w:after="0"/>
        <w:ind w:left="0"/>
        <w:jc w:val="both"/>
      </w:pPr>
      <w:r>
        <w:rPr>
          <w:rFonts w:ascii="Times New Roman"/>
          <w:b w:val="false"/>
          <w:i w:val="false"/>
          <w:color w:val="000000"/>
          <w:sz w:val="28"/>
        </w:rPr>
        <w:t xml:space="preserve">
             Год                               </w:t>
      </w:r>
    </w:p>
    <w:bookmarkEnd w:id="315"/>
    <w:bookmarkStart w:name="z382" w:id="316"/>
    <w:p>
      <w:pPr>
        <w:spacing w:after="0"/>
        <w:ind w:left="0"/>
        <w:jc w:val="both"/>
      </w:pPr>
      <w:r>
        <w:rPr>
          <w:rFonts w:ascii="Times New Roman"/>
          <w:b w:val="false"/>
          <w:i w:val="false"/>
          <w:color w:val="000000"/>
          <w:sz w:val="28"/>
        </w:rPr>
        <w:t xml:space="preserve">
      Коды      |______________| </w:t>
      </w:r>
    </w:p>
    <w:bookmarkEnd w:id="316"/>
    <w:bookmarkStart w:name="z383" w:id="317"/>
    <w:p>
      <w:pPr>
        <w:spacing w:after="0"/>
        <w:ind w:left="0"/>
        <w:jc w:val="both"/>
      </w:pPr>
      <w:r>
        <w:rPr>
          <w:rFonts w:ascii="Times New Roman"/>
          <w:b w:val="false"/>
          <w:i w:val="false"/>
          <w:color w:val="000000"/>
          <w:sz w:val="28"/>
        </w:rPr>
        <w:t xml:space="preserve">
             Вид данных (прогноз, план, отчет)             |______________| </w:t>
      </w:r>
    </w:p>
    <w:bookmarkEnd w:id="317"/>
    <w:bookmarkStart w:name="z384" w:id="318"/>
    <w:p>
      <w:pPr>
        <w:spacing w:after="0"/>
        <w:ind w:left="0"/>
        <w:jc w:val="both"/>
      </w:pPr>
      <w:r>
        <w:rPr>
          <w:rFonts w:ascii="Times New Roman"/>
          <w:b w:val="false"/>
          <w:i w:val="false"/>
          <w:color w:val="000000"/>
          <w:sz w:val="28"/>
        </w:rPr>
        <w:t xml:space="preserve">
             Функциональная группа                   |______________| </w:t>
      </w:r>
    </w:p>
    <w:bookmarkEnd w:id="318"/>
    <w:bookmarkStart w:name="z385" w:id="319"/>
    <w:p>
      <w:pPr>
        <w:spacing w:after="0"/>
        <w:ind w:left="0"/>
        <w:jc w:val="both"/>
      </w:pPr>
      <w:r>
        <w:rPr>
          <w:rFonts w:ascii="Times New Roman"/>
          <w:b w:val="false"/>
          <w:i w:val="false"/>
          <w:color w:val="000000"/>
          <w:sz w:val="28"/>
        </w:rPr>
        <w:t xml:space="preserve">
             Администратор программ                   |______________| </w:t>
      </w:r>
    </w:p>
    <w:bookmarkEnd w:id="319"/>
    <w:bookmarkStart w:name="z386" w:id="320"/>
    <w:p>
      <w:pPr>
        <w:spacing w:after="0"/>
        <w:ind w:left="0"/>
        <w:jc w:val="both"/>
      </w:pPr>
      <w:r>
        <w:rPr>
          <w:rFonts w:ascii="Times New Roman"/>
          <w:b w:val="false"/>
          <w:i w:val="false"/>
          <w:color w:val="000000"/>
          <w:sz w:val="28"/>
        </w:rPr>
        <w:t xml:space="preserve">
             Государственное учреждение             |______________| </w:t>
      </w:r>
    </w:p>
    <w:bookmarkEnd w:id="320"/>
    <w:bookmarkStart w:name="z387" w:id="321"/>
    <w:p>
      <w:pPr>
        <w:spacing w:after="0"/>
        <w:ind w:left="0"/>
        <w:jc w:val="both"/>
      </w:pPr>
      <w:r>
        <w:rPr>
          <w:rFonts w:ascii="Times New Roman"/>
          <w:b w:val="false"/>
          <w:i w:val="false"/>
          <w:color w:val="000000"/>
          <w:sz w:val="28"/>
        </w:rPr>
        <w:t xml:space="preserve">
             Программа                               |______________| </w:t>
      </w:r>
    </w:p>
    <w:bookmarkEnd w:id="321"/>
    <w:bookmarkStart w:name="z388" w:id="322"/>
    <w:p>
      <w:pPr>
        <w:spacing w:after="0"/>
        <w:ind w:left="0"/>
        <w:jc w:val="both"/>
      </w:pPr>
      <w:r>
        <w:rPr>
          <w:rFonts w:ascii="Times New Roman"/>
          <w:b w:val="false"/>
          <w:i w:val="false"/>
          <w:color w:val="000000"/>
          <w:sz w:val="28"/>
        </w:rPr>
        <w:t>
            Специфика                               |______________|</w:t>
      </w:r>
    </w:p>
    <w:bookmarkEnd w:id="322"/>
    <w:bookmarkStart w:name="z389" w:id="323"/>
    <w:p>
      <w:pPr>
        <w:spacing w:after="0"/>
        <w:ind w:left="0"/>
        <w:jc w:val="both"/>
      </w:pPr>
      <w:r>
        <w:rPr>
          <w:rFonts w:ascii="Times New Roman"/>
          <w:b w:val="false"/>
          <w:i w:val="false"/>
          <w:color w:val="000000"/>
          <w:sz w:val="28"/>
        </w:rPr>
        <w:t>
            Дополнительные денежные выплаты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31 из формы 01-111)/12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согласно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(графа4+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24"/>
    <w:bookmarkStart w:name="z391" w:id="325"/>
    <w:p>
      <w:pPr>
        <w:spacing w:after="0"/>
        <w:ind w:left="0"/>
        <w:jc w:val="both"/>
      </w:pPr>
      <w:r>
        <w:rPr>
          <w:rFonts w:ascii="Times New Roman"/>
          <w:b w:val="false"/>
          <w:i w:val="false"/>
          <w:color w:val="000000"/>
          <w:sz w:val="28"/>
        </w:rPr>
        <w:t xml:space="preserve">
      государственного учреждения </w:t>
      </w:r>
    </w:p>
    <w:bookmarkEnd w:id="325"/>
    <w:p>
      <w:pPr>
        <w:spacing w:after="0"/>
        <w:ind w:left="0"/>
        <w:jc w:val="both"/>
      </w:pPr>
      <w:bookmarkStart w:name="z392" w:id="326"/>
      <w:r>
        <w:rPr>
          <w:rFonts w:ascii="Times New Roman"/>
          <w:b w:val="false"/>
          <w:i w:val="false"/>
          <w:color w:val="000000"/>
          <w:sz w:val="28"/>
        </w:rPr>
        <w:t xml:space="preserve">
      _____________________________________________________________________  </w:t>
      </w:r>
    </w:p>
    <w:bookmarkEnd w:id="3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93" w:id="327"/>
    <w:p>
      <w:pPr>
        <w:spacing w:after="0"/>
        <w:ind w:left="0"/>
        <w:jc w:val="both"/>
      </w:pPr>
      <w:r>
        <w:rPr>
          <w:rFonts w:ascii="Times New Roman"/>
          <w:b w:val="false"/>
          <w:i w:val="false"/>
          <w:color w:val="000000"/>
          <w:sz w:val="28"/>
        </w:rPr>
        <w:t xml:space="preserve">
      Руководитель бюджетной программы </w:t>
      </w:r>
    </w:p>
    <w:bookmarkEnd w:id="327"/>
    <w:p>
      <w:pPr>
        <w:spacing w:after="0"/>
        <w:ind w:left="0"/>
        <w:jc w:val="both"/>
      </w:pPr>
      <w:bookmarkStart w:name="z394" w:id="328"/>
      <w:r>
        <w:rPr>
          <w:rFonts w:ascii="Times New Roman"/>
          <w:b w:val="false"/>
          <w:i w:val="false"/>
          <w:color w:val="000000"/>
          <w:sz w:val="28"/>
        </w:rPr>
        <w:t xml:space="preserve">
      ___________________________________________________________________  </w:t>
      </w:r>
    </w:p>
    <w:bookmarkEnd w:id="3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95" w:id="329"/>
    <w:p>
      <w:pPr>
        <w:spacing w:after="0"/>
        <w:ind w:left="0"/>
        <w:jc w:val="both"/>
      </w:pPr>
      <w:r>
        <w:rPr>
          <w:rFonts w:ascii="Times New Roman"/>
          <w:b w:val="false"/>
          <w:i w:val="false"/>
          <w:color w:val="000000"/>
          <w:sz w:val="28"/>
        </w:rPr>
        <w:t>
      Главный бухгалтер/ начальник финансово-экономического отдела</w:t>
      </w:r>
    </w:p>
    <w:bookmarkEnd w:id="329"/>
    <w:p>
      <w:pPr>
        <w:spacing w:after="0"/>
        <w:ind w:left="0"/>
        <w:jc w:val="both"/>
      </w:pPr>
      <w:bookmarkStart w:name="z396" w:id="330"/>
      <w:r>
        <w:rPr>
          <w:rFonts w:ascii="Times New Roman"/>
          <w:b w:val="false"/>
          <w:i w:val="false"/>
          <w:color w:val="000000"/>
          <w:sz w:val="28"/>
        </w:rPr>
        <w:t xml:space="preserve">
      ____________________________________________________________________  </w:t>
      </w:r>
    </w:p>
    <w:bookmarkEnd w:id="33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01-113</w:t>
            </w:r>
          </w:p>
        </w:tc>
      </w:tr>
    </w:tbl>
    <w:bookmarkStart w:name="z400" w:id="331"/>
    <w:p>
      <w:pPr>
        <w:spacing w:after="0"/>
        <w:ind w:left="0"/>
        <w:jc w:val="left"/>
      </w:pPr>
      <w:r>
        <w:rPr>
          <w:rFonts w:ascii="Times New Roman"/>
          <w:b/>
          <w:i w:val="false"/>
          <w:color w:val="000000"/>
        </w:rPr>
        <w:t xml:space="preserve"> Расчет расходов на компенсационные выплаты</w:t>
      </w:r>
    </w:p>
    <w:bookmarkEnd w:id="331"/>
    <w:bookmarkStart w:name="z401" w:id="332"/>
    <w:p>
      <w:pPr>
        <w:spacing w:after="0"/>
        <w:ind w:left="0"/>
        <w:jc w:val="both"/>
      </w:pPr>
      <w:r>
        <w:rPr>
          <w:rFonts w:ascii="Times New Roman"/>
          <w:b w:val="false"/>
          <w:i w:val="false"/>
          <w:color w:val="000000"/>
          <w:sz w:val="28"/>
        </w:rPr>
        <w:t>
      Год</w:t>
      </w:r>
    </w:p>
    <w:bookmarkEnd w:id="332"/>
    <w:bookmarkStart w:name="z402" w:id="333"/>
    <w:p>
      <w:pPr>
        <w:spacing w:after="0"/>
        <w:ind w:left="0"/>
        <w:jc w:val="both"/>
      </w:pPr>
      <w:r>
        <w:rPr>
          <w:rFonts w:ascii="Times New Roman"/>
          <w:b w:val="false"/>
          <w:i w:val="false"/>
          <w:color w:val="000000"/>
          <w:sz w:val="28"/>
        </w:rPr>
        <w:t>
      Коды |______________|</w:t>
      </w:r>
    </w:p>
    <w:bookmarkEnd w:id="333"/>
    <w:bookmarkStart w:name="z403" w:id="334"/>
    <w:p>
      <w:pPr>
        <w:spacing w:after="0"/>
        <w:ind w:left="0"/>
        <w:jc w:val="both"/>
      </w:pPr>
      <w:r>
        <w:rPr>
          <w:rFonts w:ascii="Times New Roman"/>
          <w:b w:val="false"/>
          <w:i w:val="false"/>
          <w:color w:val="000000"/>
          <w:sz w:val="28"/>
        </w:rPr>
        <w:t>
      Вид данных (прогноз, план, отчет) |______________|</w:t>
      </w:r>
    </w:p>
    <w:bookmarkEnd w:id="334"/>
    <w:bookmarkStart w:name="z404" w:id="335"/>
    <w:p>
      <w:pPr>
        <w:spacing w:after="0"/>
        <w:ind w:left="0"/>
        <w:jc w:val="both"/>
      </w:pPr>
      <w:r>
        <w:rPr>
          <w:rFonts w:ascii="Times New Roman"/>
          <w:b w:val="false"/>
          <w:i w:val="false"/>
          <w:color w:val="000000"/>
          <w:sz w:val="28"/>
        </w:rPr>
        <w:t>
      Функциональная группа |______________|</w:t>
      </w:r>
    </w:p>
    <w:bookmarkEnd w:id="335"/>
    <w:bookmarkStart w:name="z405" w:id="336"/>
    <w:p>
      <w:pPr>
        <w:spacing w:after="0"/>
        <w:ind w:left="0"/>
        <w:jc w:val="both"/>
      </w:pPr>
      <w:r>
        <w:rPr>
          <w:rFonts w:ascii="Times New Roman"/>
          <w:b w:val="false"/>
          <w:i w:val="false"/>
          <w:color w:val="000000"/>
          <w:sz w:val="28"/>
        </w:rPr>
        <w:t>
      Администратор программ |______________|</w:t>
      </w:r>
    </w:p>
    <w:bookmarkEnd w:id="336"/>
    <w:bookmarkStart w:name="z406" w:id="337"/>
    <w:p>
      <w:pPr>
        <w:spacing w:after="0"/>
        <w:ind w:left="0"/>
        <w:jc w:val="both"/>
      </w:pPr>
      <w:r>
        <w:rPr>
          <w:rFonts w:ascii="Times New Roman"/>
          <w:b w:val="false"/>
          <w:i w:val="false"/>
          <w:color w:val="000000"/>
          <w:sz w:val="28"/>
        </w:rPr>
        <w:t>
      Государственное учреждение |______________|</w:t>
      </w:r>
    </w:p>
    <w:bookmarkEnd w:id="337"/>
    <w:bookmarkStart w:name="z407" w:id="338"/>
    <w:p>
      <w:pPr>
        <w:spacing w:after="0"/>
        <w:ind w:left="0"/>
        <w:jc w:val="both"/>
      </w:pPr>
      <w:r>
        <w:rPr>
          <w:rFonts w:ascii="Times New Roman"/>
          <w:b w:val="false"/>
          <w:i w:val="false"/>
          <w:color w:val="000000"/>
          <w:sz w:val="28"/>
        </w:rPr>
        <w:t>
      Программа |______________|</w:t>
      </w:r>
    </w:p>
    <w:bookmarkEnd w:id="338"/>
    <w:bookmarkStart w:name="z408" w:id="339"/>
    <w:p>
      <w:pPr>
        <w:spacing w:after="0"/>
        <w:ind w:left="0"/>
        <w:jc w:val="both"/>
      </w:pPr>
      <w:r>
        <w:rPr>
          <w:rFonts w:ascii="Times New Roman"/>
          <w:b w:val="false"/>
          <w:i w:val="false"/>
          <w:color w:val="000000"/>
          <w:sz w:val="28"/>
        </w:rPr>
        <w:t>
      Специфика |______________|</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9" w:id="340"/>
    <w:p>
      <w:pPr>
        <w:spacing w:after="0"/>
        <w:ind w:left="0"/>
        <w:jc w:val="both"/>
      </w:pPr>
      <w:r>
        <w:rPr>
          <w:rFonts w:ascii="Times New Roman"/>
          <w:b w:val="false"/>
          <w:i w:val="false"/>
          <w:color w:val="000000"/>
          <w:sz w:val="28"/>
        </w:rPr>
        <w:t>
      продолжение таблицы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работу в пути или разъездного характера, в связи со служебными поездками в пределах обслуживаемых участков, населенных пунктов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 графа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10" w:id="34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41"/>
    <w:bookmarkStart w:name="z411" w:id="342"/>
    <w:p>
      <w:pPr>
        <w:spacing w:after="0"/>
        <w:ind w:left="0"/>
        <w:jc w:val="both"/>
      </w:pPr>
      <w:r>
        <w:rPr>
          <w:rFonts w:ascii="Times New Roman"/>
          <w:b w:val="false"/>
          <w:i w:val="false"/>
          <w:color w:val="000000"/>
          <w:sz w:val="28"/>
        </w:rPr>
        <w:t xml:space="preserve">
      государственного учреждения </w:t>
      </w:r>
    </w:p>
    <w:bookmarkEnd w:id="342"/>
    <w:p>
      <w:pPr>
        <w:spacing w:after="0"/>
        <w:ind w:left="0"/>
        <w:jc w:val="both"/>
      </w:pPr>
      <w:bookmarkStart w:name="z412" w:id="343"/>
      <w:r>
        <w:rPr>
          <w:rFonts w:ascii="Times New Roman"/>
          <w:b w:val="false"/>
          <w:i w:val="false"/>
          <w:color w:val="000000"/>
          <w:sz w:val="28"/>
        </w:rPr>
        <w:t xml:space="preserve">
      __________________________________________________________________  </w:t>
      </w:r>
    </w:p>
    <w:bookmarkEnd w:id="3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3" w:id="344"/>
    <w:p>
      <w:pPr>
        <w:spacing w:after="0"/>
        <w:ind w:left="0"/>
        <w:jc w:val="both"/>
      </w:pPr>
      <w:r>
        <w:rPr>
          <w:rFonts w:ascii="Times New Roman"/>
          <w:b w:val="false"/>
          <w:i w:val="false"/>
          <w:color w:val="000000"/>
          <w:sz w:val="28"/>
        </w:rPr>
        <w:t xml:space="preserve">
      Руководитель бюджетной программы </w:t>
      </w:r>
    </w:p>
    <w:bookmarkEnd w:id="344"/>
    <w:p>
      <w:pPr>
        <w:spacing w:after="0"/>
        <w:ind w:left="0"/>
        <w:jc w:val="both"/>
      </w:pPr>
      <w:bookmarkStart w:name="z414" w:id="345"/>
      <w:r>
        <w:rPr>
          <w:rFonts w:ascii="Times New Roman"/>
          <w:b w:val="false"/>
          <w:i w:val="false"/>
          <w:color w:val="000000"/>
          <w:sz w:val="28"/>
        </w:rPr>
        <w:t xml:space="preserve">
      __________________________________________________________________  </w:t>
      </w:r>
    </w:p>
    <w:bookmarkEnd w:id="3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15" w:id="34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346"/>
    <w:p>
      <w:pPr>
        <w:spacing w:after="0"/>
        <w:ind w:left="0"/>
        <w:jc w:val="both"/>
      </w:pPr>
      <w:bookmarkStart w:name="z416" w:id="347"/>
      <w:r>
        <w:rPr>
          <w:rFonts w:ascii="Times New Roman"/>
          <w:b w:val="false"/>
          <w:i w:val="false"/>
          <w:color w:val="000000"/>
          <w:sz w:val="28"/>
        </w:rPr>
        <w:t xml:space="preserve">
      __________________________________________________________________  </w:t>
      </w:r>
    </w:p>
    <w:bookmarkEnd w:id="34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02-149</w:t>
            </w:r>
          </w:p>
        </w:tc>
      </w:tr>
    </w:tbl>
    <w:bookmarkStart w:name="z420" w:id="348"/>
    <w:p>
      <w:pPr>
        <w:spacing w:after="0"/>
        <w:ind w:left="0"/>
        <w:jc w:val="left"/>
      </w:pPr>
      <w:r>
        <w:rPr>
          <w:rFonts w:ascii="Times New Roman"/>
          <w:b/>
          <w:i w:val="false"/>
          <w:color w:val="000000"/>
        </w:rPr>
        <w:t xml:space="preserve"> Расчет расходов по закупке канцелярских принадлежностей</w:t>
      </w:r>
    </w:p>
    <w:bookmarkEnd w:id="348"/>
    <w:bookmarkStart w:name="z421" w:id="349"/>
    <w:p>
      <w:pPr>
        <w:spacing w:after="0"/>
        <w:ind w:left="0"/>
        <w:jc w:val="both"/>
      </w:pPr>
      <w:r>
        <w:rPr>
          <w:rFonts w:ascii="Times New Roman"/>
          <w:b w:val="false"/>
          <w:i w:val="false"/>
          <w:color w:val="000000"/>
          <w:sz w:val="28"/>
        </w:rPr>
        <w:t>
      Год</w:t>
      </w:r>
    </w:p>
    <w:bookmarkEnd w:id="349"/>
    <w:bookmarkStart w:name="z422" w:id="350"/>
    <w:p>
      <w:pPr>
        <w:spacing w:after="0"/>
        <w:ind w:left="0"/>
        <w:jc w:val="both"/>
      </w:pPr>
      <w:r>
        <w:rPr>
          <w:rFonts w:ascii="Times New Roman"/>
          <w:b w:val="false"/>
          <w:i w:val="false"/>
          <w:color w:val="000000"/>
          <w:sz w:val="28"/>
        </w:rPr>
        <w:t>
      Коды |______________|</w:t>
      </w:r>
    </w:p>
    <w:bookmarkEnd w:id="350"/>
    <w:bookmarkStart w:name="z423" w:id="351"/>
    <w:p>
      <w:pPr>
        <w:spacing w:after="0"/>
        <w:ind w:left="0"/>
        <w:jc w:val="both"/>
      </w:pPr>
      <w:r>
        <w:rPr>
          <w:rFonts w:ascii="Times New Roman"/>
          <w:b w:val="false"/>
          <w:i w:val="false"/>
          <w:color w:val="000000"/>
          <w:sz w:val="28"/>
        </w:rPr>
        <w:t>
      Вид данных (прогноз, план, отчет) |______________|</w:t>
      </w:r>
    </w:p>
    <w:bookmarkEnd w:id="351"/>
    <w:bookmarkStart w:name="z424" w:id="352"/>
    <w:p>
      <w:pPr>
        <w:spacing w:after="0"/>
        <w:ind w:left="0"/>
        <w:jc w:val="both"/>
      </w:pPr>
      <w:r>
        <w:rPr>
          <w:rFonts w:ascii="Times New Roman"/>
          <w:b w:val="false"/>
          <w:i w:val="false"/>
          <w:color w:val="000000"/>
          <w:sz w:val="28"/>
        </w:rPr>
        <w:t>
      Функциональная группа |______________|</w:t>
      </w:r>
    </w:p>
    <w:bookmarkEnd w:id="352"/>
    <w:bookmarkStart w:name="z425" w:id="353"/>
    <w:p>
      <w:pPr>
        <w:spacing w:after="0"/>
        <w:ind w:left="0"/>
        <w:jc w:val="both"/>
      </w:pPr>
      <w:r>
        <w:rPr>
          <w:rFonts w:ascii="Times New Roman"/>
          <w:b w:val="false"/>
          <w:i w:val="false"/>
          <w:color w:val="000000"/>
          <w:sz w:val="28"/>
        </w:rPr>
        <w:t>
      Администратор программ |______________|</w:t>
      </w:r>
    </w:p>
    <w:bookmarkEnd w:id="353"/>
    <w:bookmarkStart w:name="z426" w:id="354"/>
    <w:p>
      <w:pPr>
        <w:spacing w:after="0"/>
        <w:ind w:left="0"/>
        <w:jc w:val="both"/>
      </w:pPr>
      <w:r>
        <w:rPr>
          <w:rFonts w:ascii="Times New Roman"/>
          <w:b w:val="false"/>
          <w:i w:val="false"/>
          <w:color w:val="000000"/>
          <w:sz w:val="28"/>
        </w:rPr>
        <w:t>
      Государственное учреждение |______________|</w:t>
      </w:r>
    </w:p>
    <w:bookmarkEnd w:id="354"/>
    <w:bookmarkStart w:name="z427" w:id="355"/>
    <w:p>
      <w:pPr>
        <w:spacing w:after="0"/>
        <w:ind w:left="0"/>
        <w:jc w:val="both"/>
      </w:pPr>
      <w:r>
        <w:rPr>
          <w:rFonts w:ascii="Times New Roman"/>
          <w:b w:val="false"/>
          <w:i w:val="false"/>
          <w:color w:val="000000"/>
          <w:sz w:val="28"/>
        </w:rPr>
        <w:t>
      Программа |______________|</w:t>
      </w:r>
    </w:p>
    <w:bookmarkEnd w:id="355"/>
    <w:bookmarkStart w:name="z428" w:id="356"/>
    <w:p>
      <w:pPr>
        <w:spacing w:after="0"/>
        <w:ind w:left="0"/>
        <w:jc w:val="both"/>
      </w:pPr>
      <w:r>
        <w:rPr>
          <w:rFonts w:ascii="Times New Roman"/>
          <w:b w:val="false"/>
          <w:i w:val="false"/>
          <w:color w:val="000000"/>
          <w:sz w:val="28"/>
        </w:rPr>
        <w:t>
      Специфика |______________|</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(численность)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на 1 сотрудника в год (8 месячных расчетных поазателей)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положенности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в год, тысяч тенге (графа1 х графа2 + графа3)/1000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5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57"/>
    <w:bookmarkStart w:name="z430" w:id="358"/>
    <w:p>
      <w:pPr>
        <w:spacing w:after="0"/>
        <w:ind w:left="0"/>
        <w:jc w:val="both"/>
      </w:pPr>
      <w:r>
        <w:rPr>
          <w:rFonts w:ascii="Times New Roman"/>
          <w:b w:val="false"/>
          <w:i w:val="false"/>
          <w:color w:val="000000"/>
          <w:sz w:val="28"/>
        </w:rPr>
        <w:t xml:space="preserve">
      государственного учреждения </w:t>
      </w:r>
    </w:p>
    <w:bookmarkEnd w:id="358"/>
    <w:p>
      <w:pPr>
        <w:spacing w:after="0"/>
        <w:ind w:left="0"/>
        <w:jc w:val="both"/>
      </w:pPr>
      <w:bookmarkStart w:name="z431" w:id="359"/>
      <w:r>
        <w:rPr>
          <w:rFonts w:ascii="Times New Roman"/>
          <w:b w:val="false"/>
          <w:i w:val="false"/>
          <w:color w:val="000000"/>
          <w:sz w:val="28"/>
        </w:rPr>
        <w:t xml:space="preserve">
      _____________________________________________________________________  </w:t>
      </w:r>
    </w:p>
    <w:bookmarkEnd w:id="35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2" w:id="360"/>
    <w:p>
      <w:pPr>
        <w:spacing w:after="0"/>
        <w:ind w:left="0"/>
        <w:jc w:val="both"/>
      </w:pPr>
      <w:r>
        <w:rPr>
          <w:rFonts w:ascii="Times New Roman"/>
          <w:b w:val="false"/>
          <w:i w:val="false"/>
          <w:color w:val="000000"/>
          <w:sz w:val="28"/>
        </w:rPr>
        <w:t xml:space="preserve">
      Руководитель бюджетной программы </w:t>
      </w:r>
    </w:p>
    <w:bookmarkEnd w:id="360"/>
    <w:p>
      <w:pPr>
        <w:spacing w:after="0"/>
        <w:ind w:left="0"/>
        <w:jc w:val="both"/>
      </w:pPr>
      <w:bookmarkStart w:name="z433" w:id="361"/>
      <w:r>
        <w:rPr>
          <w:rFonts w:ascii="Times New Roman"/>
          <w:b w:val="false"/>
          <w:i w:val="false"/>
          <w:color w:val="000000"/>
          <w:sz w:val="28"/>
        </w:rPr>
        <w:t xml:space="preserve">
      _____________________________________________________________________  </w:t>
      </w:r>
    </w:p>
    <w:bookmarkEnd w:id="36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34" w:id="36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362"/>
    <w:p>
      <w:pPr>
        <w:spacing w:after="0"/>
        <w:ind w:left="0"/>
        <w:jc w:val="both"/>
      </w:pPr>
      <w:bookmarkStart w:name="z435" w:id="363"/>
      <w:r>
        <w:rPr>
          <w:rFonts w:ascii="Times New Roman"/>
          <w:b w:val="false"/>
          <w:i w:val="false"/>
          <w:color w:val="000000"/>
          <w:sz w:val="28"/>
        </w:rPr>
        <w:t xml:space="preserve">
      ____________________________________________________________________  </w:t>
      </w:r>
    </w:p>
    <w:bookmarkEnd w:id="36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38" w:id="364"/>
    <w:p>
      <w:pPr>
        <w:spacing w:after="0"/>
        <w:ind w:left="0"/>
        <w:jc w:val="both"/>
      </w:pPr>
      <w:r>
        <w:rPr>
          <w:rFonts w:ascii="Times New Roman"/>
          <w:b w:val="false"/>
          <w:i w:val="false"/>
          <w:color w:val="000000"/>
          <w:sz w:val="28"/>
        </w:rPr>
        <w:t>
      Форма 04-149</w:t>
      </w:r>
    </w:p>
    <w:bookmarkEnd w:id="364"/>
    <w:bookmarkStart w:name="z439" w:id="365"/>
    <w:p>
      <w:pPr>
        <w:spacing w:after="0"/>
        <w:ind w:left="0"/>
        <w:jc w:val="left"/>
      </w:pPr>
      <w:r>
        <w:rPr>
          <w:rFonts w:ascii="Times New Roman"/>
          <w:b/>
          <w:i w:val="false"/>
          <w:color w:val="000000"/>
        </w:rPr>
        <w:t xml:space="preserve"> Расчет расходов по закупке расходных материалов</w:t>
      </w:r>
    </w:p>
    <w:bookmarkEnd w:id="365"/>
    <w:bookmarkStart w:name="z440" w:id="366"/>
    <w:p>
      <w:pPr>
        <w:spacing w:after="0"/>
        <w:ind w:left="0"/>
        <w:jc w:val="both"/>
      </w:pPr>
      <w:r>
        <w:rPr>
          <w:rFonts w:ascii="Times New Roman"/>
          <w:b w:val="false"/>
          <w:i w:val="false"/>
          <w:color w:val="000000"/>
          <w:sz w:val="28"/>
        </w:rPr>
        <w:t>
      Год</w:t>
      </w:r>
    </w:p>
    <w:bookmarkEnd w:id="366"/>
    <w:bookmarkStart w:name="z441" w:id="367"/>
    <w:p>
      <w:pPr>
        <w:spacing w:after="0"/>
        <w:ind w:left="0"/>
        <w:jc w:val="both"/>
      </w:pPr>
      <w:r>
        <w:rPr>
          <w:rFonts w:ascii="Times New Roman"/>
          <w:b w:val="false"/>
          <w:i w:val="false"/>
          <w:color w:val="000000"/>
          <w:sz w:val="28"/>
        </w:rPr>
        <w:t>
      Коды |______________|</w:t>
      </w:r>
    </w:p>
    <w:bookmarkEnd w:id="367"/>
    <w:bookmarkStart w:name="z442" w:id="368"/>
    <w:p>
      <w:pPr>
        <w:spacing w:after="0"/>
        <w:ind w:left="0"/>
        <w:jc w:val="both"/>
      </w:pPr>
      <w:r>
        <w:rPr>
          <w:rFonts w:ascii="Times New Roman"/>
          <w:b w:val="false"/>
          <w:i w:val="false"/>
          <w:color w:val="000000"/>
          <w:sz w:val="28"/>
        </w:rPr>
        <w:t>
      Вид данных (прогноз, план, отчет) |______________|</w:t>
      </w:r>
    </w:p>
    <w:bookmarkEnd w:id="368"/>
    <w:bookmarkStart w:name="z443" w:id="369"/>
    <w:p>
      <w:pPr>
        <w:spacing w:after="0"/>
        <w:ind w:left="0"/>
        <w:jc w:val="both"/>
      </w:pPr>
      <w:r>
        <w:rPr>
          <w:rFonts w:ascii="Times New Roman"/>
          <w:b w:val="false"/>
          <w:i w:val="false"/>
          <w:color w:val="000000"/>
          <w:sz w:val="28"/>
        </w:rPr>
        <w:t>
      Функциональная группа |______________|</w:t>
      </w:r>
    </w:p>
    <w:bookmarkEnd w:id="369"/>
    <w:bookmarkStart w:name="z444" w:id="370"/>
    <w:p>
      <w:pPr>
        <w:spacing w:after="0"/>
        <w:ind w:left="0"/>
        <w:jc w:val="both"/>
      </w:pPr>
      <w:r>
        <w:rPr>
          <w:rFonts w:ascii="Times New Roman"/>
          <w:b w:val="false"/>
          <w:i w:val="false"/>
          <w:color w:val="000000"/>
          <w:sz w:val="28"/>
        </w:rPr>
        <w:t>
      Администратор программ |______________|</w:t>
      </w:r>
    </w:p>
    <w:bookmarkEnd w:id="370"/>
    <w:bookmarkStart w:name="z445" w:id="371"/>
    <w:p>
      <w:pPr>
        <w:spacing w:after="0"/>
        <w:ind w:left="0"/>
        <w:jc w:val="both"/>
      </w:pPr>
      <w:r>
        <w:rPr>
          <w:rFonts w:ascii="Times New Roman"/>
          <w:b w:val="false"/>
          <w:i w:val="false"/>
          <w:color w:val="000000"/>
          <w:sz w:val="28"/>
        </w:rPr>
        <w:t>
      Государственное учреждение |______________|</w:t>
      </w:r>
    </w:p>
    <w:bookmarkEnd w:id="371"/>
    <w:bookmarkStart w:name="z446" w:id="372"/>
    <w:p>
      <w:pPr>
        <w:spacing w:after="0"/>
        <w:ind w:left="0"/>
        <w:jc w:val="both"/>
      </w:pPr>
      <w:r>
        <w:rPr>
          <w:rFonts w:ascii="Times New Roman"/>
          <w:b w:val="false"/>
          <w:i w:val="false"/>
          <w:color w:val="000000"/>
          <w:sz w:val="28"/>
        </w:rPr>
        <w:t>
      Программа |______________|</w:t>
      </w:r>
    </w:p>
    <w:bookmarkEnd w:id="372"/>
    <w:bookmarkStart w:name="z447" w:id="373"/>
    <w:p>
      <w:pPr>
        <w:spacing w:after="0"/>
        <w:ind w:left="0"/>
        <w:jc w:val="both"/>
      </w:pPr>
      <w:r>
        <w:rPr>
          <w:rFonts w:ascii="Times New Roman"/>
          <w:b w:val="false"/>
          <w:i w:val="false"/>
          <w:color w:val="000000"/>
          <w:sz w:val="28"/>
        </w:rPr>
        <w:t>
      Специфика |______________|</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7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74"/>
    <w:bookmarkStart w:name="z449" w:id="375"/>
    <w:p>
      <w:pPr>
        <w:spacing w:after="0"/>
        <w:ind w:left="0"/>
        <w:jc w:val="both"/>
      </w:pPr>
      <w:r>
        <w:rPr>
          <w:rFonts w:ascii="Times New Roman"/>
          <w:b w:val="false"/>
          <w:i w:val="false"/>
          <w:color w:val="000000"/>
          <w:sz w:val="28"/>
        </w:rPr>
        <w:t xml:space="preserve">
      государственного учреждения </w:t>
      </w:r>
    </w:p>
    <w:bookmarkEnd w:id="375"/>
    <w:p>
      <w:pPr>
        <w:spacing w:after="0"/>
        <w:ind w:left="0"/>
        <w:jc w:val="both"/>
      </w:pPr>
      <w:bookmarkStart w:name="z450" w:id="376"/>
      <w:r>
        <w:rPr>
          <w:rFonts w:ascii="Times New Roman"/>
          <w:b w:val="false"/>
          <w:i w:val="false"/>
          <w:color w:val="000000"/>
          <w:sz w:val="28"/>
        </w:rPr>
        <w:t xml:space="preserve">
      _____________________________________________________________________  </w:t>
      </w:r>
    </w:p>
    <w:bookmarkEnd w:id="37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51" w:id="377"/>
    <w:p>
      <w:pPr>
        <w:spacing w:after="0"/>
        <w:ind w:left="0"/>
        <w:jc w:val="both"/>
      </w:pPr>
      <w:r>
        <w:rPr>
          <w:rFonts w:ascii="Times New Roman"/>
          <w:b w:val="false"/>
          <w:i w:val="false"/>
          <w:color w:val="000000"/>
          <w:sz w:val="28"/>
        </w:rPr>
        <w:t xml:space="preserve">
      Руководитель бюджетной программы </w:t>
      </w:r>
    </w:p>
    <w:bookmarkEnd w:id="377"/>
    <w:p>
      <w:pPr>
        <w:spacing w:after="0"/>
        <w:ind w:left="0"/>
        <w:jc w:val="both"/>
      </w:pPr>
      <w:bookmarkStart w:name="z452" w:id="378"/>
      <w:r>
        <w:rPr>
          <w:rFonts w:ascii="Times New Roman"/>
          <w:b w:val="false"/>
          <w:i w:val="false"/>
          <w:color w:val="000000"/>
          <w:sz w:val="28"/>
        </w:rPr>
        <w:t xml:space="preserve">
      _____________________________________________________________________  </w:t>
      </w:r>
    </w:p>
    <w:bookmarkEnd w:id="37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53" w:id="37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379"/>
    <w:p>
      <w:pPr>
        <w:spacing w:after="0"/>
        <w:ind w:left="0"/>
        <w:jc w:val="both"/>
      </w:pPr>
      <w:bookmarkStart w:name="z454" w:id="380"/>
      <w:r>
        <w:rPr>
          <w:rFonts w:ascii="Times New Roman"/>
          <w:b w:val="false"/>
          <w:i w:val="false"/>
          <w:color w:val="000000"/>
          <w:sz w:val="28"/>
        </w:rPr>
        <w:t xml:space="preserve">
      ____________________________________________________________________  </w:t>
      </w:r>
    </w:p>
    <w:bookmarkEnd w:id="38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57" w:id="381"/>
    <w:p>
      <w:pPr>
        <w:spacing w:after="0"/>
        <w:ind w:left="0"/>
        <w:jc w:val="both"/>
      </w:pPr>
      <w:r>
        <w:rPr>
          <w:rFonts w:ascii="Times New Roman"/>
          <w:b w:val="false"/>
          <w:i w:val="false"/>
          <w:color w:val="000000"/>
          <w:sz w:val="28"/>
        </w:rPr>
        <w:t>
      Форма 01-152</w:t>
      </w:r>
    </w:p>
    <w:bookmarkEnd w:id="381"/>
    <w:bookmarkStart w:name="z458" w:id="382"/>
    <w:p>
      <w:pPr>
        <w:spacing w:after="0"/>
        <w:ind w:left="0"/>
        <w:jc w:val="left"/>
      </w:pPr>
      <w:r>
        <w:rPr>
          <w:rFonts w:ascii="Times New Roman"/>
          <w:b/>
          <w:i w:val="false"/>
          <w:color w:val="000000"/>
        </w:rPr>
        <w:t xml:space="preserve"> Расчет расходов на оплату услуг связи</w:t>
      </w:r>
    </w:p>
    <w:bookmarkEnd w:id="382"/>
    <w:bookmarkStart w:name="z459" w:id="383"/>
    <w:p>
      <w:pPr>
        <w:spacing w:after="0"/>
        <w:ind w:left="0"/>
        <w:jc w:val="both"/>
      </w:pPr>
      <w:r>
        <w:rPr>
          <w:rFonts w:ascii="Times New Roman"/>
          <w:b w:val="false"/>
          <w:i w:val="false"/>
          <w:color w:val="000000"/>
          <w:sz w:val="28"/>
        </w:rPr>
        <w:t>
      Год</w:t>
      </w:r>
    </w:p>
    <w:bookmarkEnd w:id="383"/>
    <w:bookmarkStart w:name="z460" w:id="384"/>
    <w:p>
      <w:pPr>
        <w:spacing w:after="0"/>
        <w:ind w:left="0"/>
        <w:jc w:val="both"/>
      </w:pPr>
      <w:r>
        <w:rPr>
          <w:rFonts w:ascii="Times New Roman"/>
          <w:b w:val="false"/>
          <w:i w:val="false"/>
          <w:color w:val="000000"/>
          <w:sz w:val="28"/>
        </w:rPr>
        <w:t>
      Коды |______________|</w:t>
      </w:r>
    </w:p>
    <w:bookmarkEnd w:id="384"/>
    <w:bookmarkStart w:name="z461" w:id="385"/>
    <w:p>
      <w:pPr>
        <w:spacing w:after="0"/>
        <w:ind w:left="0"/>
        <w:jc w:val="both"/>
      </w:pPr>
      <w:r>
        <w:rPr>
          <w:rFonts w:ascii="Times New Roman"/>
          <w:b w:val="false"/>
          <w:i w:val="false"/>
          <w:color w:val="000000"/>
          <w:sz w:val="28"/>
        </w:rPr>
        <w:t>
      Вид данных (прогноз, план, отчет) |______________|</w:t>
      </w:r>
    </w:p>
    <w:bookmarkEnd w:id="385"/>
    <w:bookmarkStart w:name="z462" w:id="386"/>
    <w:p>
      <w:pPr>
        <w:spacing w:after="0"/>
        <w:ind w:left="0"/>
        <w:jc w:val="both"/>
      </w:pPr>
      <w:r>
        <w:rPr>
          <w:rFonts w:ascii="Times New Roman"/>
          <w:b w:val="false"/>
          <w:i w:val="false"/>
          <w:color w:val="000000"/>
          <w:sz w:val="28"/>
        </w:rPr>
        <w:t>
      Функциональная группа |______________|</w:t>
      </w:r>
    </w:p>
    <w:bookmarkEnd w:id="386"/>
    <w:bookmarkStart w:name="z463" w:id="387"/>
    <w:p>
      <w:pPr>
        <w:spacing w:after="0"/>
        <w:ind w:left="0"/>
        <w:jc w:val="both"/>
      </w:pPr>
      <w:r>
        <w:rPr>
          <w:rFonts w:ascii="Times New Roman"/>
          <w:b w:val="false"/>
          <w:i w:val="false"/>
          <w:color w:val="000000"/>
          <w:sz w:val="28"/>
        </w:rPr>
        <w:t>
      Администратор программ |______________|</w:t>
      </w:r>
    </w:p>
    <w:bookmarkEnd w:id="387"/>
    <w:bookmarkStart w:name="z464" w:id="388"/>
    <w:p>
      <w:pPr>
        <w:spacing w:after="0"/>
        <w:ind w:left="0"/>
        <w:jc w:val="both"/>
      </w:pPr>
      <w:r>
        <w:rPr>
          <w:rFonts w:ascii="Times New Roman"/>
          <w:b w:val="false"/>
          <w:i w:val="false"/>
          <w:color w:val="000000"/>
          <w:sz w:val="28"/>
        </w:rPr>
        <w:t>
      Государственное учреждение |______________|</w:t>
      </w:r>
    </w:p>
    <w:bookmarkEnd w:id="388"/>
    <w:bookmarkStart w:name="z465" w:id="389"/>
    <w:p>
      <w:pPr>
        <w:spacing w:after="0"/>
        <w:ind w:left="0"/>
        <w:jc w:val="both"/>
      </w:pPr>
      <w:r>
        <w:rPr>
          <w:rFonts w:ascii="Times New Roman"/>
          <w:b w:val="false"/>
          <w:i w:val="false"/>
          <w:color w:val="000000"/>
          <w:sz w:val="28"/>
        </w:rPr>
        <w:t>
      Программа |______________|</w:t>
      </w:r>
    </w:p>
    <w:bookmarkEnd w:id="389"/>
    <w:bookmarkStart w:name="z466" w:id="390"/>
    <w:p>
      <w:pPr>
        <w:spacing w:after="0"/>
        <w:ind w:left="0"/>
        <w:jc w:val="both"/>
      </w:pPr>
      <w:r>
        <w:rPr>
          <w:rFonts w:ascii="Times New Roman"/>
          <w:b w:val="false"/>
          <w:i w:val="false"/>
          <w:color w:val="000000"/>
          <w:sz w:val="28"/>
        </w:rPr>
        <w:t>
      Специфика |______________|</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1.Правительственная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Передача данных по модему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Прямые каналы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Коммутируемый канал связи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Городские телефонные номера (в том числе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Внутренняя (учрежденческая)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Транковая связь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Междугородние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Почтово-телеграфные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VPDN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суффикса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спутниковой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39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91"/>
    <w:bookmarkStart w:name="z468" w:id="392"/>
    <w:p>
      <w:pPr>
        <w:spacing w:after="0"/>
        <w:ind w:left="0"/>
        <w:jc w:val="both"/>
      </w:pPr>
      <w:r>
        <w:rPr>
          <w:rFonts w:ascii="Times New Roman"/>
          <w:b w:val="false"/>
          <w:i w:val="false"/>
          <w:color w:val="000000"/>
          <w:sz w:val="28"/>
        </w:rPr>
        <w:t xml:space="preserve">
      государственного учреждения </w:t>
      </w:r>
    </w:p>
    <w:bookmarkEnd w:id="392"/>
    <w:p>
      <w:pPr>
        <w:spacing w:after="0"/>
        <w:ind w:left="0"/>
        <w:jc w:val="both"/>
      </w:pPr>
      <w:bookmarkStart w:name="z469" w:id="393"/>
      <w:r>
        <w:rPr>
          <w:rFonts w:ascii="Times New Roman"/>
          <w:b w:val="false"/>
          <w:i w:val="false"/>
          <w:color w:val="000000"/>
          <w:sz w:val="28"/>
        </w:rPr>
        <w:t xml:space="preserve">
      _______________________________________________________________________  </w:t>
      </w:r>
    </w:p>
    <w:bookmarkEnd w:id="39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70" w:id="394"/>
    <w:p>
      <w:pPr>
        <w:spacing w:after="0"/>
        <w:ind w:left="0"/>
        <w:jc w:val="both"/>
      </w:pPr>
      <w:r>
        <w:rPr>
          <w:rFonts w:ascii="Times New Roman"/>
          <w:b w:val="false"/>
          <w:i w:val="false"/>
          <w:color w:val="000000"/>
          <w:sz w:val="28"/>
        </w:rPr>
        <w:t xml:space="preserve">
      Руководитель бюджетной программы </w:t>
      </w:r>
    </w:p>
    <w:bookmarkEnd w:id="394"/>
    <w:p>
      <w:pPr>
        <w:spacing w:after="0"/>
        <w:ind w:left="0"/>
        <w:jc w:val="both"/>
      </w:pPr>
      <w:bookmarkStart w:name="z471" w:id="395"/>
      <w:r>
        <w:rPr>
          <w:rFonts w:ascii="Times New Roman"/>
          <w:b w:val="false"/>
          <w:i w:val="false"/>
          <w:color w:val="000000"/>
          <w:sz w:val="28"/>
        </w:rPr>
        <w:t xml:space="preserve">
      _______________________________________________________________________  </w:t>
      </w:r>
    </w:p>
    <w:bookmarkEnd w:id="3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72" w:id="39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396"/>
    <w:p>
      <w:pPr>
        <w:spacing w:after="0"/>
        <w:ind w:left="0"/>
        <w:jc w:val="both"/>
      </w:pPr>
      <w:bookmarkStart w:name="z473" w:id="397"/>
      <w:r>
        <w:rPr>
          <w:rFonts w:ascii="Times New Roman"/>
          <w:b w:val="false"/>
          <w:i w:val="false"/>
          <w:color w:val="000000"/>
          <w:sz w:val="28"/>
        </w:rPr>
        <w:t>
      _______________________________________________________________________</w:t>
      </w:r>
    </w:p>
    <w:bookmarkEnd w:id="39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01-158</w:t>
            </w:r>
          </w:p>
        </w:tc>
      </w:tr>
    </w:tbl>
    <w:bookmarkStart w:name="z477" w:id="398"/>
    <w:p>
      <w:pPr>
        <w:spacing w:after="0"/>
        <w:ind w:left="0"/>
        <w:jc w:val="left"/>
      </w:pPr>
      <w:r>
        <w:rPr>
          <w:rFonts w:ascii="Times New Roman"/>
          <w:b/>
          <w:i w:val="false"/>
          <w:color w:val="000000"/>
        </w:rPr>
        <w:t xml:space="preserve"> Расчет расходов на оплату работ и услуг в сфере цифровизации</w:t>
      </w:r>
    </w:p>
    <w:bookmarkEnd w:id="398"/>
    <w:bookmarkStart w:name="z478" w:id="399"/>
    <w:p>
      <w:pPr>
        <w:spacing w:after="0"/>
        <w:ind w:left="0"/>
        <w:jc w:val="both"/>
      </w:pPr>
      <w:r>
        <w:rPr>
          <w:rFonts w:ascii="Times New Roman"/>
          <w:b w:val="false"/>
          <w:i w:val="false"/>
          <w:color w:val="000000"/>
          <w:sz w:val="28"/>
        </w:rPr>
        <w:t>
      Год                              </w:t>
      </w:r>
    </w:p>
    <w:bookmarkEnd w:id="399"/>
    <w:bookmarkStart w:name="z479" w:id="400"/>
    <w:p>
      <w:pPr>
        <w:spacing w:after="0"/>
        <w:ind w:left="0"/>
        <w:jc w:val="both"/>
      </w:pPr>
      <w:r>
        <w:rPr>
          <w:rFonts w:ascii="Times New Roman"/>
          <w:b w:val="false"/>
          <w:i w:val="false"/>
          <w:color w:val="000000"/>
          <w:sz w:val="28"/>
        </w:rPr>
        <w:t>
      Коды      |______________|</w:t>
      </w:r>
    </w:p>
    <w:bookmarkEnd w:id="400"/>
    <w:bookmarkStart w:name="z480" w:id="401"/>
    <w:p>
      <w:pPr>
        <w:spacing w:after="0"/>
        <w:ind w:left="0"/>
        <w:jc w:val="both"/>
      </w:pPr>
      <w:r>
        <w:rPr>
          <w:rFonts w:ascii="Times New Roman"/>
          <w:b w:val="false"/>
          <w:i w:val="false"/>
          <w:color w:val="000000"/>
          <w:sz w:val="28"/>
        </w:rPr>
        <w:t xml:space="preserve">
      Вид данных (прогноз, план, отчет) |______________| </w:t>
      </w:r>
    </w:p>
    <w:bookmarkEnd w:id="401"/>
    <w:bookmarkStart w:name="z481" w:id="402"/>
    <w:p>
      <w:pPr>
        <w:spacing w:after="0"/>
        <w:ind w:left="0"/>
        <w:jc w:val="both"/>
      </w:pPr>
      <w:r>
        <w:rPr>
          <w:rFonts w:ascii="Times New Roman"/>
          <w:b w:val="false"/>
          <w:i w:val="false"/>
          <w:color w:val="000000"/>
          <w:sz w:val="28"/>
        </w:rPr>
        <w:t xml:space="preserve">
      Функциональная группа                   |______________| </w:t>
      </w:r>
    </w:p>
    <w:bookmarkEnd w:id="402"/>
    <w:bookmarkStart w:name="z482" w:id="403"/>
    <w:p>
      <w:pPr>
        <w:spacing w:after="0"/>
        <w:ind w:left="0"/>
        <w:jc w:val="both"/>
      </w:pPr>
      <w:r>
        <w:rPr>
          <w:rFonts w:ascii="Times New Roman"/>
          <w:b w:val="false"/>
          <w:i w:val="false"/>
          <w:color w:val="000000"/>
          <w:sz w:val="28"/>
        </w:rPr>
        <w:t xml:space="preserve">
      Администратор программ                |______________| </w:t>
      </w:r>
    </w:p>
    <w:bookmarkEnd w:id="403"/>
    <w:bookmarkStart w:name="z483" w:id="404"/>
    <w:p>
      <w:pPr>
        <w:spacing w:after="0"/>
        <w:ind w:left="0"/>
        <w:jc w:val="both"/>
      </w:pPr>
      <w:r>
        <w:rPr>
          <w:rFonts w:ascii="Times New Roman"/>
          <w:b w:val="false"/>
          <w:i w:val="false"/>
          <w:color w:val="000000"/>
          <w:sz w:val="28"/>
        </w:rPr>
        <w:t xml:space="preserve">
      Государственное учреждение          |______________| </w:t>
      </w:r>
    </w:p>
    <w:bookmarkEnd w:id="404"/>
    <w:bookmarkStart w:name="z484" w:id="405"/>
    <w:p>
      <w:pPr>
        <w:spacing w:after="0"/>
        <w:ind w:left="0"/>
        <w:jc w:val="both"/>
      </w:pPr>
      <w:r>
        <w:rPr>
          <w:rFonts w:ascii="Times New Roman"/>
          <w:b w:val="false"/>
          <w:i w:val="false"/>
          <w:color w:val="000000"/>
          <w:sz w:val="28"/>
        </w:rPr>
        <w:t>
      Программа                                    |______________|</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система/ИК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на _____год,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на _____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(графа7*графа8)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 специфике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06"/>
    <w:p>
      <w:pPr>
        <w:spacing w:after="0"/>
        <w:ind w:left="0"/>
        <w:jc w:val="both"/>
      </w:pPr>
      <w:r>
        <w:rPr>
          <w:rFonts w:ascii="Times New Roman"/>
          <w:b w:val="false"/>
          <w:i w:val="false"/>
          <w:color w:val="000000"/>
          <w:sz w:val="28"/>
        </w:rPr>
        <w:t>
      Специфика</w:t>
      </w:r>
    </w:p>
    <w:bookmarkEnd w:id="406"/>
    <w:bookmarkStart w:name="z486" w:id="40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07"/>
    <w:bookmarkStart w:name="z487" w:id="408"/>
    <w:p>
      <w:pPr>
        <w:spacing w:after="0"/>
        <w:ind w:left="0"/>
        <w:jc w:val="both"/>
      </w:pPr>
      <w:r>
        <w:rPr>
          <w:rFonts w:ascii="Times New Roman"/>
          <w:b w:val="false"/>
          <w:i w:val="false"/>
          <w:color w:val="000000"/>
          <w:sz w:val="28"/>
        </w:rPr>
        <w:t xml:space="preserve">
      государственного учреждения </w:t>
      </w:r>
    </w:p>
    <w:bookmarkEnd w:id="408"/>
    <w:p>
      <w:pPr>
        <w:spacing w:after="0"/>
        <w:ind w:left="0"/>
        <w:jc w:val="both"/>
      </w:pPr>
      <w:bookmarkStart w:name="z488" w:id="409"/>
      <w:r>
        <w:rPr>
          <w:rFonts w:ascii="Times New Roman"/>
          <w:b w:val="false"/>
          <w:i w:val="false"/>
          <w:color w:val="000000"/>
          <w:sz w:val="28"/>
        </w:rPr>
        <w:t xml:space="preserve">
      __________________________________________________________________  </w:t>
      </w:r>
    </w:p>
    <w:bookmarkEnd w:id="4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89" w:id="410"/>
    <w:p>
      <w:pPr>
        <w:spacing w:after="0"/>
        <w:ind w:left="0"/>
        <w:jc w:val="both"/>
      </w:pPr>
      <w:r>
        <w:rPr>
          <w:rFonts w:ascii="Times New Roman"/>
          <w:b w:val="false"/>
          <w:i w:val="false"/>
          <w:color w:val="000000"/>
          <w:sz w:val="28"/>
        </w:rPr>
        <w:t xml:space="preserve">
      Руководитель бюджетной программы </w:t>
      </w:r>
    </w:p>
    <w:bookmarkEnd w:id="410"/>
    <w:p>
      <w:pPr>
        <w:spacing w:after="0"/>
        <w:ind w:left="0"/>
        <w:jc w:val="both"/>
      </w:pPr>
      <w:bookmarkStart w:name="z490" w:id="411"/>
      <w:r>
        <w:rPr>
          <w:rFonts w:ascii="Times New Roman"/>
          <w:b w:val="false"/>
          <w:i w:val="false"/>
          <w:color w:val="000000"/>
          <w:sz w:val="28"/>
        </w:rPr>
        <w:t xml:space="preserve">
      ____________________________________________________________________  </w:t>
      </w:r>
    </w:p>
    <w:bookmarkEnd w:id="41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491" w:id="41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412"/>
    <w:p>
      <w:pPr>
        <w:spacing w:after="0"/>
        <w:ind w:left="0"/>
        <w:jc w:val="both"/>
      </w:pPr>
      <w:bookmarkStart w:name="z492" w:id="413"/>
      <w:r>
        <w:rPr>
          <w:rFonts w:ascii="Times New Roman"/>
          <w:b w:val="false"/>
          <w:i w:val="false"/>
          <w:color w:val="000000"/>
          <w:sz w:val="28"/>
        </w:rPr>
        <w:t xml:space="preserve">
      ____________________________________________________________________  </w:t>
      </w:r>
    </w:p>
    <w:bookmarkEnd w:id="41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495" w:id="414"/>
    <w:p>
      <w:pPr>
        <w:spacing w:after="0"/>
        <w:ind w:left="0"/>
        <w:jc w:val="both"/>
      </w:pPr>
      <w:r>
        <w:rPr>
          <w:rFonts w:ascii="Times New Roman"/>
          <w:b w:val="false"/>
          <w:i w:val="false"/>
          <w:color w:val="000000"/>
          <w:sz w:val="28"/>
        </w:rPr>
        <w:t>
      Форма 02-159</w:t>
      </w:r>
    </w:p>
    <w:bookmarkEnd w:id="414"/>
    <w:bookmarkStart w:name="z496" w:id="415"/>
    <w:p>
      <w:pPr>
        <w:spacing w:after="0"/>
        <w:ind w:left="0"/>
        <w:jc w:val="left"/>
      </w:pPr>
      <w:r>
        <w:rPr>
          <w:rFonts w:ascii="Times New Roman"/>
          <w:b/>
          <w:i w:val="false"/>
          <w:color w:val="000000"/>
        </w:rPr>
        <w:t xml:space="preserve"> Расчет расходов по оплате работ и услуг, оказанных физическими лицами,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415"/>
    <w:bookmarkStart w:name="z497" w:id="416"/>
    <w:p>
      <w:pPr>
        <w:spacing w:after="0"/>
        <w:ind w:left="0"/>
        <w:jc w:val="both"/>
      </w:pPr>
      <w:r>
        <w:rPr>
          <w:rFonts w:ascii="Times New Roman"/>
          <w:b w:val="false"/>
          <w:i w:val="false"/>
          <w:color w:val="000000"/>
          <w:sz w:val="28"/>
        </w:rPr>
        <w:t>
      Год</w:t>
      </w:r>
    </w:p>
    <w:bookmarkEnd w:id="416"/>
    <w:bookmarkStart w:name="z498" w:id="417"/>
    <w:p>
      <w:pPr>
        <w:spacing w:after="0"/>
        <w:ind w:left="0"/>
        <w:jc w:val="both"/>
      </w:pPr>
      <w:r>
        <w:rPr>
          <w:rFonts w:ascii="Times New Roman"/>
          <w:b w:val="false"/>
          <w:i w:val="false"/>
          <w:color w:val="000000"/>
          <w:sz w:val="28"/>
        </w:rPr>
        <w:t>
      Коды |______________|</w:t>
      </w:r>
    </w:p>
    <w:bookmarkEnd w:id="417"/>
    <w:bookmarkStart w:name="z499" w:id="418"/>
    <w:p>
      <w:pPr>
        <w:spacing w:after="0"/>
        <w:ind w:left="0"/>
        <w:jc w:val="both"/>
      </w:pPr>
      <w:r>
        <w:rPr>
          <w:rFonts w:ascii="Times New Roman"/>
          <w:b w:val="false"/>
          <w:i w:val="false"/>
          <w:color w:val="000000"/>
          <w:sz w:val="28"/>
        </w:rPr>
        <w:t>
      Вид данных (прогноз, план, отчет) |______________|</w:t>
      </w:r>
    </w:p>
    <w:bookmarkEnd w:id="418"/>
    <w:bookmarkStart w:name="z500" w:id="419"/>
    <w:p>
      <w:pPr>
        <w:spacing w:after="0"/>
        <w:ind w:left="0"/>
        <w:jc w:val="both"/>
      </w:pPr>
      <w:r>
        <w:rPr>
          <w:rFonts w:ascii="Times New Roman"/>
          <w:b w:val="false"/>
          <w:i w:val="false"/>
          <w:color w:val="000000"/>
          <w:sz w:val="28"/>
        </w:rPr>
        <w:t>
      Функциональная группа |______________|</w:t>
      </w:r>
    </w:p>
    <w:bookmarkEnd w:id="419"/>
    <w:bookmarkStart w:name="z501" w:id="420"/>
    <w:p>
      <w:pPr>
        <w:spacing w:after="0"/>
        <w:ind w:left="0"/>
        <w:jc w:val="both"/>
      </w:pPr>
      <w:r>
        <w:rPr>
          <w:rFonts w:ascii="Times New Roman"/>
          <w:b w:val="false"/>
          <w:i w:val="false"/>
          <w:color w:val="000000"/>
          <w:sz w:val="28"/>
        </w:rPr>
        <w:t>
      Администратор программ |______________|</w:t>
      </w:r>
    </w:p>
    <w:bookmarkEnd w:id="420"/>
    <w:bookmarkStart w:name="z502" w:id="421"/>
    <w:p>
      <w:pPr>
        <w:spacing w:after="0"/>
        <w:ind w:left="0"/>
        <w:jc w:val="both"/>
      </w:pPr>
      <w:r>
        <w:rPr>
          <w:rFonts w:ascii="Times New Roman"/>
          <w:b w:val="false"/>
          <w:i w:val="false"/>
          <w:color w:val="000000"/>
          <w:sz w:val="28"/>
        </w:rPr>
        <w:t>
      Государственное учреждение |______________|</w:t>
      </w:r>
    </w:p>
    <w:bookmarkEnd w:id="421"/>
    <w:bookmarkStart w:name="z503" w:id="422"/>
    <w:p>
      <w:pPr>
        <w:spacing w:after="0"/>
        <w:ind w:left="0"/>
        <w:jc w:val="both"/>
      </w:pPr>
      <w:r>
        <w:rPr>
          <w:rFonts w:ascii="Times New Roman"/>
          <w:b w:val="false"/>
          <w:i w:val="false"/>
          <w:color w:val="000000"/>
          <w:sz w:val="28"/>
        </w:rPr>
        <w:t>
      Программа |______________|</w:t>
      </w:r>
    </w:p>
    <w:bookmarkEnd w:id="422"/>
    <w:bookmarkStart w:name="z504" w:id="423"/>
    <w:p>
      <w:pPr>
        <w:spacing w:after="0"/>
        <w:ind w:left="0"/>
        <w:jc w:val="both"/>
      </w:pPr>
      <w:r>
        <w:rPr>
          <w:rFonts w:ascii="Times New Roman"/>
          <w:b w:val="false"/>
          <w:i w:val="false"/>
          <w:color w:val="000000"/>
          <w:sz w:val="28"/>
        </w:rPr>
        <w:t>
      Специфика |______________|</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тысяч тенге (графа 3*графа 4*графа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24"/>
    <w:bookmarkStart w:name="z506" w:id="425"/>
    <w:p>
      <w:pPr>
        <w:spacing w:after="0"/>
        <w:ind w:left="0"/>
        <w:jc w:val="both"/>
      </w:pPr>
      <w:r>
        <w:rPr>
          <w:rFonts w:ascii="Times New Roman"/>
          <w:b w:val="false"/>
          <w:i w:val="false"/>
          <w:color w:val="000000"/>
          <w:sz w:val="28"/>
        </w:rPr>
        <w:t xml:space="preserve">
      государственного учреждения </w:t>
      </w:r>
    </w:p>
    <w:bookmarkEnd w:id="425"/>
    <w:p>
      <w:pPr>
        <w:spacing w:after="0"/>
        <w:ind w:left="0"/>
        <w:jc w:val="both"/>
      </w:pPr>
      <w:bookmarkStart w:name="z507" w:id="426"/>
      <w:r>
        <w:rPr>
          <w:rFonts w:ascii="Times New Roman"/>
          <w:b w:val="false"/>
          <w:i w:val="false"/>
          <w:color w:val="000000"/>
          <w:sz w:val="28"/>
        </w:rPr>
        <w:t xml:space="preserve">
      ___________________________________________________________________  </w:t>
      </w:r>
    </w:p>
    <w:bookmarkEnd w:id="4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08" w:id="427"/>
    <w:p>
      <w:pPr>
        <w:spacing w:after="0"/>
        <w:ind w:left="0"/>
        <w:jc w:val="both"/>
      </w:pPr>
      <w:r>
        <w:rPr>
          <w:rFonts w:ascii="Times New Roman"/>
          <w:b w:val="false"/>
          <w:i w:val="false"/>
          <w:color w:val="000000"/>
          <w:sz w:val="28"/>
        </w:rPr>
        <w:t xml:space="preserve">
      Руководитель бюджетной программы </w:t>
      </w:r>
    </w:p>
    <w:bookmarkEnd w:id="427"/>
    <w:p>
      <w:pPr>
        <w:spacing w:after="0"/>
        <w:ind w:left="0"/>
        <w:jc w:val="both"/>
      </w:pPr>
      <w:bookmarkStart w:name="z509" w:id="428"/>
      <w:r>
        <w:rPr>
          <w:rFonts w:ascii="Times New Roman"/>
          <w:b w:val="false"/>
          <w:i w:val="false"/>
          <w:color w:val="000000"/>
          <w:sz w:val="28"/>
        </w:rPr>
        <w:t xml:space="preserve">
      __________________________________________________________________  </w:t>
      </w:r>
    </w:p>
    <w:bookmarkEnd w:id="4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10" w:id="42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429"/>
    <w:p>
      <w:pPr>
        <w:spacing w:after="0"/>
        <w:ind w:left="0"/>
        <w:jc w:val="both"/>
      </w:pPr>
      <w:bookmarkStart w:name="z511" w:id="430"/>
      <w:r>
        <w:rPr>
          <w:rFonts w:ascii="Times New Roman"/>
          <w:b w:val="false"/>
          <w:i w:val="false"/>
          <w:color w:val="000000"/>
          <w:sz w:val="28"/>
        </w:rPr>
        <w:t xml:space="preserve">
      ____________________________________________________________________  </w:t>
      </w:r>
    </w:p>
    <w:bookmarkEnd w:id="43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14" w:id="431"/>
    <w:p>
      <w:pPr>
        <w:spacing w:after="0"/>
        <w:ind w:left="0"/>
        <w:jc w:val="both"/>
      </w:pPr>
      <w:r>
        <w:rPr>
          <w:rFonts w:ascii="Times New Roman"/>
          <w:b w:val="false"/>
          <w:i w:val="false"/>
          <w:color w:val="000000"/>
          <w:sz w:val="28"/>
        </w:rPr>
        <w:t>
      Форма 01-162</w:t>
      </w:r>
    </w:p>
    <w:bookmarkEnd w:id="431"/>
    <w:bookmarkStart w:name="z515" w:id="432"/>
    <w:p>
      <w:pPr>
        <w:spacing w:after="0"/>
        <w:ind w:left="0"/>
        <w:jc w:val="left"/>
      </w:pPr>
      <w:r>
        <w:rPr>
          <w:rFonts w:ascii="Times New Roman"/>
          <w:b/>
          <w:i w:val="false"/>
          <w:color w:val="000000"/>
        </w:rPr>
        <w:t xml:space="preserve"> Расчет расходов на служебные командировки за пределы страны</w:t>
      </w:r>
    </w:p>
    <w:bookmarkEnd w:id="432"/>
    <w:bookmarkStart w:name="z516" w:id="433"/>
    <w:p>
      <w:pPr>
        <w:spacing w:after="0"/>
        <w:ind w:left="0"/>
        <w:jc w:val="both"/>
      </w:pPr>
      <w:r>
        <w:rPr>
          <w:rFonts w:ascii="Times New Roman"/>
          <w:b w:val="false"/>
          <w:i w:val="false"/>
          <w:color w:val="000000"/>
          <w:sz w:val="28"/>
        </w:rPr>
        <w:t>
      Год</w:t>
      </w:r>
    </w:p>
    <w:bookmarkEnd w:id="433"/>
    <w:bookmarkStart w:name="z517" w:id="434"/>
    <w:p>
      <w:pPr>
        <w:spacing w:after="0"/>
        <w:ind w:left="0"/>
        <w:jc w:val="both"/>
      </w:pPr>
      <w:r>
        <w:rPr>
          <w:rFonts w:ascii="Times New Roman"/>
          <w:b w:val="false"/>
          <w:i w:val="false"/>
          <w:color w:val="000000"/>
          <w:sz w:val="28"/>
        </w:rPr>
        <w:t>
      Коды |______________|</w:t>
      </w:r>
    </w:p>
    <w:bookmarkEnd w:id="434"/>
    <w:bookmarkStart w:name="z518" w:id="435"/>
    <w:p>
      <w:pPr>
        <w:spacing w:after="0"/>
        <w:ind w:left="0"/>
        <w:jc w:val="both"/>
      </w:pPr>
      <w:r>
        <w:rPr>
          <w:rFonts w:ascii="Times New Roman"/>
          <w:b w:val="false"/>
          <w:i w:val="false"/>
          <w:color w:val="000000"/>
          <w:sz w:val="28"/>
        </w:rPr>
        <w:t>
      Вид данных (прогноз, план, отчет) |______________|</w:t>
      </w:r>
    </w:p>
    <w:bookmarkEnd w:id="435"/>
    <w:bookmarkStart w:name="z519" w:id="436"/>
    <w:p>
      <w:pPr>
        <w:spacing w:after="0"/>
        <w:ind w:left="0"/>
        <w:jc w:val="both"/>
      </w:pPr>
      <w:r>
        <w:rPr>
          <w:rFonts w:ascii="Times New Roman"/>
          <w:b w:val="false"/>
          <w:i w:val="false"/>
          <w:color w:val="000000"/>
          <w:sz w:val="28"/>
        </w:rPr>
        <w:t>
      Функциональная группа |______________|</w:t>
      </w:r>
    </w:p>
    <w:bookmarkEnd w:id="436"/>
    <w:bookmarkStart w:name="z520" w:id="437"/>
    <w:p>
      <w:pPr>
        <w:spacing w:after="0"/>
        <w:ind w:left="0"/>
        <w:jc w:val="both"/>
      </w:pPr>
      <w:r>
        <w:rPr>
          <w:rFonts w:ascii="Times New Roman"/>
          <w:b w:val="false"/>
          <w:i w:val="false"/>
          <w:color w:val="000000"/>
          <w:sz w:val="28"/>
        </w:rPr>
        <w:t>
      Администратор программ |______________|</w:t>
      </w:r>
    </w:p>
    <w:bookmarkEnd w:id="437"/>
    <w:bookmarkStart w:name="z521" w:id="438"/>
    <w:p>
      <w:pPr>
        <w:spacing w:after="0"/>
        <w:ind w:left="0"/>
        <w:jc w:val="both"/>
      </w:pPr>
      <w:r>
        <w:rPr>
          <w:rFonts w:ascii="Times New Roman"/>
          <w:b w:val="false"/>
          <w:i w:val="false"/>
          <w:color w:val="000000"/>
          <w:sz w:val="28"/>
        </w:rPr>
        <w:t>
      Государственное учреждение |______________|</w:t>
      </w:r>
    </w:p>
    <w:bookmarkEnd w:id="438"/>
    <w:bookmarkStart w:name="z522" w:id="439"/>
    <w:p>
      <w:pPr>
        <w:spacing w:after="0"/>
        <w:ind w:left="0"/>
        <w:jc w:val="both"/>
      </w:pPr>
      <w:r>
        <w:rPr>
          <w:rFonts w:ascii="Times New Roman"/>
          <w:b w:val="false"/>
          <w:i w:val="false"/>
          <w:color w:val="000000"/>
          <w:sz w:val="28"/>
        </w:rPr>
        <w:t>
      Программа |______________|</w:t>
      </w:r>
    </w:p>
    <w:bookmarkEnd w:id="439"/>
    <w:bookmarkStart w:name="z523" w:id="440"/>
    <w:p>
      <w:pPr>
        <w:spacing w:after="0"/>
        <w:ind w:left="0"/>
        <w:jc w:val="both"/>
      </w:pPr>
      <w:r>
        <w:rPr>
          <w:rFonts w:ascii="Times New Roman"/>
          <w:b w:val="false"/>
          <w:i w:val="false"/>
          <w:color w:val="000000"/>
          <w:sz w:val="28"/>
        </w:rPr>
        <w:t>
      Специфика |______________|</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24" w:id="44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41"/>
    <w:bookmarkStart w:name="z525" w:id="442"/>
    <w:p>
      <w:pPr>
        <w:spacing w:after="0"/>
        <w:ind w:left="0"/>
        <w:jc w:val="both"/>
      </w:pPr>
      <w:r>
        <w:rPr>
          <w:rFonts w:ascii="Times New Roman"/>
          <w:b w:val="false"/>
          <w:i w:val="false"/>
          <w:color w:val="000000"/>
          <w:sz w:val="28"/>
        </w:rPr>
        <w:t xml:space="preserve">
      государственного учреждения </w:t>
      </w:r>
    </w:p>
    <w:bookmarkEnd w:id="442"/>
    <w:p>
      <w:pPr>
        <w:spacing w:after="0"/>
        <w:ind w:left="0"/>
        <w:jc w:val="both"/>
      </w:pPr>
      <w:bookmarkStart w:name="z526" w:id="443"/>
      <w:r>
        <w:rPr>
          <w:rFonts w:ascii="Times New Roman"/>
          <w:b w:val="false"/>
          <w:i w:val="false"/>
          <w:color w:val="000000"/>
          <w:sz w:val="28"/>
        </w:rPr>
        <w:t xml:space="preserve">
      ____________________________________________________________________  </w:t>
      </w:r>
    </w:p>
    <w:bookmarkEnd w:id="44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7" w:id="444"/>
    <w:p>
      <w:pPr>
        <w:spacing w:after="0"/>
        <w:ind w:left="0"/>
        <w:jc w:val="both"/>
      </w:pPr>
      <w:r>
        <w:rPr>
          <w:rFonts w:ascii="Times New Roman"/>
          <w:b w:val="false"/>
          <w:i w:val="false"/>
          <w:color w:val="000000"/>
          <w:sz w:val="28"/>
        </w:rPr>
        <w:t xml:space="preserve">
      Руководитель бюджетной программы </w:t>
      </w:r>
    </w:p>
    <w:bookmarkEnd w:id="444"/>
    <w:p>
      <w:pPr>
        <w:spacing w:after="0"/>
        <w:ind w:left="0"/>
        <w:jc w:val="both"/>
      </w:pPr>
      <w:bookmarkStart w:name="z528" w:id="445"/>
      <w:r>
        <w:rPr>
          <w:rFonts w:ascii="Times New Roman"/>
          <w:b w:val="false"/>
          <w:i w:val="false"/>
          <w:color w:val="000000"/>
          <w:sz w:val="28"/>
        </w:rPr>
        <w:t xml:space="preserve">
      ____________________________________________________________________  </w:t>
      </w:r>
    </w:p>
    <w:bookmarkEnd w:id="4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29" w:id="446"/>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446"/>
    <w:p>
      <w:pPr>
        <w:spacing w:after="0"/>
        <w:ind w:left="0"/>
        <w:jc w:val="both"/>
      </w:pPr>
      <w:bookmarkStart w:name="z530" w:id="447"/>
      <w:r>
        <w:rPr>
          <w:rFonts w:ascii="Times New Roman"/>
          <w:b w:val="false"/>
          <w:i w:val="false"/>
          <w:color w:val="000000"/>
          <w:sz w:val="28"/>
        </w:rPr>
        <w:t xml:space="preserve">
      ____________________________________________________________________   </w:t>
      </w:r>
    </w:p>
    <w:bookmarkEnd w:id="44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01-166</w:t>
            </w:r>
          </w:p>
        </w:tc>
      </w:tr>
    </w:tbl>
    <w:bookmarkStart w:name="z534" w:id="448"/>
    <w:p>
      <w:pPr>
        <w:spacing w:after="0"/>
        <w:ind w:left="0"/>
        <w:jc w:val="left"/>
      </w:pPr>
      <w:r>
        <w:rPr>
          <w:rFonts w:ascii="Times New Roman"/>
          <w:b/>
          <w:i w:val="false"/>
          <w:color w:val="000000"/>
        </w:rPr>
        <w:t xml:space="preserve"> Расчет расходов на оплату деятельности политических партий</w:t>
      </w:r>
    </w:p>
    <w:bookmarkEnd w:id="448"/>
    <w:bookmarkStart w:name="z535" w:id="449"/>
    <w:p>
      <w:pPr>
        <w:spacing w:after="0"/>
        <w:ind w:left="0"/>
        <w:jc w:val="both"/>
      </w:pPr>
      <w:r>
        <w:rPr>
          <w:rFonts w:ascii="Times New Roman"/>
          <w:b w:val="false"/>
          <w:i w:val="false"/>
          <w:color w:val="000000"/>
          <w:sz w:val="28"/>
        </w:rPr>
        <w:t>
      Год</w:t>
      </w:r>
    </w:p>
    <w:bookmarkEnd w:id="449"/>
    <w:bookmarkStart w:name="z536" w:id="450"/>
    <w:p>
      <w:pPr>
        <w:spacing w:after="0"/>
        <w:ind w:left="0"/>
        <w:jc w:val="both"/>
      </w:pPr>
      <w:r>
        <w:rPr>
          <w:rFonts w:ascii="Times New Roman"/>
          <w:b w:val="false"/>
          <w:i w:val="false"/>
          <w:color w:val="000000"/>
          <w:sz w:val="28"/>
        </w:rPr>
        <w:t>
      Коды |______________|</w:t>
      </w:r>
    </w:p>
    <w:bookmarkEnd w:id="450"/>
    <w:bookmarkStart w:name="z537" w:id="451"/>
    <w:p>
      <w:pPr>
        <w:spacing w:after="0"/>
        <w:ind w:left="0"/>
        <w:jc w:val="both"/>
      </w:pPr>
      <w:r>
        <w:rPr>
          <w:rFonts w:ascii="Times New Roman"/>
          <w:b w:val="false"/>
          <w:i w:val="false"/>
          <w:color w:val="000000"/>
          <w:sz w:val="28"/>
        </w:rPr>
        <w:t>
      Вид данных (прогноз, план, отчет) |______________|</w:t>
      </w:r>
    </w:p>
    <w:bookmarkEnd w:id="451"/>
    <w:bookmarkStart w:name="z538" w:id="452"/>
    <w:p>
      <w:pPr>
        <w:spacing w:after="0"/>
        <w:ind w:left="0"/>
        <w:jc w:val="both"/>
      </w:pPr>
      <w:r>
        <w:rPr>
          <w:rFonts w:ascii="Times New Roman"/>
          <w:b w:val="false"/>
          <w:i w:val="false"/>
          <w:color w:val="000000"/>
          <w:sz w:val="28"/>
        </w:rPr>
        <w:t>
      Функциональная группа |______________|</w:t>
      </w:r>
    </w:p>
    <w:bookmarkEnd w:id="452"/>
    <w:bookmarkStart w:name="z539" w:id="453"/>
    <w:p>
      <w:pPr>
        <w:spacing w:after="0"/>
        <w:ind w:left="0"/>
        <w:jc w:val="both"/>
      </w:pPr>
      <w:r>
        <w:rPr>
          <w:rFonts w:ascii="Times New Roman"/>
          <w:b w:val="false"/>
          <w:i w:val="false"/>
          <w:color w:val="000000"/>
          <w:sz w:val="28"/>
        </w:rPr>
        <w:t>
      Администратор программ |______________|</w:t>
      </w:r>
    </w:p>
    <w:bookmarkEnd w:id="453"/>
    <w:bookmarkStart w:name="z540" w:id="454"/>
    <w:p>
      <w:pPr>
        <w:spacing w:after="0"/>
        <w:ind w:left="0"/>
        <w:jc w:val="both"/>
      </w:pPr>
      <w:r>
        <w:rPr>
          <w:rFonts w:ascii="Times New Roman"/>
          <w:b w:val="false"/>
          <w:i w:val="false"/>
          <w:color w:val="000000"/>
          <w:sz w:val="28"/>
        </w:rPr>
        <w:t>
      Государственное учреждение |______________|</w:t>
      </w:r>
    </w:p>
    <w:bookmarkEnd w:id="454"/>
    <w:bookmarkStart w:name="z541" w:id="455"/>
    <w:p>
      <w:pPr>
        <w:spacing w:after="0"/>
        <w:ind w:left="0"/>
        <w:jc w:val="both"/>
      </w:pPr>
      <w:r>
        <w:rPr>
          <w:rFonts w:ascii="Times New Roman"/>
          <w:b w:val="false"/>
          <w:i w:val="false"/>
          <w:color w:val="000000"/>
          <w:sz w:val="28"/>
        </w:rPr>
        <w:t>
      Программа |______________|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избирателей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 тысяч тенге (графа3*графа4*графа 5)/1000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56"/>
    <w:p>
      <w:pPr>
        <w:spacing w:after="0"/>
        <w:ind w:left="0"/>
        <w:jc w:val="both"/>
      </w:pPr>
      <w:r>
        <w:rPr>
          <w:rFonts w:ascii="Times New Roman"/>
          <w:b w:val="false"/>
          <w:i w:val="false"/>
          <w:color w:val="000000"/>
          <w:sz w:val="28"/>
        </w:rPr>
        <w:t>
      Специфика                                  </w:t>
      </w:r>
    </w:p>
    <w:bookmarkEnd w:id="456"/>
    <w:bookmarkStart w:name="z543" w:id="45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57"/>
    <w:bookmarkStart w:name="z544" w:id="458"/>
    <w:p>
      <w:pPr>
        <w:spacing w:after="0"/>
        <w:ind w:left="0"/>
        <w:jc w:val="both"/>
      </w:pPr>
      <w:r>
        <w:rPr>
          <w:rFonts w:ascii="Times New Roman"/>
          <w:b w:val="false"/>
          <w:i w:val="false"/>
          <w:color w:val="000000"/>
          <w:sz w:val="28"/>
        </w:rPr>
        <w:t xml:space="preserve">
      государственного учреждения </w:t>
      </w:r>
    </w:p>
    <w:bookmarkEnd w:id="458"/>
    <w:p>
      <w:pPr>
        <w:spacing w:after="0"/>
        <w:ind w:left="0"/>
        <w:jc w:val="both"/>
      </w:pPr>
      <w:bookmarkStart w:name="z545" w:id="459"/>
      <w:r>
        <w:rPr>
          <w:rFonts w:ascii="Times New Roman"/>
          <w:b w:val="false"/>
          <w:i w:val="false"/>
          <w:color w:val="000000"/>
          <w:sz w:val="28"/>
        </w:rPr>
        <w:t xml:space="preserve">
      ______________________________________________________________________  </w:t>
      </w:r>
    </w:p>
    <w:bookmarkEnd w:id="45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46" w:id="460"/>
    <w:p>
      <w:pPr>
        <w:spacing w:after="0"/>
        <w:ind w:left="0"/>
        <w:jc w:val="both"/>
      </w:pPr>
      <w:r>
        <w:rPr>
          <w:rFonts w:ascii="Times New Roman"/>
          <w:b w:val="false"/>
          <w:i w:val="false"/>
          <w:color w:val="000000"/>
          <w:sz w:val="28"/>
        </w:rPr>
        <w:t xml:space="preserve">
      Руководитель бюджетной программы </w:t>
      </w:r>
    </w:p>
    <w:bookmarkEnd w:id="460"/>
    <w:p>
      <w:pPr>
        <w:spacing w:after="0"/>
        <w:ind w:left="0"/>
        <w:jc w:val="both"/>
      </w:pPr>
      <w:bookmarkStart w:name="z547" w:id="461"/>
      <w:r>
        <w:rPr>
          <w:rFonts w:ascii="Times New Roman"/>
          <w:b w:val="false"/>
          <w:i w:val="false"/>
          <w:color w:val="000000"/>
          <w:sz w:val="28"/>
        </w:rPr>
        <w:t xml:space="preserve">
      _______________________________________________________________________  </w:t>
      </w:r>
    </w:p>
    <w:bookmarkEnd w:id="46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48" w:id="462"/>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462"/>
    <w:p>
      <w:pPr>
        <w:spacing w:after="0"/>
        <w:ind w:left="0"/>
        <w:jc w:val="both"/>
      </w:pPr>
      <w:bookmarkStart w:name="z549" w:id="463"/>
      <w:r>
        <w:rPr>
          <w:rFonts w:ascii="Times New Roman"/>
          <w:b w:val="false"/>
          <w:i w:val="false"/>
          <w:color w:val="000000"/>
          <w:sz w:val="28"/>
        </w:rPr>
        <w:t xml:space="preserve">
      ____________________________________________________________________  </w:t>
      </w:r>
    </w:p>
    <w:bookmarkEnd w:id="46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52" w:id="464"/>
    <w:p>
      <w:pPr>
        <w:spacing w:after="0"/>
        <w:ind w:left="0"/>
        <w:jc w:val="both"/>
      </w:pPr>
      <w:r>
        <w:rPr>
          <w:rFonts w:ascii="Times New Roman"/>
          <w:b w:val="false"/>
          <w:i w:val="false"/>
          <w:color w:val="000000"/>
          <w:sz w:val="28"/>
        </w:rPr>
        <w:t>
      Форма 02-166</w:t>
      </w:r>
    </w:p>
    <w:bookmarkEnd w:id="464"/>
    <w:bookmarkStart w:name="z553" w:id="465"/>
    <w:p>
      <w:pPr>
        <w:spacing w:after="0"/>
        <w:ind w:left="0"/>
        <w:jc w:val="left"/>
      </w:pPr>
      <w:r>
        <w:rPr>
          <w:rFonts w:ascii="Times New Roman"/>
          <w:b/>
          <w:i w:val="false"/>
          <w:color w:val="000000"/>
        </w:rPr>
        <w:t xml:space="preserve"> Расчет расходов на оплату выборов</w:t>
      </w:r>
    </w:p>
    <w:bookmarkEnd w:id="465"/>
    <w:bookmarkStart w:name="z554" w:id="466"/>
    <w:p>
      <w:pPr>
        <w:spacing w:after="0"/>
        <w:ind w:left="0"/>
        <w:jc w:val="both"/>
      </w:pPr>
      <w:r>
        <w:rPr>
          <w:rFonts w:ascii="Times New Roman"/>
          <w:b w:val="false"/>
          <w:i w:val="false"/>
          <w:color w:val="000000"/>
          <w:sz w:val="28"/>
        </w:rPr>
        <w:t>
      Год</w:t>
      </w:r>
    </w:p>
    <w:bookmarkEnd w:id="466"/>
    <w:bookmarkStart w:name="z555" w:id="467"/>
    <w:p>
      <w:pPr>
        <w:spacing w:after="0"/>
        <w:ind w:left="0"/>
        <w:jc w:val="both"/>
      </w:pPr>
      <w:r>
        <w:rPr>
          <w:rFonts w:ascii="Times New Roman"/>
          <w:b w:val="false"/>
          <w:i w:val="false"/>
          <w:color w:val="000000"/>
          <w:sz w:val="28"/>
        </w:rPr>
        <w:t>
      Коды |______________|</w:t>
      </w:r>
    </w:p>
    <w:bookmarkEnd w:id="467"/>
    <w:bookmarkStart w:name="z556" w:id="468"/>
    <w:p>
      <w:pPr>
        <w:spacing w:after="0"/>
        <w:ind w:left="0"/>
        <w:jc w:val="both"/>
      </w:pPr>
      <w:r>
        <w:rPr>
          <w:rFonts w:ascii="Times New Roman"/>
          <w:b w:val="false"/>
          <w:i w:val="false"/>
          <w:color w:val="000000"/>
          <w:sz w:val="28"/>
        </w:rPr>
        <w:t>
      Вид данных (прогноз, план, отчет) |______________|</w:t>
      </w:r>
    </w:p>
    <w:bookmarkEnd w:id="468"/>
    <w:bookmarkStart w:name="z557" w:id="469"/>
    <w:p>
      <w:pPr>
        <w:spacing w:after="0"/>
        <w:ind w:left="0"/>
        <w:jc w:val="both"/>
      </w:pPr>
      <w:r>
        <w:rPr>
          <w:rFonts w:ascii="Times New Roman"/>
          <w:b w:val="false"/>
          <w:i w:val="false"/>
          <w:color w:val="000000"/>
          <w:sz w:val="28"/>
        </w:rPr>
        <w:t>
      Функциональная группа |______________|</w:t>
      </w:r>
    </w:p>
    <w:bookmarkEnd w:id="469"/>
    <w:bookmarkStart w:name="z558" w:id="470"/>
    <w:p>
      <w:pPr>
        <w:spacing w:after="0"/>
        <w:ind w:left="0"/>
        <w:jc w:val="both"/>
      </w:pPr>
      <w:r>
        <w:rPr>
          <w:rFonts w:ascii="Times New Roman"/>
          <w:b w:val="false"/>
          <w:i w:val="false"/>
          <w:color w:val="000000"/>
          <w:sz w:val="28"/>
        </w:rPr>
        <w:t>
      Администратор программ |______________|</w:t>
      </w:r>
    </w:p>
    <w:bookmarkEnd w:id="470"/>
    <w:bookmarkStart w:name="z559" w:id="471"/>
    <w:p>
      <w:pPr>
        <w:spacing w:after="0"/>
        <w:ind w:left="0"/>
        <w:jc w:val="both"/>
      </w:pPr>
      <w:r>
        <w:rPr>
          <w:rFonts w:ascii="Times New Roman"/>
          <w:b w:val="false"/>
          <w:i w:val="false"/>
          <w:color w:val="000000"/>
          <w:sz w:val="28"/>
        </w:rPr>
        <w:t>
      Государственное учреждение |______________|</w:t>
      </w:r>
    </w:p>
    <w:bookmarkEnd w:id="471"/>
    <w:bookmarkStart w:name="z560" w:id="472"/>
    <w:p>
      <w:pPr>
        <w:spacing w:after="0"/>
        <w:ind w:left="0"/>
        <w:jc w:val="both"/>
      </w:pPr>
      <w:r>
        <w:rPr>
          <w:rFonts w:ascii="Times New Roman"/>
          <w:b w:val="false"/>
          <w:i w:val="false"/>
          <w:color w:val="000000"/>
          <w:sz w:val="28"/>
        </w:rPr>
        <w:t>
      Программа |______________|</w:t>
      </w:r>
    </w:p>
    <w:bookmarkEnd w:id="472"/>
    <w:bookmarkStart w:name="z561" w:id="473"/>
    <w:p>
      <w:pPr>
        <w:spacing w:after="0"/>
        <w:ind w:left="0"/>
        <w:jc w:val="both"/>
      </w:pPr>
      <w:r>
        <w:rPr>
          <w:rFonts w:ascii="Times New Roman"/>
          <w:b w:val="false"/>
          <w:i w:val="false"/>
          <w:color w:val="000000"/>
          <w:sz w:val="28"/>
        </w:rPr>
        <w:t>
      Специфика |______________|</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кандидатов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тыяч тенге (графа2 х графа3/1000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кандидатов, кроме кандидатов, баллотирующихся по партийным спискам, в средствах массовой информации в соответствии с пунктом 3 статьи 28  Конституционного закона "О выборах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производимые в соответствии с пунктами 4 и 5 статьи 28 Конституционного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кандидатов, кроме кандидатов, баллотирующихся по партийным спискам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7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74"/>
    <w:bookmarkStart w:name="z563" w:id="475"/>
    <w:p>
      <w:pPr>
        <w:spacing w:after="0"/>
        <w:ind w:left="0"/>
        <w:jc w:val="both"/>
      </w:pPr>
      <w:r>
        <w:rPr>
          <w:rFonts w:ascii="Times New Roman"/>
          <w:b w:val="false"/>
          <w:i w:val="false"/>
          <w:color w:val="000000"/>
          <w:sz w:val="28"/>
        </w:rPr>
        <w:t xml:space="preserve">
      государственного учреждения </w:t>
      </w:r>
    </w:p>
    <w:bookmarkEnd w:id="475"/>
    <w:p>
      <w:pPr>
        <w:spacing w:after="0"/>
        <w:ind w:left="0"/>
        <w:jc w:val="both"/>
      </w:pPr>
      <w:bookmarkStart w:name="z564" w:id="476"/>
      <w:r>
        <w:rPr>
          <w:rFonts w:ascii="Times New Roman"/>
          <w:b w:val="false"/>
          <w:i w:val="false"/>
          <w:color w:val="000000"/>
          <w:sz w:val="28"/>
        </w:rPr>
        <w:t xml:space="preserve">
      __________________________________________________________________  </w:t>
      </w:r>
    </w:p>
    <w:bookmarkEnd w:id="47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65" w:id="477"/>
    <w:p>
      <w:pPr>
        <w:spacing w:after="0"/>
        <w:ind w:left="0"/>
        <w:jc w:val="both"/>
      </w:pPr>
      <w:r>
        <w:rPr>
          <w:rFonts w:ascii="Times New Roman"/>
          <w:b w:val="false"/>
          <w:i w:val="false"/>
          <w:color w:val="000000"/>
          <w:sz w:val="28"/>
        </w:rPr>
        <w:t xml:space="preserve">
      Руководитель бюджетной программы </w:t>
      </w:r>
    </w:p>
    <w:bookmarkEnd w:id="477"/>
    <w:p>
      <w:pPr>
        <w:spacing w:after="0"/>
        <w:ind w:left="0"/>
        <w:jc w:val="both"/>
      </w:pPr>
      <w:bookmarkStart w:name="z566" w:id="478"/>
      <w:r>
        <w:rPr>
          <w:rFonts w:ascii="Times New Roman"/>
          <w:b w:val="false"/>
          <w:i w:val="false"/>
          <w:color w:val="000000"/>
          <w:sz w:val="28"/>
        </w:rPr>
        <w:t xml:space="preserve">
      ___________________________________________________________________  </w:t>
      </w:r>
    </w:p>
    <w:bookmarkEnd w:id="47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67" w:id="479"/>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479"/>
    <w:p>
      <w:pPr>
        <w:spacing w:after="0"/>
        <w:ind w:left="0"/>
        <w:jc w:val="both"/>
      </w:pPr>
      <w:bookmarkStart w:name="z568" w:id="480"/>
      <w:r>
        <w:rPr>
          <w:rFonts w:ascii="Times New Roman"/>
          <w:b w:val="false"/>
          <w:i w:val="false"/>
          <w:color w:val="000000"/>
          <w:sz w:val="28"/>
        </w:rPr>
        <w:t xml:space="preserve">
      ____________________________________________________________________   </w:t>
      </w:r>
    </w:p>
    <w:bookmarkEnd w:id="48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02-324</w:t>
            </w:r>
          </w:p>
        </w:tc>
      </w:tr>
    </w:tbl>
    <w:bookmarkStart w:name="z572" w:id="481"/>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481"/>
    <w:bookmarkStart w:name="z573" w:id="482"/>
    <w:p>
      <w:pPr>
        <w:spacing w:after="0"/>
        <w:ind w:left="0"/>
        <w:jc w:val="both"/>
      </w:pPr>
      <w:r>
        <w:rPr>
          <w:rFonts w:ascii="Times New Roman"/>
          <w:b w:val="false"/>
          <w:i w:val="false"/>
          <w:color w:val="000000"/>
          <w:sz w:val="28"/>
        </w:rPr>
        <w:t>
      Коды</w:t>
      </w:r>
    </w:p>
    <w:bookmarkEnd w:id="482"/>
    <w:bookmarkStart w:name="z574" w:id="483"/>
    <w:p>
      <w:pPr>
        <w:spacing w:after="0"/>
        <w:ind w:left="0"/>
        <w:jc w:val="both"/>
      </w:pPr>
      <w:r>
        <w:rPr>
          <w:rFonts w:ascii="Times New Roman"/>
          <w:b w:val="false"/>
          <w:i w:val="false"/>
          <w:color w:val="000000"/>
          <w:sz w:val="28"/>
        </w:rPr>
        <w:t>
      Год |______________|</w:t>
      </w:r>
    </w:p>
    <w:bookmarkEnd w:id="483"/>
    <w:bookmarkStart w:name="z575" w:id="484"/>
    <w:p>
      <w:pPr>
        <w:spacing w:after="0"/>
        <w:ind w:left="0"/>
        <w:jc w:val="both"/>
      </w:pPr>
      <w:r>
        <w:rPr>
          <w:rFonts w:ascii="Times New Roman"/>
          <w:b w:val="false"/>
          <w:i w:val="false"/>
          <w:color w:val="000000"/>
          <w:sz w:val="28"/>
        </w:rPr>
        <w:t>
      Вид данных (прогноз, план, отчет) |______________|</w:t>
      </w:r>
    </w:p>
    <w:bookmarkEnd w:id="484"/>
    <w:bookmarkStart w:name="z576" w:id="485"/>
    <w:p>
      <w:pPr>
        <w:spacing w:after="0"/>
        <w:ind w:left="0"/>
        <w:jc w:val="both"/>
      </w:pPr>
      <w:r>
        <w:rPr>
          <w:rFonts w:ascii="Times New Roman"/>
          <w:b w:val="false"/>
          <w:i w:val="false"/>
          <w:color w:val="000000"/>
          <w:sz w:val="28"/>
        </w:rPr>
        <w:t>
      Функциональная группа |______________|</w:t>
      </w:r>
    </w:p>
    <w:bookmarkEnd w:id="485"/>
    <w:bookmarkStart w:name="z577" w:id="486"/>
    <w:p>
      <w:pPr>
        <w:spacing w:after="0"/>
        <w:ind w:left="0"/>
        <w:jc w:val="both"/>
      </w:pPr>
      <w:r>
        <w:rPr>
          <w:rFonts w:ascii="Times New Roman"/>
          <w:b w:val="false"/>
          <w:i w:val="false"/>
          <w:color w:val="000000"/>
          <w:sz w:val="28"/>
        </w:rPr>
        <w:t>
      Администратор программ |______________|</w:t>
      </w:r>
    </w:p>
    <w:bookmarkEnd w:id="486"/>
    <w:bookmarkStart w:name="z578" w:id="487"/>
    <w:p>
      <w:pPr>
        <w:spacing w:after="0"/>
        <w:ind w:left="0"/>
        <w:jc w:val="both"/>
      </w:pPr>
      <w:r>
        <w:rPr>
          <w:rFonts w:ascii="Times New Roman"/>
          <w:b w:val="false"/>
          <w:i w:val="false"/>
          <w:color w:val="000000"/>
          <w:sz w:val="28"/>
        </w:rPr>
        <w:t>
      Государственное учреждение |______________|</w:t>
      </w:r>
    </w:p>
    <w:bookmarkEnd w:id="487"/>
    <w:bookmarkStart w:name="z579" w:id="488"/>
    <w:p>
      <w:pPr>
        <w:spacing w:after="0"/>
        <w:ind w:left="0"/>
        <w:jc w:val="both"/>
      </w:pPr>
      <w:r>
        <w:rPr>
          <w:rFonts w:ascii="Times New Roman"/>
          <w:b w:val="false"/>
          <w:i w:val="false"/>
          <w:color w:val="000000"/>
          <w:sz w:val="28"/>
        </w:rPr>
        <w:t>
      Программа |______________|</w:t>
      </w:r>
    </w:p>
    <w:bookmarkEnd w:id="488"/>
    <w:bookmarkStart w:name="z580" w:id="489"/>
    <w:p>
      <w:pPr>
        <w:spacing w:after="0"/>
        <w:ind w:left="0"/>
        <w:jc w:val="both"/>
      </w:pPr>
      <w:r>
        <w:rPr>
          <w:rFonts w:ascii="Times New Roman"/>
          <w:b w:val="false"/>
          <w:i w:val="false"/>
          <w:color w:val="000000"/>
          <w:sz w:val="28"/>
        </w:rPr>
        <w:t>
      Специфика |______________|</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для специалистов среднего звена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для специалистов рабочей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для педагогических специальностей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для медицинских специальностей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получателей обычного размера стипендии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90"/>
    <w:p>
      <w:pPr>
        <w:spacing w:after="0"/>
        <w:ind w:left="0"/>
        <w:jc w:val="both"/>
      </w:pPr>
      <w:r>
        <w:rPr>
          <w:rFonts w:ascii="Times New Roman"/>
          <w:b w:val="false"/>
          <w:i w:val="false"/>
          <w:color w:val="000000"/>
          <w:sz w:val="28"/>
        </w:rPr>
        <w:t>
      продолжение таблицы</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докторантам за проживание в зоне экологического бедствия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491"/>
    <w:p>
      <w:pPr>
        <w:spacing w:after="0"/>
        <w:ind w:left="0"/>
        <w:jc w:val="both"/>
      </w:pPr>
      <w:r>
        <w:rPr>
          <w:rFonts w:ascii="Times New Roman"/>
          <w:b w:val="false"/>
          <w:i w:val="false"/>
          <w:color w:val="000000"/>
          <w:sz w:val="28"/>
        </w:rPr>
        <w:t>
      продолжение таблицы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графа13+графа16+графа19)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(графа20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17 х графа18)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49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92"/>
    <w:bookmarkStart w:name="z584" w:id="493"/>
    <w:p>
      <w:pPr>
        <w:spacing w:after="0"/>
        <w:ind w:left="0"/>
        <w:jc w:val="both"/>
      </w:pPr>
      <w:r>
        <w:rPr>
          <w:rFonts w:ascii="Times New Roman"/>
          <w:b w:val="false"/>
          <w:i w:val="false"/>
          <w:color w:val="000000"/>
          <w:sz w:val="28"/>
        </w:rPr>
        <w:t xml:space="preserve">
      государственного учреждения </w:t>
      </w:r>
    </w:p>
    <w:bookmarkEnd w:id="493"/>
    <w:p>
      <w:pPr>
        <w:spacing w:after="0"/>
        <w:ind w:left="0"/>
        <w:jc w:val="both"/>
      </w:pPr>
      <w:bookmarkStart w:name="z585" w:id="494"/>
      <w:r>
        <w:rPr>
          <w:rFonts w:ascii="Times New Roman"/>
          <w:b w:val="false"/>
          <w:i w:val="false"/>
          <w:color w:val="000000"/>
          <w:sz w:val="28"/>
        </w:rPr>
        <w:t xml:space="preserve">
      _____________________________________________________________________  </w:t>
      </w:r>
    </w:p>
    <w:bookmarkEnd w:id="49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6" w:id="495"/>
    <w:p>
      <w:pPr>
        <w:spacing w:after="0"/>
        <w:ind w:left="0"/>
        <w:jc w:val="both"/>
      </w:pPr>
      <w:r>
        <w:rPr>
          <w:rFonts w:ascii="Times New Roman"/>
          <w:b w:val="false"/>
          <w:i w:val="false"/>
          <w:color w:val="000000"/>
          <w:sz w:val="28"/>
        </w:rPr>
        <w:t xml:space="preserve">
      Руководитель бюджетной программы </w:t>
      </w:r>
    </w:p>
    <w:bookmarkEnd w:id="495"/>
    <w:p>
      <w:pPr>
        <w:spacing w:after="0"/>
        <w:ind w:left="0"/>
        <w:jc w:val="both"/>
      </w:pPr>
      <w:bookmarkStart w:name="z587" w:id="496"/>
      <w:r>
        <w:rPr>
          <w:rFonts w:ascii="Times New Roman"/>
          <w:b w:val="false"/>
          <w:i w:val="false"/>
          <w:color w:val="000000"/>
          <w:sz w:val="28"/>
        </w:rPr>
        <w:t xml:space="preserve">
      ______________________________________________________________________  </w:t>
      </w:r>
    </w:p>
    <w:bookmarkEnd w:id="49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8" w:id="49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497"/>
    <w:p>
      <w:pPr>
        <w:spacing w:after="0"/>
        <w:ind w:left="0"/>
        <w:jc w:val="both"/>
      </w:pPr>
      <w:bookmarkStart w:name="z589" w:id="498"/>
      <w:r>
        <w:rPr>
          <w:rFonts w:ascii="Times New Roman"/>
          <w:b w:val="false"/>
          <w:i w:val="false"/>
          <w:color w:val="000000"/>
          <w:sz w:val="28"/>
        </w:rPr>
        <w:t xml:space="preserve">
      ____________________________________________________________________  </w:t>
      </w:r>
    </w:p>
    <w:bookmarkEnd w:id="49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592" w:id="499"/>
    <w:p>
      <w:pPr>
        <w:spacing w:after="0"/>
        <w:ind w:left="0"/>
        <w:jc w:val="both"/>
      </w:pPr>
      <w:r>
        <w:rPr>
          <w:rFonts w:ascii="Times New Roman"/>
          <w:b w:val="false"/>
          <w:i w:val="false"/>
          <w:color w:val="000000"/>
          <w:sz w:val="28"/>
        </w:rPr>
        <w:t>
      Форма 01-321</w:t>
      </w:r>
    </w:p>
    <w:bookmarkEnd w:id="499"/>
    <w:bookmarkStart w:name="z593" w:id="500"/>
    <w:p>
      <w:pPr>
        <w:spacing w:after="0"/>
        <w:ind w:left="0"/>
        <w:jc w:val="left"/>
      </w:pPr>
      <w:r>
        <w:rPr>
          <w:rFonts w:ascii="Times New Roman"/>
          <w:b/>
          <w:i w:val="false"/>
          <w:color w:val="000000"/>
        </w:rPr>
        <w:t xml:space="preserve"> Расчет расходов на жилищные выплаты</w:t>
      </w:r>
    </w:p>
    <w:bookmarkEnd w:id="500"/>
    <w:bookmarkStart w:name="z594" w:id="501"/>
    <w:p>
      <w:pPr>
        <w:spacing w:after="0"/>
        <w:ind w:left="0"/>
        <w:jc w:val="both"/>
      </w:pPr>
      <w:r>
        <w:rPr>
          <w:rFonts w:ascii="Times New Roman"/>
          <w:b w:val="false"/>
          <w:i w:val="false"/>
          <w:color w:val="000000"/>
          <w:sz w:val="28"/>
        </w:rPr>
        <w:t>
      Год |______________|</w:t>
      </w:r>
    </w:p>
    <w:bookmarkEnd w:id="501"/>
    <w:bookmarkStart w:name="z595" w:id="502"/>
    <w:p>
      <w:pPr>
        <w:spacing w:after="0"/>
        <w:ind w:left="0"/>
        <w:jc w:val="both"/>
      </w:pPr>
      <w:r>
        <w:rPr>
          <w:rFonts w:ascii="Times New Roman"/>
          <w:b w:val="false"/>
          <w:i w:val="false"/>
          <w:color w:val="000000"/>
          <w:sz w:val="28"/>
        </w:rPr>
        <w:t>
      Вид данных (прогноз) |______________|</w:t>
      </w:r>
    </w:p>
    <w:bookmarkEnd w:id="502"/>
    <w:bookmarkStart w:name="z596" w:id="503"/>
    <w:p>
      <w:pPr>
        <w:spacing w:after="0"/>
        <w:ind w:left="0"/>
        <w:jc w:val="both"/>
      </w:pPr>
      <w:r>
        <w:rPr>
          <w:rFonts w:ascii="Times New Roman"/>
          <w:b w:val="false"/>
          <w:i w:val="false"/>
          <w:color w:val="000000"/>
          <w:sz w:val="28"/>
        </w:rPr>
        <w:t>
      Функциональная группа |______________|</w:t>
      </w:r>
    </w:p>
    <w:bookmarkEnd w:id="503"/>
    <w:bookmarkStart w:name="z597" w:id="504"/>
    <w:p>
      <w:pPr>
        <w:spacing w:after="0"/>
        <w:ind w:left="0"/>
        <w:jc w:val="both"/>
      </w:pPr>
      <w:r>
        <w:rPr>
          <w:rFonts w:ascii="Times New Roman"/>
          <w:b w:val="false"/>
          <w:i w:val="false"/>
          <w:color w:val="000000"/>
          <w:sz w:val="28"/>
        </w:rPr>
        <w:t>
      Администратор программ |______________|</w:t>
      </w:r>
    </w:p>
    <w:bookmarkEnd w:id="504"/>
    <w:bookmarkStart w:name="z598" w:id="505"/>
    <w:p>
      <w:pPr>
        <w:spacing w:after="0"/>
        <w:ind w:left="0"/>
        <w:jc w:val="both"/>
      </w:pPr>
      <w:r>
        <w:rPr>
          <w:rFonts w:ascii="Times New Roman"/>
          <w:b w:val="false"/>
          <w:i w:val="false"/>
          <w:color w:val="000000"/>
          <w:sz w:val="28"/>
        </w:rPr>
        <w:t>
      Государственное учреждение |______________|</w:t>
      </w:r>
    </w:p>
    <w:bookmarkEnd w:id="505"/>
    <w:bookmarkStart w:name="z599" w:id="506"/>
    <w:p>
      <w:pPr>
        <w:spacing w:after="0"/>
        <w:ind w:left="0"/>
        <w:jc w:val="both"/>
      </w:pPr>
      <w:r>
        <w:rPr>
          <w:rFonts w:ascii="Times New Roman"/>
          <w:b w:val="false"/>
          <w:i w:val="false"/>
          <w:color w:val="000000"/>
          <w:sz w:val="28"/>
        </w:rPr>
        <w:t>
      Программа |______________|</w:t>
      </w:r>
    </w:p>
    <w:bookmarkEnd w:id="506"/>
    <w:bookmarkStart w:name="z600" w:id="507"/>
    <w:p>
      <w:pPr>
        <w:spacing w:after="0"/>
        <w:ind w:left="0"/>
        <w:jc w:val="both"/>
      </w:pPr>
      <w:r>
        <w:rPr>
          <w:rFonts w:ascii="Times New Roman"/>
          <w:b w:val="false"/>
          <w:i w:val="false"/>
          <w:color w:val="000000"/>
          <w:sz w:val="28"/>
        </w:rPr>
        <w:t>
      Специфика |______________|</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имеющих право на жилищные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(без учета получателя жилищных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1 человека (18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квадратного метра жилья (в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 (графа3+графа4)*графа5*графа6*12 месяцев/1000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0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08"/>
    <w:bookmarkStart w:name="z602" w:id="509"/>
    <w:p>
      <w:pPr>
        <w:spacing w:after="0"/>
        <w:ind w:left="0"/>
        <w:jc w:val="both"/>
      </w:pPr>
      <w:r>
        <w:rPr>
          <w:rFonts w:ascii="Times New Roman"/>
          <w:b w:val="false"/>
          <w:i w:val="false"/>
          <w:color w:val="000000"/>
          <w:sz w:val="28"/>
        </w:rPr>
        <w:t xml:space="preserve">
      государственного учреждения </w:t>
      </w:r>
    </w:p>
    <w:bookmarkEnd w:id="509"/>
    <w:p>
      <w:pPr>
        <w:spacing w:after="0"/>
        <w:ind w:left="0"/>
        <w:jc w:val="both"/>
      </w:pPr>
      <w:bookmarkStart w:name="z603" w:id="510"/>
      <w:r>
        <w:rPr>
          <w:rFonts w:ascii="Times New Roman"/>
          <w:b w:val="false"/>
          <w:i w:val="false"/>
          <w:color w:val="000000"/>
          <w:sz w:val="28"/>
        </w:rPr>
        <w:t xml:space="preserve">
      _______________________________________________________________________  </w:t>
      </w:r>
    </w:p>
    <w:bookmarkEnd w:id="51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04" w:id="511"/>
    <w:p>
      <w:pPr>
        <w:spacing w:after="0"/>
        <w:ind w:left="0"/>
        <w:jc w:val="both"/>
      </w:pPr>
      <w:r>
        <w:rPr>
          <w:rFonts w:ascii="Times New Roman"/>
          <w:b w:val="false"/>
          <w:i w:val="false"/>
          <w:color w:val="000000"/>
          <w:sz w:val="28"/>
        </w:rPr>
        <w:t xml:space="preserve">
      Руководитель бюджетной программы </w:t>
      </w:r>
    </w:p>
    <w:bookmarkEnd w:id="511"/>
    <w:p>
      <w:pPr>
        <w:spacing w:after="0"/>
        <w:ind w:left="0"/>
        <w:jc w:val="both"/>
      </w:pPr>
      <w:bookmarkStart w:name="z605" w:id="512"/>
      <w:r>
        <w:rPr>
          <w:rFonts w:ascii="Times New Roman"/>
          <w:b w:val="false"/>
          <w:i w:val="false"/>
          <w:color w:val="000000"/>
          <w:sz w:val="28"/>
        </w:rPr>
        <w:t xml:space="preserve">
      _______________________________________________________________________  </w:t>
      </w:r>
    </w:p>
    <w:bookmarkEnd w:id="51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06" w:id="513"/>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13"/>
    <w:p>
      <w:pPr>
        <w:spacing w:after="0"/>
        <w:ind w:left="0"/>
        <w:jc w:val="both"/>
      </w:pPr>
      <w:bookmarkStart w:name="z607" w:id="514"/>
      <w:r>
        <w:rPr>
          <w:rFonts w:ascii="Times New Roman"/>
          <w:b w:val="false"/>
          <w:i w:val="false"/>
          <w:color w:val="000000"/>
          <w:sz w:val="28"/>
        </w:rPr>
        <w:t xml:space="preserve">
      ____________________________________________________________________  </w:t>
      </w:r>
    </w:p>
    <w:bookmarkEnd w:id="514"/>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01-371</w:t>
            </w:r>
          </w:p>
        </w:tc>
      </w:tr>
    </w:tbl>
    <w:bookmarkStart w:name="z611" w:id="515"/>
    <w:p>
      <w:pPr>
        <w:spacing w:after="0"/>
        <w:ind w:left="0"/>
        <w:jc w:val="left"/>
      </w:pPr>
      <w:r>
        <w:rPr>
          <w:rFonts w:ascii="Times New Roman"/>
          <w:b/>
          <w:i w:val="false"/>
          <w:color w:val="000000"/>
        </w:rPr>
        <w:t xml:space="preserve"> Расчет расходов на оплату грантов организациям образования</w:t>
      </w:r>
    </w:p>
    <w:bookmarkEnd w:id="515"/>
    <w:bookmarkStart w:name="z612" w:id="516"/>
    <w:p>
      <w:pPr>
        <w:spacing w:after="0"/>
        <w:ind w:left="0"/>
        <w:jc w:val="both"/>
      </w:pPr>
      <w:r>
        <w:rPr>
          <w:rFonts w:ascii="Times New Roman"/>
          <w:b w:val="false"/>
          <w:i w:val="false"/>
          <w:color w:val="000000"/>
          <w:sz w:val="28"/>
        </w:rPr>
        <w:t>
      Год |______________|</w:t>
      </w:r>
    </w:p>
    <w:bookmarkEnd w:id="516"/>
    <w:bookmarkStart w:name="z613" w:id="517"/>
    <w:p>
      <w:pPr>
        <w:spacing w:after="0"/>
        <w:ind w:left="0"/>
        <w:jc w:val="both"/>
      </w:pPr>
      <w:r>
        <w:rPr>
          <w:rFonts w:ascii="Times New Roman"/>
          <w:b w:val="false"/>
          <w:i w:val="false"/>
          <w:color w:val="000000"/>
          <w:sz w:val="28"/>
        </w:rPr>
        <w:t>
      Коды</w:t>
      </w:r>
    </w:p>
    <w:bookmarkEnd w:id="517"/>
    <w:bookmarkStart w:name="z614" w:id="518"/>
    <w:p>
      <w:pPr>
        <w:spacing w:after="0"/>
        <w:ind w:left="0"/>
        <w:jc w:val="both"/>
      </w:pPr>
      <w:r>
        <w:rPr>
          <w:rFonts w:ascii="Times New Roman"/>
          <w:b w:val="false"/>
          <w:i w:val="false"/>
          <w:color w:val="000000"/>
          <w:sz w:val="28"/>
        </w:rPr>
        <w:t>
      Вид данных (прогноз, план, отчет) |______________|</w:t>
      </w:r>
    </w:p>
    <w:bookmarkEnd w:id="518"/>
    <w:bookmarkStart w:name="z615" w:id="519"/>
    <w:p>
      <w:pPr>
        <w:spacing w:after="0"/>
        <w:ind w:left="0"/>
        <w:jc w:val="both"/>
      </w:pPr>
      <w:r>
        <w:rPr>
          <w:rFonts w:ascii="Times New Roman"/>
          <w:b w:val="false"/>
          <w:i w:val="false"/>
          <w:color w:val="000000"/>
          <w:sz w:val="28"/>
        </w:rPr>
        <w:t>
      Функциональная группа |______________|</w:t>
      </w:r>
    </w:p>
    <w:bookmarkEnd w:id="519"/>
    <w:bookmarkStart w:name="z616" w:id="520"/>
    <w:p>
      <w:pPr>
        <w:spacing w:after="0"/>
        <w:ind w:left="0"/>
        <w:jc w:val="both"/>
      </w:pPr>
      <w:r>
        <w:rPr>
          <w:rFonts w:ascii="Times New Roman"/>
          <w:b w:val="false"/>
          <w:i w:val="false"/>
          <w:color w:val="000000"/>
          <w:sz w:val="28"/>
        </w:rPr>
        <w:t>
      Администратор программ |______________|</w:t>
      </w:r>
    </w:p>
    <w:bookmarkEnd w:id="520"/>
    <w:bookmarkStart w:name="z617" w:id="521"/>
    <w:p>
      <w:pPr>
        <w:spacing w:after="0"/>
        <w:ind w:left="0"/>
        <w:jc w:val="both"/>
      </w:pPr>
      <w:r>
        <w:rPr>
          <w:rFonts w:ascii="Times New Roman"/>
          <w:b w:val="false"/>
          <w:i w:val="false"/>
          <w:color w:val="000000"/>
          <w:sz w:val="28"/>
        </w:rPr>
        <w:t>
      Государственное учреждение |______________|</w:t>
      </w:r>
    </w:p>
    <w:bookmarkEnd w:id="521"/>
    <w:bookmarkStart w:name="z618" w:id="522"/>
    <w:p>
      <w:pPr>
        <w:spacing w:after="0"/>
        <w:ind w:left="0"/>
        <w:jc w:val="both"/>
      </w:pPr>
      <w:r>
        <w:rPr>
          <w:rFonts w:ascii="Times New Roman"/>
          <w:b w:val="false"/>
          <w:i w:val="false"/>
          <w:color w:val="000000"/>
          <w:sz w:val="28"/>
        </w:rPr>
        <w:t>
      Программа |______________|</w:t>
      </w:r>
    </w:p>
    <w:bookmarkEnd w:id="522"/>
    <w:bookmarkStart w:name="z619" w:id="523"/>
    <w:p>
      <w:pPr>
        <w:spacing w:after="0"/>
        <w:ind w:left="0"/>
        <w:jc w:val="both"/>
      </w:pPr>
      <w:r>
        <w:rPr>
          <w:rFonts w:ascii="Times New Roman"/>
          <w:b w:val="false"/>
          <w:i w:val="false"/>
          <w:color w:val="000000"/>
          <w:sz w:val="28"/>
        </w:rPr>
        <w:t>
      Специфика |______________|</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24"/>
    <w:bookmarkStart w:name="z621" w:id="525"/>
    <w:p>
      <w:pPr>
        <w:spacing w:after="0"/>
        <w:ind w:left="0"/>
        <w:jc w:val="both"/>
      </w:pPr>
      <w:r>
        <w:rPr>
          <w:rFonts w:ascii="Times New Roman"/>
          <w:b w:val="false"/>
          <w:i w:val="false"/>
          <w:color w:val="000000"/>
          <w:sz w:val="28"/>
        </w:rPr>
        <w:t xml:space="preserve">
      государственного учреждения </w:t>
      </w:r>
    </w:p>
    <w:bookmarkEnd w:id="525"/>
    <w:p>
      <w:pPr>
        <w:spacing w:after="0"/>
        <w:ind w:left="0"/>
        <w:jc w:val="both"/>
      </w:pPr>
      <w:bookmarkStart w:name="z622" w:id="526"/>
      <w:r>
        <w:rPr>
          <w:rFonts w:ascii="Times New Roman"/>
          <w:b w:val="false"/>
          <w:i w:val="false"/>
          <w:color w:val="000000"/>
          <w:sz w:val="28"/>
        </w:rPr>
        <w:t>
      ____________________________________________________________________</w:t>
      </w:r>
    </w:p>
    <w:bookmarkEnd w:id="5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3" w:id="527"/>
    <w:p>
      <w:pPr>
        <w:spacing w:after="0"/>
        <w:ind w:left="0"/>
        <w:jc w:val="both"/>
      </w:pPr>
      <w:r>
        <w:rPr>
          <w:rFonts w:ascii="Times New Roman"/>
          <w:b w:val="false"/>
          <w:i w:val="false"/>
          <w:color w:val="000000"/>
          <w:sz w:val="28"/>
        </w:rPr>
        <w:t xml:space="preserve">
      Руководитель бюджетной программы </w:t>
      </w:r>
    </w:p>
    <w:bookmarkEnd w:id="527"/>
    <w:p>
      <w:pPr>
        <w:spacing w:after="0"/>
        <w:ind w:left="0"/>
        <w:jc w:val="both"/>
      </w:pPr>
      <w:bookmarkStart w:name="z624" w:id="528"/>
      <w:r>
        <w:rPr>
          <w:rFonts w:ascii="Times New Roman"/>
          <w:b w:val="false"/>
          <w:i w:val="false"/>
          <w:color w:val="000000"/>
          <w:sz w:val="28"/>
        </w:rPr>
        <w:t>
      ____________________________________________________________________</w:t>
      </w:r>
    </w:p>
    <w:bookmarkEnd w:id="5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25" w:id="529"/>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529"/>
    <w:p>
      <w:pPr>
        <w:spacing w:after="0"/>
        <w:ind w:left="0"/>
        <w:jc w:val="both"/>
      </w:pPr>
      <w:bookmarkStart w:name="z626" w:id="530"/>
      <w:r>
        <w:rPr>
          <w:rFonts w:ascii="Times New Roman"/>
          <w:b w:val="false"/>
          <w:i w:val="false"/>
          <w:color w:val="000000"/>
          <w:sz w:val="28"/>
        </w:rPr>
        <w:t xml:space="preserve">
      ____________________________________________________________________ </w:t>
      </w:r>
    </w:p>
    <w:bookmarkEnd w:id="53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29" w:id="531"/>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программам развития</w:t>
      </w:r>
    </w:p>
    <w:bookmarkEnd w:id="531"/>
    <w:bookmarkStart w:name="z630" w:id="532"/>
    <w:p>
      <w:pPr>
        <w:spacing w:after="0"/>
        <w:ind w:left="0"/>
        <w:jc w:val="both"/>
      </w:pPr>
      <w:r>
        <w:rPr>
          <w:rFonts w:ascii="Times New Roman"/>
          <w:b w:val="false"/>
          <w:i w:val="false"/>
          <w:color w:val="000000"/>
          <w:sz w:val="28"/>
        </w:rPr>
        <w:t>
      Коды</w:t>
      </w:r>
    </w:p>
    <w:bookmarkEnd w:id="532"/>
    <w:bookmarkStart w:name="z631" w:id="533"/>
    <w:p>
      <w:pPr>
        <w:spacing w:after="0"/>
        <w:ind w:left="0"/>
        <w:jc w:val="both"/>
      </w:pPr>
      <w:r>
        <w:rPr>
          <w:rFonts w:ascii="Times New Roman"/>
          <w:b w:val="false"/>
          <w:i w:val="false"/>
          <w:color w:val="000000"/>
          <w:sz w:val="28"/>
        </w:rPr>
        <w:t>
      Плановый период |______________|</w:t>
      </w:r>
    </w:p>
    <w:bookmarkEnd w:id="533"/>
    <w:bookmarkStart w:name="z632" w:id="534"/>
    <w:p>
      <w:pPr>
        <w:spacing w:after="0"/>
        <w:ind w:left="0"/>
        <w:jc w:val="both"/>
      </w:pPr>
      <w:r>
        <w:rPr>
          <w:rFonts w:ascii="Times New Roman"/>
          <w:b w:val="false"/>
          <w:i w:val="false"/>
          <w:color w:val="000000"/>
          <w:sz w:val="28"/>
        </w:rPr>
        <w:t>
      Функциональная группа |______________|</w:t>
      </w:r>
    </w:p>
    <w:bookmarkEnd w:id="534"/>
    <w:bookmarkStart w:name="z633" w:id="535"/>
    <w:p>
      <w:pPr>
        <w:spacing w:after="0"/>
        <w:ind w:left="0"/>
        <w:jc w:val="both"/>
      </w:pPr>
      <w:r>
        <w:rPr>
          <w:rFonts w:ascii="Times New Roman"/>
          <w:b w:val="false"/>
          <w:i w:val="false"/>
          <w:color w:val="000000"/>
          <w:sz w:val="28"/>
        </w:rPr>
        <w:t>
      Администратор программ |______________|</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безусловные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безусловных базовых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53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36"/>
    <w:bookmarkStart w:name="z635" w:id="537"/>
    <w:p>
      <w:pPr>
        <w:spacing w:after="0"/>
        <w:ind w:left="0"/>
        <w:jc w:val="both"/>
      </w:pPr>
      <w:r>
        <w:rPr>
          <w:rFonts w:ascii="Times New Roman"/>
          <w:b w:val="false"/>
          <w:i w:val="false"/>
          <w:color w:val="000000"/>
          <w:sz w:val="28"/>
        </w:rPr>
        <w:t xml:space="preserve">
      государственного учреждения </w:t>
      </w:r>
    </w:p>
    <w:bookmarkEnd w:id="537"/>
    <w:p>
      <w:pPr>
        <w:spacing w:after="0"/>
        <w:ind w:left="0"/>
        <w:jc w:val="both"/>
      </w:pPr>
      <w:bookmarkStart w:name="z636" w:id="538"/>
      <w:r>
        <w:rPr>
          <w:rFonts w:ascii="Times New Roman"/>
          <w:b w:val="false"/>
          <w:i w:val="false"/>
          <w:color w:val="000000"/>
          <w:sz w:val="28"/>
        </w:rPr>
        <w:t xml:space="preserve">
      _______________________________________________________________________  </w:t>
      </w:r>
    </w:p>
    <w:bookmarkEnd w:id="53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7" w:id="539"/>
    <w:p>
      <w:pPr>
        <w:spacing w:after="0"/>
        <w:ind w:left="0"/>
        <w:jc w:val="both"/>
      </w:pPr>
      <w:r>
        <w:rPr>
          <w:rFonts w:ascii="Times New Roman"/>
          <w:b w:val="false"/>
          <w:i w:val="false"/>
          <w:color w:val="000000"/>
          <w:sz w:val="28"/>
        </w:rPr>
        <w:t xml:space="preserve">
      Руководитель бюджетной программы </w:t>
      </w:r>
    </w:p>
    <w:bookmarkEnd w:id="539"/>
    <w:p>
      <w:pPr>
        <w:spacing w:after="0"/>
        <w:ind w:left="0"/>
        <w:jc w:val="both"/>
      </w:pPr>
      <w:bookmarkStart w:name="z638" w:id="540"/>
      <w:r>
        <w:rPr>
          <w:rFonts w:ascii="Times New Roman"/>
          <w:b w:val="false"/>
          <w:i w:val="false"/>
          <w:color w:val="000000"/>
          <w:sz w:val="28"/>
        </w:rPr>
        <w:t xml:space="preserve">
      ______________________________________________________________________  </w:t>
      </w:r>
    </w:p>
    <w:bookmarkEnd w:id="54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39" w:id="54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41"/>
    <w:p>
      <w:pPr>
        <w:spacing w:after="0"/>
        <w:ind w:left="0"/>
        <w:jc w:val="both"/>
      </w:pPr>
      <w:bookmarkStart w:name="z640" w:id="542"/>
      <w:r>
        <w:rPr>
          <w:rFonts w:ascii="Times New Roman"/>
          <w:b w:val="false"/>
          <w:i w:val="false"/>
          <w:color w:val="000000"/>
          <w:sz w:val="28"/>
        </w:rPr>
        <w:t>
      _______________________________________________________________________</w:t>
      </w:r>
    </w:p>
    <w:bookmarkEnd w:id="54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01-413</w:t>
            </w:r>
          </w:p>
        </w:tc>
      </w:tr>
    </w:tbl>
    <w:bookmarkStart w:name="z644" w:id="543"/>
    <w:p>
      <w:pPr>
        <w:spacing w:after="0"/>
        <w:ind w:left="0"/>
        <w:jc w:val="left"/>
      </w:pPr>
      <w:r>
        <w:rPr>
          <w:rFonts w:ascii="Times New Roman"/>
          <w:b/>
          <w:i w:val="false"/>
          <w:color w:val="000000"/>
        </w:rPr>
        <w:t xml:space="preserve"> Расчет расходов на приобретение транспортных средств</w:t>
      </w:r>
    </w:p>
    <w:bookmarkEnd w:id="543"/>
    <w:bookmarkStart w:name="z645" w:id="544"/>
    <w:p>
      <w:pPr>
        <w:spacing w:after="0"/>
        <w:ind w:left="0"/>
        <w:jc w:val="both"/>
      </w:pPr>
      <w:r>
        <w:rPr>
          <w:rFonts w:ascii="Times New Roman"/>
          <w:b w:val="false"/>
          <w:i w:val="false"/>
          <w:color w:val="000000"/>
          <w:sz w:val="28"/>
        </w:rPr>
        <w:t>
      Коды</w:t>
      </w:r>
    </w:p>
    <w:bookmarkEnd w:id="544"/>
    <w:bookmarkStart w:name="z646" w:id="545"/>
    <w:p>
      <w:pPr>
        <w:spacing w:after="0"/>
        <w:ind w:left="0"/>
        <w:jc w:val="both"/>
      </w:pPr>
      <w:r>
        <w:rPr>
          <w:rFonts w:ascii="Times New Roman"/>
          <w:b w:val="false"/>
          <w:i w:val="false"/>
          <w:color w:val="000000"/>
          <w:sz w:val="28"/>
        </w:rPr>
        <w:t>
      Год |______________|</w:t>
      </w:r>
    </w:p>
    <w:bookmarkEnd w:id="545"/>
    <w:bookmarkStart w:name="z647" w:id="546"/>
    <w:p>
      <w:pPr>
        <w:spacing w:after="0"/>
        <w:ind w:left="0"/>
        <w:jc w:val="both"/>
      </w:pPr>
      <w:r>
        <w:rPr>
          <w:rFonts w:ascii="Times New Roman"/>
          <w:b w:val="false"/>
          <w:i w:val="false"/>
          <w:color w:val="000000"/>
          <w:sz w:val="28"/>
        </w:rPr>
        <w:t>
      Вид данных (прогноз, план, отчет) |______________|</w:t>
      </w:r>
    </w:p>
    <w:bookmarkEnd w:id="546"/>
    <w:bookmarkStart w:name="z648" w:id="547"/>
    <w:p>
      <w:pPr>
        <w:spacing w:after="0"/>
        <w:ind w:left="0"/>
        <w:jc w:val="both"/>
      </w:pPr>
      <w:r>
        <w:rPr>
          <w:rFonts w:ascii="Times New Roman"/>
          <w:b w:val="false"/>
          <w:i w:val="false"/>
          <w:color w:val="000000"/>
          <w:sz w:val="28"/>
        </w:rPr>
        <w:t>
      Функциональная группа |______________|</w:t>
      </w:r>
    </w:p>
    <w:bookmarkEnd w:id="547"/>
    <w:bookmarkStart w:name="z649" w:id="548"/>
    <w:p>
      <w:pPr>
        <w:spacing w:after="0"/>
        <w:ind w:left="0"/>
        <w:jc w:val="both"/>
      </w:pPr>
      <w:r>
        <w:rPr>
          <w:rFonts w:ascii="Times New Roman"/>
          <w:b w:val="false"/>
          <w:i w:val="false"/>
          <w:color w:val="000000"/>
          <w:sz w:val="28"/>
        </w:rPr>
        <w:t>
      Администратор программ |______________|</w:t>
      </w:r>
    </w:p>
    <w:bookmarkEnd w:id="548"/>
    <w:bookmarkStart w:name="z650" w:id="549"/>
    <w:p>
      <w:pPr>
        <w:spacing w:after="0"/>
        <w:ind w:left="0"/>
        <w:jc w:val="both"/>
      </w:pPr>
      <w:r>
        <w:rPr>
          <w:rFonts w:ascii="Times New Roman"/>
          <w:b w:val="false"/>
          <w:i w:val="false"/>
          <w:color w:val="000000"/>
          <w:sz w:val="28"/>
        </w:rPr>
        <w:t>
      Государственное учреждение |______________|</w:t>
      </w:r>
    </w:p>
    <w:bookmarkEnd w:id="549"/>
    <w:bookmarkStart w:name="z651" w:id="550"/>
    <w:p>
      <w:pPr>
        <w:spacing w:after="0"/>
        <w:ind w:left="0"/>
        <w:jc w:val="both"/>
      </w:pPr>
      <w:r>
        <w:rPr>
          <w:rFonts w:ascii="Times New Roman"/>
          <w:b w:val="false"/>
          <w:i w:val="false"/>
          <w:color w:val="000000"/>
          <w:sz w:val="28"/>
        </w:rPr>
        <w:t>
      Программа |______________|</w:t>
      </w:r>
    </w:p>
    <w:bookmarkEnd w:id="550"/>
    <w:bookmarkStart w:name="z652" w:id="551"/>
    <w:p>
      <w:pPr>
        <w:spacing w:after="0"/>
        <w:ind w:left="0"/>
        <w:jc w:val="both"/>
      </w:pPr>
      <w:r>
        <w:rPr>
          <w:rFonts w:ascii="Times New Roman"/>
          <w:b w:val="false"/>
          <w:i w:val="false"/>
          <w:color w:val="000000"/>
          <w:sz w:val="28"/>
        </w:rPr>
        <w:t>
      Специфика |______________|</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автомобильного транспортных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планируемые к приобретению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Дежурные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Водный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5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52"/>
    <w:bookmarkStart w:name="z654" w:id="553"/>
    <w:p>
      <w:pPr>
        <w:spacing w:after="0"/>
        <w:ind w:left="0"/>
        <w:jc w:val="both"/>
      </w:pPr>
      <w:r>
        <w:rPr>
          <w:rFonts w:ascii="Times New Roman"/>
          <w:b w:val="false"/>
          <w:i w:val="false"/>
          <w:color w:val="000000"/>
          <w:sz w:val="28"/>
        </w:rPr>
        <w:t>
      государственного учреждения</w:t>
      </w:r>
    </w:p>
    <w:bookmarkEnd w:id="553"/>
    <w:p>
      <w:pPr>
        <w:spacing w:after="0"/>
        <w:ind w:left="0"/>
        <w:jc w:val="both"/>
      </w:pPr>
      <w:bookmarkStart w:name="z655" w:id="554"/>
      <w:r>
        <w:rPr>
          <w:rFonts w:ascii="Times New Roman"/>
          <w:b w:val="false"/>
          <w:i w:val="false"/>
          <w:color w:val="000000"/>
          <w:sz w:val="28"/>
        </w:rPr>
        <w:t>
      ________________________________________________________________________</w:t>
      </w:r>
    </w:p>
    <w:bookmarkEnd w:id="55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56" w:id="555"/>
    <w:p>
      <w:pPr>
        <w:spacing w:after="0"/>
        <w:ind w:left="0"/>
        <w:jc w:val="both"/>
      </w:pPr>
      <w:r>
        <w:rPr>
          <w:rFonts w:ascii="Times New Roman"/>
          <w:b w:val="false"/>
          <w:i w:val="false"/>
          <w:color w:val="000000"/>
          <w:sz w:val="28"/>
        </w:rPr>
        <w:t xml:space="preserve">
      Руководитель бюджетной программы </w:t>
      </w:r>
    </w:p>
    <w:bookmarkEnd w:id="555"/>
    <w:p>
      <w:pPr>
        <w:spacing w:after="0"/>
        <w:ind w:left="0"/>
        <w:jc w:val="both"/>
      </w:pPr>
      <w:bookmarkStart w:name="z657" w:id="556"/>
      <w:r>
        <w:rPr>
          <w:rFonts w:ascii="Times New Roman"/>
          <w:b w:val="false"/>
          <w:i w:val="false"/>
          <w:color w:val="000000"/>
          <w:sz w:val="28"/>
        </w:rPr>
        <w:t xml:space="preserve">
      _______________________________________________________________________  </w:t>
      </w:r>
    </w:p>
    <w:bookmarkEnd w:id="55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58" w:id="557"/>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57"/>
    <w:p>
      <w:pPr>
        <w:spacing w:after="0"/>
        <w:ind w:left="0"/>
        <w:jc w:val="both"/>
      </w:pPr>
      <w:bookmarkStart w:name="z659" w:id="558"/>
      <w:r>
        <w:rPr>
          <w:rFonts w:ascii="Times New Roman"/>
          <w:b w:val="false"/>
          <w:i w:val="false"/>
          <w:color w:val="000000"/>
          <w:sz w:val="28"/>
        </w:rPr>
        <w:t>
      ________________________________________________________________________</w:t>
      </w:r>
    </w:p>
    <w:bookmarkEnd w:id="558"/>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62" w:id="559"/>
    <w:p>
      <w:pPr>
        <w:spacing w:after="0"/>
        <w:ind w:left="0"/>
        <w:jc w:val="both"/>
      </w:pPr>
      <w:r>
        <w:rPr>
          <w:rFonts w:ascii="Times New Roman"/>
          <w:b w:val="false"/>
          <w:i w:val="false"/>
          <w:color w:val="000000"/>
          <w:sz w:val="28"/>
        </w:rPr>
        <w:t>
      Форма 01-414</w:t>
      </w:r>
    </w:p>
    <w:bookmarkEnd w:id="559"/>
    <w:bookmarkStart w:name="z663" w:id="560"/>
    <w:p>
      <w:pPr>
        <w:spacing w:after="0"/>
        <w:ind w:left="0"/>
        <w:jc w:val="left"/>
      </w:pPr>
      <w:r>
        <w:rPr>
          <w:rFonts w:ascii="Times New Roman"/>
          <w:b/>
          <w:i w:val="false"/>
          <w:color w:val="000000"/>
        </w:rPr>
        <w:t xml:space="preserve"> Расчет расходов по закупке вычислительного и другого оборудования</w:t>
      </w:r>
    </w:p>
    <w:bookmarkEnd w:id="560"/>
    <w:bookmarkStart w:name="z664" w:id="561"/>
    <w:p>
      <w:pPr>
        <w:spacing w:after="0"/>
        <w:ind w:left="0"/>
        <w:jc w:val="both"/>
      </w:pPr>
      <w:r>
        <w:rPr>
          <w:rFonts w:ascii="Times New Roman"/>
          <w:b w:val="false"/>
          <w:i w:val="false"/>
          <w:color w:val="000000"/>
          <w:sz w:val="28"/>
        </w:rPr>
        <w:t>
      Коды</w:t>
      </w:r>
    </w:p>
    <w:bookmarkEnd w:id="561"/>
    <w:bookmarkStart w:name="z665" w:id="562"/>
    <w:p>
      <w:pPr>
        <w:spacing w:after="0"/>
        <w:ind w:left="0"/>
        <w:jc w:val="both"/>
      </w:pPr>
      <w:r>
        <w:rPr>
          <w:rFonts w:ascii="Times New Roman"/>
          <w:b w:val="false"/>
          <w:i w:val="false"/>
          <w:color w:val="000000"/>
          <w:sz w:val="28"/>
        </w:rPr>
        <w:t>
      Год |______________|</w:t>
      </w:r>
    </w:p>
    <w:bookmarkEnd w:id="562"/>
    <w:bookmarkStart w:name="z666" w:id="563"/>
    <w:p>
      <w:pPr>
        <w:spacing w:after="0"/>
        <w:ind w:left="0"/>
        <w:jc w:val="both"/>
      </w:pPr>
      <w:r>
        <w:rPr>
          <w:rFonts w:ascii="Times New Roman"/>
          <w:b w:val="false"/>
          <w:i w:val="false"/>
          <w:color w:val="000000"/>
          <w:sz w:val="28"/>
        </w:rPr>
        <w:t>
      Вид данных (прогноз, план, отчет) |______________|</w:t>
      </w:r>
    </w:p>
    <w:bookmarkEnd w:id="563"/>
    <w:bookmarkStart w:name="z667" w:id="564"/>
    <w:p>
      <w:pPr>
        <w:spacing w:after="0"/>
        <w:ind w:left="0"/>
        <w:jc w:val="both"/>
      </w:pPr>
      <w:r>
        <w:rPr>
          <w:rFonts w:ascii="Times New Roman"/>
          <w:b w:val="false"/>
          <w:i w:val="false"/>
          <w:color w:val="000000"/>
          <w:sz w:val="28"/>
        </w:rPr>
        <w:t>
      Функциональная группа |______________|</w:t>
      </w:r>
    </w:p>
    <w:bookmarkEnd w:id="564"/>
    <w:bookmarkStart w:name="z668" w:id="565"/>
    <w:p>
      <w:pPr>
        <w:spacing w:after="0"/>
        <w:ind w:left="0"/>
        <w:jc w:val="both"/>
      </w:pPr>
      <w:r>
        <w:rPr>
          <w:rFonts w:ascii="Times New Roman"/>
          <w:b w:val="false"/>
          <w:i w:val="false"/>
          <w:color w:val="000000"/>
          <w:sz w:val="28"/>
        </w:rPr>
        <w:t>
      Администратор программ |______________|</w:t>
      </w:r>
    </w:p>
    <w:bookmarkEnd w:id="565"/>
    <w:bookmarkStart w:name="z669" w:id="566"/>
    <w:p>
      <w:pPr>
        <w:spacing w:after="0"/>
        <w:ind w:left="0"/>
        <w:jc w:val="both"/>
      </w:pPr>
      <w:r>
        <w:rPr>
          <w:rFonts w:ascii="Times New Roman"/>
          <w:b w:val="false"/>
          <w:i w:val="false"/>
          <w:color w:val="000000"/>
          <w:sz w:val="28"/>
        </w:rPr>
        <w:t>
      Государственное учреждение |______________|</w:t>
      </w:r>
    </w:p>
    <w:bookmarkEnd w:id="566"/>
    <w:bookmarkStart w:name="z670" w:id="567"/>
    <w:p>
      <w:pPr>
        <w:spacing w:after="0"/>
        <w:ind w:left="0"/>
        <w:jc w:val="both"/>
      </w:pPr>
      <w:r>
        <w:rPr>
          <w:rFonts w:ascii="Times New Roman"/>
          <w:b w:val="false"/>
          <w:i w:val="false"/>
          <w:color w:val="000000"/>
          <w:sz w:val="28"/>
        </w:rPr>
        <w:t>
      Программа |______________|</w:t>
      </w:r>
    </w:p>
    <w:bookmarkEnd w:id="567"/>
    <w:bookmarkStart w:name="z671" w:id="568"/>
    <w:p>
      <w:pPr>
        <w:spacing w:after="0"/>
        <w:ind w:left="0"/>
        <w:jc w:val="both"/>
      </w:pPr>
      <w:r>
        <w:rPr>
          <w:rFonts w:ascii="Times New Roman"/>
          <w:b w:val="false"/>
          <w:i w:val="false"/>
          <w:color w:val="000000"/>
          <w:sz w:val="28"/>
        </w:rPr>
        <w:t>
      Специфика |______________|</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69"/>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69"/>
    <w:bookmarkStart w:name="z673" w:id="570"/>
    <w:p>
      <w:pPr>
        <w:spacing w:after="0"/>
        <w:ind w:left="0"/>
        <w:jc w:val="both"/>
      </w:pPr>
      <w:r>
        <w:rPr>
          <w:rFonts w:ascii="Times New Roman"/>
          <w:b w:val="false"/>
          <w:i w:val="false"/>
          <w:color w:val="000000"/>
          <w:sz w:val="28"/>
        </w:rPr>
        <w:t xml:space="preserve">
      государственного учреждения </w:t>
      </w:r>
    </w:p>
    <w:bookmarkEnd w:id="570"/>
    <w:p>
      <w:pPr>
        <w:spacing w:after="0"/>
        <w:ind w:left="0"/>
        <w:jc w:val="both"/>
      </w:pPr>
      <w:bookmarkStart w:name="z674" w:id="571"/>
      <w:r>
        <w:rPr>
          <w:rFonts w:ascii="Times New Roman"/>
          <w:b w:val="false"/>
          <w:i w:val="false"/>
          <w:color w:val="000000"/>
          <w:sz w:val="28"/>
        </w:rPr>
        <w:t xml:space="preserve">
      ______________________________________________________________________  </w:t>
      </w:r>
    </w:p>
    <w:bookmarkEnd w:id="57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75" w:id="572"/>
    <w:p>
      <w:pPr>
        <w:spacing w:after="0"/>
        <w:ind w:left="0"/>
        <w:jc w:val="both"/>
      </w:pPr>
      <w:r>
        <w:rPr>
          <w:rFonts w:ascii="Times New Roman"/>
          <w:b w:val="false"/>
          <w:i w:val="false"/>
          <w:color w:val="000000"/>
          <w:sz w:val="28"/>
        </w:rPr>
        <w:t xml:space="preserve">
      Руководитель бюджетной программы </w:t>
      </w:r>
    </w:p>
    <w:bookmarkEnd w:id="572"/>
    <w:p>
      <w:pPr>
        <w:spacing w:after="0"/>
        <w:ind w:left="0"/>
        <w:jc w:val="both"/>
      </w:pPr>
      <w:bookmarkStart w:name="z676" w:id="573"/>
      <w:r>
        <w:rPr>
          <w:rFonts w:ascii="Times New Roman"/>
          <w:b w:val="false"/>
          <w:i w:val="false"/>
          <w:color w:val="000000"/>
          <w:sz w:val="28"/>
        </w:rPr>
        <w:t xml:space="preserve">
      ______________________________________________________________________  </w:t>
      </w:r>
    </w:p>
    <w:bookmarkEnd w:id="57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77" w:id="574"/>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74"/>
    <w:p>
      <w:pPr>
        <w:spacing w:after="0"/>
        <w:ind w:left="0"/>
        <w:jc w:val="both"/>
      </w:pPr>
      <w:bookmarkStart w:name="z678" w:id="575"/>
      <w:r>
        <w:rPr>
          <w:rFonts w:ascii="Times New Roman"/>
          <w:b w:val="false"/>
          <w:i w:val="false"/>
          <w:color w:val="000000"/>
          <w:sz w:val="28"/>
        </w:rPr>
        <w:t>
      _______________________________________________________________________</w:t>
      </w:r>
    </w:p>
    <w:bookmarkEnd w:id="57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681" w:id="576"/>
    <w:p>
      <w:pPr>
        <w:spacing w:after="0"/>
        <w:ind w:left="0"/>
        <w:jc w:val="both"/>
      </w:pPr>
      <w:r>
        <w:rPr>
          <w:rFonts w:ascii="Times New Roman"/>
          <w:b w:val="false"/>
          <w:i w:val="false"/>
          <w:color w:val="000000"/>
          <w:sz w:val="28"/>
        </w:rPr>
        <w:t>
      Форма 01-416</w:t>
      </w:r>
    </w:p>
    <w:bookmarkEnd w:id="576"/>
    <w:bookmarkStart w:name="z682" w:id="577"/>
    <w:p>
      <w:pPr>
        <w:spacing w:after="0"/>
        <w:ind w:left="0"/>
        <w:jc w:val="left"/>
      </w:pPr>
      <w:r>
        <w:rPr>
          <w:rFonts w:ascii="Times New Roman"/>
          <w:b/>
          <w:i w:val="false"/>
          <w:color w:val="000000"/>
        </w:rPr>
        <w:t xml:space="preserve"> Расчет расходов по закупке нематериальных активов</w:t>
      </w:r>
    </w:p>
    <w:bookmarkEnd w:id="577"/>
    <w:bookmarkStart w:name="z683" w:id="578"/>
    <w:p>
      <w:pPr>
        <w:spacing w:after="0"/>
        <w:ind w:left="0"/>
        <w:jc w:val="both"/>
      </w:pPr>
      <w:r>
        <w:rPr>
          <w:rFonts w:ascii="Times New Roman"/>
          <w:b w:val="false"/>
          <w:i w:val="false"/>
          <w:color w:val="000000"/>
          <w:sz w:val="28"/>
        </w:rPr>
        <w:t>
      Коды</w:t>
      </w:r>
    </w:p>
    <w:bookmarkEnd w:id="578"/>
    <w:bookmarkStart w:name="z684" w:id="579"/>
    <w:p>
      <w:pPr>
        <w:spacing w:after="0"/>
        <w:ind w:left="0"/>
        <w:jc w:val="both"/>
      </w:pPr>
      <w:r>
        <w:rPr>
          <w:rFonts w:ascii="Times New Roman"/>
          <w:b w:val="false"/>
          <w:i w:val="false"/>
          <w:color w:val="000000"/>
          <w:sz w:val="28"/>
        </w:rPr>
        <w:t>
      Год |______________|</w:t>
      </w:r>
    </w:p>
    <w:bookmarkEnd w:id="579"/>
    <w:bookmarkStart w:name="z685" w:id="580"/>
    <w:p>
      <w:pPr>
        <w:spacing w:after="0"/>
        <w:ind w:left="0"/>
        <w:jc w:val="both"/>
      </w:pPr>
      <w:r>
        <w:rPr>
          <w:rFonts w:ascii="Times New Roman"/>
          <w:b w:val="false"/>
          <w:i w:val="false"/>
          <w:color w:val="000000"/>
          <w:sz w:val="28"/>
        </w:rPr>
        <w:t>
      Вид данных (прогноз, план, отчет) |______________|</w:t>
      </w:r>
    </w:p>
    <w:bookmarkEnd w:id="580"/>
    <w:bookmarkStart w:name="z686" w:id="581"/>
    <w:p>
      <w:pPr>
        <w:spacing w:after="0"/>
        <w:ind w:left="0"/>
        <w:jc w:val="both"/>
      </w:pPr>
      <w:r>
        <w:rPr>
          <w:rFonts w:ascii="Times New Roman"/>
          <w:b w:val="false"/>
          <w:i w:val="false"/>
          <w:color w:val="000000"/>
          <w:sz w:val="28"/>
        </w:rPr>
        <w:t>
      Функциональная группа |______________|</w:t>
      </w:r>
    </w:p>
    <w:bookmarkEnd w:id="581"/>
    <w:bookmarkStart w:name="z687" w:id="582"/>
    <w:p>
      <w:pPr>
        <w:spacing w:after="0"/>
        <w:ind w:left="0"/>
        <w:jc w:val="both"/>
      </w:pPr>
      <w:r>
        <w:rPr>
          <w:rFonts w:ascii="Times New Roman"/>
          <w:b w:val="false"/>
          <w:i w:val="false"/>
          <w:color w:val="000000"/>
          <w:sz w:val="28"/>
        </w:rPr>
        <w:t>
      Администратор программ |______________|</w:t>
      </w:r>
    </w:p>
    <w:bookmarkEnd w:id="582"/>
    <w:bookmarkStart w:name="z688" w:id="583"/>
    <w:p>
      <w:pPr>
        <w:spacing w:after="0"/>
        <w:ind w:left="0"/>
        <w:jc w:val="both"/>
      </w:pPr>
      <w:r>
        <w:rPr>
          <w:rFonts w:ascii="Times New Roman"/>
          <w:b w:val="false"/>
          <w:i w:val="false"/>
          <w:color w:val="000000"/>
          <w:sz w:val="28"/>
        </w:rPr>
        <w:t>
      Государственное учреждение |______________|</w:t>
      </w:r>
    </w:p>
    <w:bookmarkEnd w:id="583"/>
    <w:bookmarkStart w:name="z689" w:id="584"/>
    <w:p>
      <w:pPr>
        <w:spacing w:after="0"/>
        <w:ind w:left="0"/>
        <w:jc w:val="both"/>
      </w:pPr>
      <w:r>
        <w:rPr>
          <w:rFonts w:ascii="Times New Roman"/>
          <w:b w:val="false"/>
          <w:i w:val="false"/>
          <w:color w:val="000000"/>
          <w:sz w:val="28"/>
        </w:rPr>
        <w:t>
      Программа |______________|</w:t>
      </w:r>
    </w:p>
    <w:bookmarkEnd w:id="584"/>
    <w:bookmarkStart w:name="z690" w:id="585"/>
    <w:p>
      <w:pPr>
        <w:spacing w:after="0"/>
        <w:ind w:left="0"/>
        <w:jc w:val="both"/>
      </w:pPr>
      <w:r>
        <w:rPr>
          <w:rFonts w:ascii="Times New Roman"/>
          <w:b w:val="false"/>
          <w:i w:val="false"/>
          <w:color w:val="000000"/>
          <w:sz w:val="28"/>
        </w:rPr>
        <w:t>
      Специфика |______________|</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58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86"/>
    <w:bookmarkStart w:name="z692" w:id="587"/>
    <w:p>
      <w:pPr>
        <w:spacing w:after="0"/>
        <w:ind w:left="0"/>
        <w:jc w:val="both"/>
      </w:pPr>
      <w:r>
        <w:rPr>
          <w:rFonts w:ascii="Times New Roman"/>
          <w:b w:val="false"/>
          <w:i w:val="false"/>
          <w:color w:val="000000"/>
          <w:sz w:val="28"/>
        </w:rPr>
        <w:t xml:space="preserve">
      государственного учреждения </w:t>
      </w:r>
    </w:p>
    <w:bookmarkEnd w:id="587"/>
    <w:p>
      <w:pPr>
        <w:spacing w:after="0"/>
        <w:ind w:left="0"/>
        <w:jc w:val="both"/>
      </w:pPr>
      <w:bookmarkStart w:name="z693" w:id="588"/>
      <w:r>
        <w:rPr>
          <w:rFonts w:ascii="Times New Roman"/>
          <w:b w:val="false"/>
          <w:i w:val="false"/>
          <w:color w:val="000000"/>
          <w:sz w:val="28"/>
        </w:rPr>
        <w:t xml:space="preserve">
      ____________________________________________________________________  </w:t>
      </w:r>
    </w:p>
    <w:bookmarkEnd w:id="58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94" w:id="589"/>
    <w:p>
      <w:pPr>
        <w:spacing w:after="0"/>
        <w:ind w:left="0"/>
        <w:jc w:val="both"/>
      </w:pPr>
      <w:r>
        <w:rPr>
          <w:rFonts w:ascii="Times New Roman"/>
          <w:b w:val="false"/>
          <w:i w:val="false"/>
          <w:color w:val="000000"/>
          <w:sz w:val="28"/>
        </w:rPr>
        <w:t xml:space="preserve">
      Руководитель бюджетной программы </w:t>
      </w:r>
    </w:p>
    <w:bookmarkEnd w:id="589"/>
    <w:p>
      <w:pPr>
        <w:spacing w:after="0"/>
        <w:ind w:left="0"/>
        <w:jc w:val="both"/>
      </w:pPr>
      <w:bookmarkStart w:name="z695" w:id="590"/>
      <w:r>
        <w:rPr>
          <w:rFonts w:ascii="Times New Roman"/>
          <w:b w:val="false"/>
          <w:i w:val="false"/>
          <w:color w:val="000000"/>
          <w:sz w:val="28"/>
        </w:rPr>
        <w:t xml:space="preserve">
      ____________________________________________________________________  </w:t>
      </w:r>
    </w:p>
    <w:bookmarkEnd w:id="59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96" w:id="591"/>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591"/>
    <w:p>
      <w:pPr>
        <w:spacing w:after="0"/>
        <w:ind w:left="0"/>
        <w:jc w:val="both"/>
      </w:pPr>
      <w:bookmarkStart w:name="z697" w:id="592"/>
      <w:r>
        <w:rPr>
          <w:rFonts w:ascii="Times New Roman"/>
          <w:b w:val="false"/>
          <w:i w:val="false"/>
          <w:color w:val="000000"/>
          <w:sz w:val="28"/>
        </w:rPr>
        <w:t xml:space="preserve">
      ____________________________________________________________________  </w:t>
      </w:r>
    </w:p>
    <w:bookmarkEnd w:id="59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700" w:id="593"/>
    <w:p>
      <w:pPr>
        <w:spacing w:after="0"/>
        <w:ind w:left="0"/>
        <w:jc w:val="both"/>
      </w:pPr>
      <w:r>
        <w:rPr>
          <w:rFonts w:ascii="Times New Roman"/>
          <w:b w:val="false"/>
          <w:i w:val="false"/>
          <w:color w:val="000000"/>
          <w:sz w:val="28"/>
        </w:rPr>
        <w:t>
      Форма 01-312</w:t>
      </w:r>
    </w:p>
    <w:bookmarkEnd w:id="593"/>
    <w:bookmarkStart w:name="z701" w:id="594"/>
    <w:p>
      <w:pPr>
        <w:spacing w:after="0"/>
        <w:ind w:left="0"/>
        <w:jc w:val="left"/>
      </w:pPr>
      <w:r>
        <w:rPr>
          <w:rFonts w:ascii="Times New Roman"/>
          <w:b/>
          <w:i w:val="false"/>
          <w:color w:val="000000"/>
        </w:rPr>
        <w:t xml:space="preserve"> Расчет расходов на субсидии юридическим лицам, не являющимися государственными предприятиями</w:t>
      </w:r>
    </w:p>
    <w:bookmarkEnd w:id="594"/>
    <w:bookmarkStart w:name="z702" w:id="595"/>
    <w:p>
      <w:pPr>
        <w:spacing w:after="0"/>
        <w:ind w:left="0"/>
        <w:jc w:val="both"/>
      </w:pPr>
      <w:r>
        <w:rPr>
          <w:rFonts w:ascii="Times New Roman"/>
          <w:b w:val="false"/>
          <w:i w:val="false"/>
          <w:color w:val="000000"/>
          <w:sz w:val="28"/>
        </w:rPr>
        <w:t>
      Год |______________|</w:t>
      </w:r>
    </w:p>
    <w:bookmarkEnd w:id="595"/>
    <w:bookmarkStart w:name="z703" w:id="596"/>
    <w:p>
      <w:pPr>
        <w:spacing w:after="0"/>
        <w:ind w:left="0"/>
        <w:jc w:val="both"/>
      </w:pPr>
      <w:r>
        <w:rPr>
          <w:rFonts w:ascii="Times New Roman"/>
          <w:b w:val="false"/>
          <w:i w:val="false"/>
          <w:color w:val="000000"/>
          <w:sz w:val="28"/>
        </w:rPr>
        <w:t>
      Коды</w:t>
      </w:r>
    </w:p>
    <w:bookmarkEnd w:id="596"/>
    <w:bookmarkStart w:name="z704" w:id="597"/>
    <w:p>
      <w:pPr>
        <w:spacing w:after="0"/>
        <w:ind w:left="0"/>
        <w:jc w:val="both"/>
      </w:pPr>
      <w:r>
        <w:rPr>
          <w:rFonts w:ascii="Times New Roman"/>
          <w:b w:val="false"/>
          <w:i w:val="false"/>
          <w:color w:val="000000"/>
          <w:sz w:val="28"/>
        </w:rPr>
        <w:t>
      Вид данных (прогноз, план, отчет) |______________|</w:t>
      </w:r>
    </w:p>
    <w:bookmarkEnd w:id="597"/>
    <w:bookmarkStart w:name="z705" w:id="598"/>
    <w:p>
      <w:pPr>
        <w:spacing w:after="0"/>
        <w:ind w:left="0"/>
        <w:jc w:val="both"/>
      </w:pPr>
      <w:r>
        <w:rPr>
          <w:rFonts w:ascii="Times New Roman"/>
          <w:b w:val="false"/>
          <w:i w:val="false"/>
          <w:color w:val="000000"/>
          <w:sz w:val="28"/>
        </w:rPr>
        <w:t>
      Функциональная группа |______________|</w:t>
      </w:r>
    </w:p>
    <w:bookmarkEnd w:id="598"/>
    <w:bookmarkStart w:name="z706" w:id="599"/>
    <w:p>
      <w:pPr>
        <w:spacing w:after="0"/>
        <w:ind w:left="0"/>
        <w:jc w:val="both"/>
      </w:pPr>
      <w:r>
        <w:rPr>
          <w:rFonts w:ascii="Times New Roman"/>
          <w:b w:val="false"/>
          <w:i w:val="false"/>
          <w:color w:val="000000"/>
          <w:sz w:val="28"/>
        </w:rPr>
        <w:t>
      Администратор программ |______________|</w:t>
      </w:r>
    </w:p>
    <w:bookmarkEnd w:id="599"/>
    <w:bookmarkStart w:name="z707" w:id="600"/>
    <w:p>
      <w:pPr>
        <w:spacing w:after="0"/>
        <w:ind w:left="0"/>
        <w:jc w:val="both"/>
      </w:pPr>
      <w:r>
        <w:rPr>
          <w:rFonts w:ascii="Times New Roman"/>
          <w:b w:val="false"/>
          <w:i w:val="false"/>
          <w:color w:val="000000"/>
          <w:sz w:val="28"/>
        </w:rPr>
        <w:t>
      Государственное учреждение |______________|</w:t>
      </w:r>
    </w:p>
    <w:bookmarkEnd w:id="600"/>
    <w:bookmarkStart w:name="z708" w:id="601"/>
    <w:p>
      <w:pPr>
        <w:spacing w:after="0"/>
        <w:ind w:left="0"/>
        <w:jc w:val="both"/>
      </w:pPr>
      <w:r>
        <w:rPr>
          <w:rFonts w:ascii="Times New Roman"/>
          <w:b w:val="false"/>
          <w:i w:val="false"/>
          <w:color w:val="000000"/>
          <w:sz w:val="28"/>
        </w:rPr>
        <w:t>
      Наименование |______________|</w:t>
      </w:r>
    </w:p>
    <w:bookmarkEnd w:id="601"/>
    <w:bookmarkStart w:name="z709" w:id="602"/>
    <w:p>
      <w:pPr>
        <w:spacing w:after="0"/>
        <w:ind w:left="0"/>
        <w:jc w:val="both"/>
      </w:pPr>
      <w:r>
        <w:rPr>
          <w:rFonts w:ascii="Times New Roman"/>
          <w:b w:val="false"/>
          <w:i w:val="false"/>
          <w:color w:val="000000"/>
          <w:sz w:val="28"/>
        </w:rPr>
        <w:t>
      Программа |______________|</w:t>
      </w:r>
    </w:p>
    <w:bookmarkEnd w:id="602"/>
    <w:bookmarkStart w:name="z710" w:id="603"/>
    <w:p>
      <w:pPr>
        <w:spacing w:after="0"/>
        <w:ind w:left="0"/>
        <w:jc w:val="both"/>
      </w:pPr>
      <w:r>
        <w:rPr>
          <w:rFonts w:ascii="Times New Roman"/>
          <w:b w:val="false"/>
          <w:i w:val="false"/>
          <w:color w:val="000000"/>
          <w:sz w:val="28"/>
        </w:rPr>
        <w:t>
      Подпрограмма |______________|</w:t>
      </w:r>
    </w:p>
    <w:bookmarkEnd w:id="603"/>
    <w:bookmarkStart w:name="z711" w:id="604"/>
    <w:p>
      <w:pPr>
        <w:spacing w:after="0"/>
        <w:ind w:left="0"/>
        <w:jc w:val="both"/>
      </w:pPr>
      <w:r>
        <w:rPr>
          <w:rFonts w:ascii="Times New Roman"/>
          <w:b w:val="false"/>
          <w:i w:val="false"/>
          <w:color w:val="000000"/>
          <w:sz w:val="28"/>
        </w:rPr>
        <w:t>
      Специфика |______________|</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60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05"/>
    <w:bookmarkStart w:name="z713" w:id="606"/>
    <w:p>
      <w:pPr>
        <w:spacing w:after="0"/>
        <w:ind w:left="0"/>
        <w:jc w:val="both"/>
      </w:pPr>
      <w:r>
        <w:rPr>
          <w:rFonts w:ascii="Times New Roman"/>
          <w:b w:val="false"/>
          <w:i w:val="false"/>
          <w:color w:val="000000"/>
          <w:sz w:val="28"/>
        </w:rPr>
        <w:t xml:space="preserve">
      государственного учреждения </w:t>
      </w:r>
    </w:p>
    <w:bookmarkEnd w:id="606"/>
    <w:p>
      <w:pPr>
        <w:spacing w:after="0"/>
        <w:ind w:left="0"/>
        <w:jc w:val="both"/>
      </w:pPr>
      <w:bookmarkStart w:name="z714" w:id="607"/>
      <w:r>
        <w:rPr>
          <w:rFonts w:ascii="Times New Roman"/>
          <w:b w:val="false"/>
          <w:i w:val="false"/>
          <w:color w:val="000000"/>
          <w:sz w:val="28"/>
        </w:rPr>
        <w:t xml:space="preserve">
      _______________________________________________________________________  </w:t>
      </w:r>
    </w:p>
    <w:bookmarkEnd w:id="60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15" w:id="608"/>
    <w:p>
      <w:pPr>
        <w:spacing w:after="0"/>
        <w:ind w:left="0"/>
        <w:jc w:val="both"/>
      </w:pPr>
      <w:r>
        <w:rPr>
          <w:rFonts w:ascii="Times New Roman"/>
          <w:b w:val="false"/>
          <w:i w:val="false"/>
          <w:color w:val="000000"/>
          <w:sz w:val="28"/>
        </w:rPr>
        <w:t xml:space="preserve">
      Руководитель бюджетной программы </w:t>
      </w:r>
    </w:p>
    <w:bookmarkEnd w:id="608"/>
    <w:p>
      <w:pPr>
        <w:spacing w:after="0"/>
        <w:ind w:left="0"/>
        <w:jc w:val="both"/>
      </w:pPr>
      <w:bookmarkStart w:name="z716" w:id="609"/>
      <w:r>
        <w:rPr>
          <w:rFonts w:ascii="Times New Roman"/>
          <w:b w:val="false"/>
          <w:i w:val="false"/>
          <w:color w:val="000000"/>
          <w:sz w:val="28"/>
        </w:rPr>
        <w:t xml:space="preserve">
      ______________________________________________________________________  </w:t>
      </w:r>
    </w:p>
    <w:bookmarkEnd w:id="60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17" w:id="610"/>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10"/>
    <w:p>
      <w:pPr>
        <w:spacing w:after="0"/>
        <w:ind w:left="0"/>
        <w:jc w:val="both"/>
      </w:pPr>
      <w:bookmarkStart w:name="z718" w:id="611"/>
      <w:r>
        <w:rPr>
          <w:rFonts w:ascii="Times New Roman"/>
          <w:b w:val="false"/>
          <w:i w:val="false"/>
          <w:color w:val="000000"/>
          <w:sz w:val="28"/>
        </w:rPr>
        <w:t xml:space="preserve">
      ____________________________________________________________________  </w:t>
      </w:r>
    </w:p>
    <w:bookmarkEnd w:id="61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bl>
    <w:bookmarkStart w:name="z721" w:id="612"/>
    <w:p>
      <w:pPr>
        <w:spacing w:after="0"/>
        <w:ind w:left="0"/>
        <w:jc w:val="both"/>
      </w:pPr>
      <w:r>
        <w:rPr>
          <w:rFonts w:ascii="Times New Roman"/>
          <w:b w:val="false"/>
          <w:i w:val="false"/>
          <w:color w:val="000000"/>
          <w:sz w:val="28"/>
        </w:rPr>
        <w:t>
      Форма</w:t>
      </w:r>
    </w:p>
    <w:bookmarkEnd w:id="612"/>
    <w:bookmarkStart w:name="z722" w:id="613"/>
    <w:p>
      <w:pPr>
        <w:spacing w:after="0"/>
        <w:ind w:left="0"/>
        <w:jc w:val="left"/>
      </w:pPr>
      <w:r>
        <w:rPr>
          <w:rFonts w:ascii="Times New Roman"/>
          <w:b/>
          <w:i w:val="false"/>
          <w:color w:val="000000"/>
        </w:rPr>
        <w:t xml:space="preserve"> Расшифровка бюджетных инвестиционных проектов</w:t>
      </w:r>
    </w:p>
    <w:bookmarkEnd w:id="613"/>
    <w:bookmarkStart w:name="z723" w:id="614"/>
    <w:p>
      <w:pPr>
        <w:spacing w:after="0"/>
        <w:ind w:left="0"/>
        <w:jc w:val="both"/>
      </w:pPr>
      <w:r>
        <w:rPr>
          <w:rFonts w:ascii="Times New Roman"/>
          <w:b w:val="false"/>
          <w:i w:val="false"/>
          <w:color w:val="000000"/>
          <w:sz w:val="28"/>
        </w:rPr>
        <w:t>
      Коды</w:t>
      </w:r>
    </w:p>
    <w:bookmarkEnd w:id="614"/>
    <w:bookmarkStart w:name="z724" w:id="615"/>
    <w:p>
      <w:pPr>
        <w:spacing w:after="0"/>
        <w:ind w:left="0"/>
        <w:jc w:val="both"/>
      </w:pPr>
      <w:r>
        <w:rPr>
          <w:rFonts w:ascii="Times New Roman"/>
          <w:b w:val="false"/>
          <w:i w:val="false"/>
          <w:color w:val="000000"/>
          <w:sz w:val="28"/>
        </w:rPr>
        <w:t>
      Год |______________|</w:t>
      </w:r>
    </w:p>
    <w:bookmarkEnd w:id="615"/>
    <w:bookmarkStart w:name="z725" w:id="616"/>
    <w:p>
      <w:pPr>
        <w:spacing w:after="0"/>
        <w:ind w:left="0"/>
        <w:jc w:val="both"/>
      </w:pPr>
      <w:r>
        <w:rPr>
          <w:rFonts w:ascii="Times New Roman"/>
          <w:b w:val="false"/>
          <w:i w:val="false"/>
          <w:color w:val="000000"/>
          <w:sz w:val="28"/>
        </w:rPr>
        <w:t>
      Вид данных (прогноз, план, отчет) |______________|</w:t>
      </w:r>
    </w:p>
    <w:bookmarkEnd w:id="616"/>
    <w:bookmarkStart w:name="z726" w:id="617"/>
    <w:p>
      <w:pPr>
        <w:spacing w:after="0"/>
        <w:ind w:left="0"/>
        <w:jc w:val="both"/>
      </w:pPr>
      <w:r>
        <w:rPr>
          <w:rFonts w:ascii="Times New Roman"/>
          <w:b w:val="false"/>
          <w:i w:val="false"/>
          <w:color w:val="000000"/>
          <w:sz w:val="28"/>
        </w:rPr>
        <w:t>
      Функциональная группа |______________|</w:t>
      </w:r>
    </w:p>
    <w:bookmarkEnd w:id="617"/>
    <w:bookmarkStart w:name="z727" w:id="618"/>
    <w:p>
      <w:pPr>
        <w:spacing w:after="0"/>
        <w:ind w:left="0"/>
        <w:jc w:val="both"/>
      </w:pPr>
      <w:r>
        <w:rPr>
          <w:rFonts w:ascii="Times New Roman"/>
          <w:b w:val="false"/>
          <w:i w:val="false"/>
          <w:color w:val="000000"/>
          <w:sz w:val="28"/>
        </w:rPr>
        <w:t>
      Администратор программ |______________|</w:t>
      </w:r>
    </w:p>
    <w:bookmarkEnd w:id="618"/>
    <w:bookmarkStart w:name="z728" w:id="619"/>
    <w:p>
      <w:pPr>
        <w:spacing w:after="0"/>
        <w:ind w:left="0"/>
        <w:jc w:val="both"/>
      </w:pPr>
      <w:r>
        <w:rPr>
          <w:rFonts w:ascii="Times New Roman"/>
          <w:b w:val="false"/>
          <w:i w:val="false"/>
          <w:color w:val="000000"/>
          <w:sz w:val="28"/>
        </w:rPr>
        <w:t>
      Государственное учреждение |______________|</w:t>
      </w:r>
    </w:p>
    <w:bookmarkEnd w:id="619"/>
    <w:bookmarkStart w:name="z729" w:id="620"/>
    <w:p>
      <w:pPr>
        <w:spacing w:after="0"/>
        <w:ind w:left="0"/>
        <w:jc w:val="both"/>
      </w:pPr>
      <w:r>
        <w:rPr>
          <w:rFonts w:ascii="Times New Roman"/>
          <w:b w:val="false"/>
          <w:i w:val="false"/>
          <w:color w:val="000000"/>
          <w:sz w:val="28"/>
        </w:rPr>
        <w:t>
      Программа |______________|</w:t>
      </w:r>
    </w:p>
    <w:bookmarkEnd w:id="620"/>
    <w:bookmarkStart w:name="z730" w:id="621"/>
    <w:p>
      <w:pPr>
        <w:spacing w:after="0"/>
        <w:ind w:left="0"/>
        <w:jc w:val="both"/>
      </w:pPr>
      <w:r>
        <w:rPr>
          <w:rFonts w:ascii="Times New Roman"/>
          <w:b w:val="false"/>
          <w:i w:val="false"/>
          <w:color w:val="000000"/>
          <w:sz w:val="28"/>
        </w:rPr>
        <w:t>
      Подпрограмма |______________|</w:t>
      </w:r>
    </w:p>
    <w:bookmarkEnd w:id="621"/>
    <w:bookmarkStart w:name="z731" w:id="622"/>
    <w:p>
      <w:pPr>
        <w:spacing w:after="0"/>
        <w:ind w:left="0"/>
        <w:jc w:val="both"/>
      </w:pPr>
      <w:r>
        <w:rPr>
          <w:rFonts w:ascii="Times New Roman"/>
          <w:b w:val="false"/>
          <w:i w:val="false"/>
          <w:color w:val="000000"/>
          <w:sz w:val="28"/>
        </w:rPr>
        <w:t>
      Специфика |______________|</w:t>
      </w:r>
    </w:p>
    <w:bookmarkEnd w:id="622"/>
    <w:bookmarkStart w:name="z732" w:id="623"/>
    <w:p>
      <w:pPr>
        <w:spacing w:after="0"/>
        <w:ind w:left="0"/>
        <w:jc w:val="both"/>
      </w:pPr>
      <w:r>
        <w:rPr>
          <w:rFonts w:ascii="Times New Roman"/>
          <w:b w:val="false"/>
          <w:i w:val="false"/>
          <w:color w:val="000000"/>
          <w:sz w:val="28"/>
        </w:rPr>
        <w:t>
      тысяч тенге</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до начала планового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 плановый период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после планового периода (графа3-грфаф4-графа5-графа6-графа7)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проекта (продолжающиеся/новые проекты)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инвестиционным проектам: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62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24"/>
    <w:bookmarkStart w:name="z734" w:id="625"/>
    <w:p>
      <w:pPr>
        <w:spacing w:after="0"/>
        <w:ind w:left="0"/>
        <w:jc w:val="both"/>
      </w:pPr>
      <w:r>
        <w:rPr>
          <w:rFonts w:ascii="Times New Roman"/>
          <w:b w:val="false"/>
          <w:i w:val="false"/>
          <w:color w:val="000000"/>
          <w:sz w:val="28"/>
        </w:rPr>
        <w:t xml:space="preserve">
      государственного учреждения </w:t>
      </w:r>
    </w:p>
    <w:bookmarkEnd w:id="625"/>
    <w:p>
      <w:pPr>
        <w:spacing w:after="0"/>
        <w:ind w:left="0"/>
        <w:jc w:val="both"/>
      </w:pPr>
      <w:bookmarkStart w:name="z735" w:id="626"/>
      <w:r>
        <w:rPr>
          <w:rFonts w:ascii="Times New Roman"/>
          <w:b w:val="false"/>
          <w:i w:val="false"/>
          <w:color w:val="000000"/>
          <w:sz w:val="28"/>
        </w:rPr>
        <w:t xml:space="preserve">
      ____________________________________________________________________  </w:t>
      </w:r>
    </w:p>
    <w:bookmarkEnd w:id="626"/>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36" w:id="627"/>
    <w:p>
      <w:pPr>
        <w:spacing w:after="0"/>
        <w:ind w:left="0"/>
        <w:jc w:val="both"/>
      </w:pPr>
      <w:r>
        <w:rPr>
          <w:rFonts w:ascii="Times New Roman"/>
          <w:b w:val="false"/>
          <w:i w:val="false"/>
          <w:color w:val="000000"/>
          <w:sz w:val="28"/>
        </w:rPr>
        <w:t xml:space="preserve">
      Руководитель бюджетной программы </w:t>
      </w:r>
    </w:p>
    <w:bookmarkEnd w:id="627"/>
    <w:p>
      <w:pPr>
        <w:spacing w:after="0"/>
        <w:ind w:left="0"/>
        <w:jc w:val="both"/>
      </w:pPr>
      <w:bookmarkStart w:name="z737" w:id="628"/>
      <w:r>
        <w:rPr>
          <w:rFonts w:ascii="Times New Roman"/>
          <w:b w:val="false"/>
          <w:i w:val="false"/>
          <w:color w:val="000000"/>
          <w:sz w:val="28"/>
        </w:rPr>
        <w:t xml:space="preserve">
      _____________________________________________________________________  </w:t>
      </w:r>
    </w:p>
    <w:bookmarkEnd w:id="62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38" w:id="629"/>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29"/>
    <w:p>
      <w:pPr>
        <w:spacing w:after="0"/>
        <w:ind w:left="0"/>
        <w:jc w:val="both"/>
      </w:pPr>
      <w:bookmarkStart w:name="z739" w:id="630"/>
      <w:r>
        <w:rPr>
          <w:rFonts w:ascii="Times New Roman"/>
          <w:b w:val="false"/>
          <w:i w:val="false"/>
          <w:color w:val="000000"/>
          <w:sz w:val="28"/>
        </w:rPr>
        <w:t xml:space="preserve">
      ____________________________________________________________________   </w:t>
      </w:r>
    </w:p>
    <w:bookmarkEnd w:id="630"/>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40" w:id="631"/>
    <w:p>
      <w:pPr>
        <w:spacing w:after="0"/>
        <w:ind w:left="0"/>
        <w:jc w:val="both"/>
      </w:pPr>
      <w:r>
        <w:rPr>
          <w:rFonts w:ascii="Times New Roman"/>
          <w:b w:val="false"/>
          <w:i w:val="false"/>
          <w:color w:val="000000"/>
          <w:sz w:val="28"/>
        </w:rPr>
        <w:t>
      Примечание:</w:t>
      </w:r>
    </w:p>
    <w:bookmarkEnd w:id="631"/>
    <w:bookmarkStart w:name="z741" w:id="632"/>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45" w:id="633"/>
    <w:p>
      <w:pPr>
        <w:spacing w:after="0"/>
        <w:ind w:left="0"/>
        <w:jc w:val="left"/>
      </w:pPr>
      <w:r>
        <w:rPr>
          <w:rFonts w:ascii="Times New Roman"/>
          <w:b/>
          <w:i w:val="false"/>
          <w:color w:val="000000"/>
        </w:rPr>
        <w:t xml:space="preserve"> Распределение бюджетных кредитов</w:t>
      </w:r>
    </w:p>
    <w:bookmarkEnd w:id="633"/>
    <w:bookmarkStart w:name="z746" w:id="634"/>
    <w:p>
      <w:pPr>
        <w:spacing w:after="0"/>
        <w:ind w:left="0"/>
        <w:jc w:val="both"/>
      </w:pPr>
      <w:r>
        <w:rPr>
          <w:rFonts w:ascii="Times New Roman"/>
          <w:b w:val="false"/>
          <w:i w:val="false"/>
          <w:color w:val="000000"/>
          <w:sz w:val="28"/>
        </w:rPr>
        <w:t>
      Год |______________|</w:t>
      </w:r>
    </w:p>
    <w:bookmarkEnd w:id="634"/>
    <w:bookmarkStart w:name="z747" w:id="635"/>
    <w:p>
      <w:pPr>
        <w:spacing w:after="0"/>
        <w:ind w:left="0"/>
        <w:jc w:val="both"/>
      </w:pPr>
      <w:r>
        <w:rPr>
          <w:rFonts w:ascii="Times New Roman"/>
          <w:b w:val="false"/>
          <w:i w:val="false"/>
          <w:color w:val="000000"/>
          <w:sz w:val="28"/>
        </w:rPr>
        <w:t>
      Коды</w:t>
      </w:r>
    </w:p>
    <w:bookmarkEnd w:id="635"/>
    <w:bookmarkStart w:name="z748" w:id="636"/>
    <w:p>
      <w:pPr>
        <w:spacing w:after="0"/>
        <w:ind w:left="0"/>
        <w:jc w:val="both"/>
      </w:pPr>
      <w:r>
        <w:rPr>
          <w:rFonts w:ascii="Times New Roman"/>
          <w:b w:val="false"/>
          <w:i w:val="false"/>
          <w:color w:val="000000"/>
          <w:sz w:val="28"/>
        </w:rPr>
        <w:t>
      Вид данных (прогноз, план, отчет) |______________|</w:t>
      </w:r>
    </w:p>
    <w:bookmarkEnd w:id="636"/>
    <w:bookmarkStart w:name="z749" w:id="637"/>
    <w:p>
      <w:pPr>
        <w:spacing w:after="0"/>
        <w:ind w:left="0"/>
        <w:jc w:val="both"/>
      </w:pPr>
      <w:r>
        <w:rPr>
          <w:rFonts w:ascii="Times New Roman"/>
          <w:b w:val="false"/>
          <w:i w:val="false"/>
          <w:color w:val="000000"/>
          <w:sz w:val="28"/>
        </w:rPr>
        <w:t>
      Функциональная группа |______________|</w:t>
      </w:r>
    </w:p>
    <w:bookmarkEnd w:id="637"/>
    <w:bookmarkStart w:name="z750" w:id="638"/>
    <w:p>
      <w:pPr>
        <w:spacing w:after="0"/>
        <w:ind w:left="0"/>
        <w:jc w:val="both"/>
      </w:pPr>
      <w:r>
        <w:rPr>
          <w:rFonts w:ascii="Times New Roman"/>
          <w:b w:val="false"/>
          <w:i w:val="false"/>
          <w:color w:val="000000"/>
          <w:sz w:val="28"/>
        </w:rPr>
        <w:t>
      Администратор программ |______________|</w:t>
      </w:r>
    </w:p>
    <w:bookmarkEnd w:id="638"/>
    <w:bookmarkStart w:name="z751" w:id="639"/>
    <w:p>
      <w:pPr>
        <w:spacing w:after="0"/>
        <w:ind w:left="0"/>
        <w:jc w:val="both"/>
      </w:pPr>
      <w:r>
        <w:rPr>
          <w:rFonts w:ascii="Times New Roman"/>
          <w:b w:val="false"/>
          <w:i w:val="false"/>
          <w:color w:val="000000"/>
          <w:sz w:val="28"/>
        </w:rPr>
        <w:t>
      Государственное учреждение |______________|</w:t>
      </w:r>
    </w:p>
    <w:bookmarkEnd w:id="639"/>
    <w:bookmarkStart w:name="z752" w:id="640"/>
    <w:p>
      <w:pPr>
        <w:spacing w:after="0"/>
        <w:ind w:left="0"/>
        <w:jc w:val="both"/>
      </w:pPr>
      <w:r>
        <w:rPr>
          <w:rFonts w:ascii="Times New Roman"/>
          <w:b w:val="false"/>
          <w:i w:val="false"/>
          <w:color w:val="000000"/>
          <w:sz w:val="28"/>
        </w:rPr>
        <w:t>
      Наименование |______________|</w:t>
      </w:r>
    </w:p>
    <w:bookmarkEnd w:id="640"/>
    <w:bookmarkStart w:name="z753" w:id="641"/>
    <w:p>
      <w:pPr>
        <w:spacing w:after="0"/>
        <w:ind w:left="0"/>
        <w:jc w:val="both"/>
      </w:pPr>
      <w:r>
        <w:rPr>
          <w:rFonts w:ascii="Times New Roman"/>
          <w:b w:val="false"/>
          <w:i w:val="false"/>
          <w:color w:val="000000"/>
          <w:sz w:val="28"/>
        </w:rPr>
        <w:t>
      Программа |______________|</w:t>
      </w:r>
    </w:p>
    <w:bookmarkEnd w:id="641"/>
    <w:bookmarkStart w:name="z754" w:id="642"/>
    <w:p>
      <w:pPr>
        <w:spacing w:after="0"/>
        <w:ind w:left="0"/>
        <w:jc w:val="both"/>
      </w:pPr>
      <w:r>
        <w:rPr>
          <w:rFonts w:ascii="Times New Roman"/>
          <w:b w:val="false"/>
          <w:i w:val="false"/>
          <w:color w:val="000000"/>
          <w:sz w:val="28"/>
        </w:rPr>
        <w:t>
      Специфика |______________|</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643"/>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43"/>
    <w:bookmarkStart w:name="z756" w:id="644"/>
    <w:p>
      <w:pPr>
        <w:spacing w:after="0"/>
        <w:ind w:left="0"/>
        <w:jc w:val="both"/>
      </w:pPr>
      <w:r>
        <w:rPr>
          <w:rFonts w:ascii="Times New Roman"/>
          <w:b w:val="false"/>
          <w:i w:val="false"/>
          <w:color w:val="000000"/>
          <w:sz w:val="28"/>
        </w:rPr>
        <w:t>
      государственного учреждения</w:t>
      </w:r>
    </w:p>
    <w:bookmarkEnd w:id="644"/>
    <w:p>
      <w:pPr>
        <w:spacing w:after="0"/>
        <w:ind w:left="0"/>
        <w:jc w:val="both"/>
      </w:pPr>
      <w:bookmarkStart w:name="z757" w:id="645"/>
      <w:r>
        <w:rPr>
          <w:rFonts w:ascii="Times New Roman"/>
          <w:b w:val="false"/>
          <w:i w:val="false"/>
          <w:color w:val="000000"/>
          <w:sz w:val="28"/>
        </w:rPr>
        <w:t>
      ____________________________________________________________________</w:t>
      </w:r>
    </w:p>
    <w:bookmarkEnd w:id="64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58" w:id="646"/>
    <w:p>
      <w:pPr>
        <w:spacing w:after="0"/>
        <w:ind w:left="0"/>
        <w:jc w:val="both"/>
      </w:pPr>
      <w:r>
        <w:rPr>
          <w:rFonts w:ascii="Times New Roman"/>
          <w:b w:val="false"/>
          <w:i w:val="false"/>
          <w:color w:val="000000"/>
          <w:sz w:val="28"/>
        </w:rPr>
        <w:t xml:space="preserve">
      Руководитель бюджетной программы </w:t>
      </w:r>
    </w:p>
    <w:bookmarkEnd w:id="646"/>
    <w:p>
      <w:pPr>
        <w:spacing w:after="0"/>
        <w:ind w:left="0"/>
        <w:jc w:val="both"/>
      </w:pPr>
      <w:bookmarkStart w:name="z759" w:id="647"/>
      <w:r>
        <w:rPr>
          <w:rFonts w:ascii="Times New Roman"/>
          <w:b w:val="false"/>
          <w:i w:val="false"/>
          <w:color w:val="000000"/>
          <w:sz w:val="28"/>
        </w:rPr>
        <w:t xml:space="preserve">
      ____________________________________________________________________  </w:t>
      </w:r>
    </w:p>
    <w:bookmarkEnd w:id="64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60" w:id="648"/>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48"/>
    <w:p>
      <w:pPr>
        <w:spacing w:after="0"/>
        <w:ind w:left="0"/>
        <w:jc w:val="both"/>
      </w:pPr>
      <w:bookmarkStart w:name="z761" w:id="649"/>
      <w:r>
        <w:rPr>
          <w:rFonts w:ascii="Times New Roman"/>
          <w:b w:val="false"/>
          <w:i w:val="false"/>
          <w:color w:val="000000"/>
          <w:sz w:val="28"/>
        </w:rPr>
        <w:t xml:space="preserve">
      ____________________________________________________________________  </w:t>
      </w:r>
    </w:p>
    <w:bookmarkEnd w:id="64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65" w:id="650"/>
    <w:p>
      <w:pPr>
        <w:spacing w:after="0"/>
        <w:ind w:left="0"/>
        <w:jc w:val="left"/>
      </w:pPr>
      <w:r>
        <w:rPr>
          <w:rFonts w:ascii="Times New Roman"/>
          <w:b/>
          <w:i w:val="false"/>
          <w:color w:val="000000"/>
        </w:rPr>
        <w:t xml:space="preserve"> Прогноз поступлений и расходов денег от реализации товаров (работ, услуг) государственными учреждениями, остающихся в их распоряжении</w:t>
      </w:r>
    </w:p>
    <w:bookmarkEnd w:id="650"/>
    <w:bookmarkStart w:name="z766" w:id="651"/>
    <w:p>
      <w:pPr>
        <w:spacing w:after="0"/>
        <w:ind w:left="0"/>
        <w:jc w:val="both"/>
      </w:pPr>
      <w:r>
        <w:rPr>
          <w:rFonts w:ascii="Times New Roman"/>
          <w:b w:val="false"/>
          <w:i w:val="false"/>
          <w:color w:val="000000"/>
          <w:sz w:val="28"/>
        </w:rPr>
        <w:t>
      Коды</w:t>
      </w:r>
    </w:p>
    <w:bookmarkEnd w:id="651"/>
    <w:bookmarkStart w:name="z767" w:id="652"/>
    <w:p>
      <w:pPr>
        <w:spacing w:after="0"/>
        <w:ind w:left="0"/>
        <w:jc w:val="both"/>
      </w:pPr>
      <w:r>
        <w:rPr>
          <w:rFonts w:ascii="Times New Roman"/>
          <w:b w:val="false"/>
          <w:i w:val="false"/>
          <w:color w:val="000000"/>
          <w:sz w:val="28"/>
        </w:rPr>
        <w:t>
      Год |______________|</w:t>
      </w:r>
    </w:p>
    <w:bookmarkEnd w:id="652"/>
    <w:bookmarkStart w:name="z768" w:id="653"/>
    <w:p>
      <w:pPr>
        <w:spacing w:after="0"/>
        <w:ind w:left="0"/>
        <w:jc w:val="both"/>
      </w:pPr>
      <w:r>
        <w:rPr>
          <w:rFonts w:ascii="Times New Roman"/>
          <w:b w:val="false"/>
          <w:i w:val="false"/>
          <w:color w:val="000000"/>
          <w:sz w:val="28"/>
        </w:rPr>
        <w:t>
      Вид данных (прогноз) |______________|</w:t>
      </w:r>
    </w:p>
    <w:bookmarkEnd w:id="653"/>
    <w:bookmarkStart w:name="z769" w:id="654"/>
    <w:p>
      <w:pPr>
        <w:spacing w:after="0"/>
        <w:ind w:left="0"/>
        <w:jc w:val="both"/>
      </w:pPr>
      <w:r>
        <w:rPr>
          <w:rFonts w:ascii="Times New Roman"/>
          <w:b w:val="false"/>
          <w:i w:val="false"/>
          <w:color w:val="000000"/>
          <w:sz w:val="28"/>
        </w:rPr>
        <w:t>
      Функциональная группа |______________|</w:t>
      </w:r>
    </w:p>
    <w:bookmarkEnd w:id="654"/>
    <w:bookmarkStart w:name="z770" w:id="655"/>
    <w:p>
      <w:pPr>
        <w:spacing w:after="0"/>
        <w:ind w:left="0"/>
        <w:jc w:val="both"/>
      </w:pPr>
      <w:r>
        <w:rPr>
          <w:rFonts w:ascii="Times New Roman"/>
          <w:b w:val="false"/>
          <w:i w:val="false"/>
          <w:color w:val="000000"/>
          <w:sz w:val="28"/>
        </w:rPr>
        <w:t>
      Администратор программ |______________|</w:t>
      </w:r>
    </w:p>
    <w:bookmarkEnd w:id="655"/>
    <w:bookmarkStart w:name="z771" w:id="656"/>
    <w:p>
      <w:pPr>
        <w:spacing w:after="0"/>
        <w:ind w:left="0"/>
        <w:jc w:val="both"/>
      </w:pPr>
      <w:r>
        <w:rPr>
          <w:rFonts w:ascii="Times New Roman"/>
          <w:b w:val="false"/>
          <w:i w:val="false"/>
          <w:color w:val="000000"/>
          <w:sz w:val="28"/>
        </w:rPr>
        <w:t>
      Государственное учреждение |______________|</w:t>
      </w:r>
    </w:p>
    <w:bookmarkEnd w:id="656"/>
    <w:bookmarkStart w:name="z772" w:id="657"/>
    <w:p>
      <w:pPr>
        <w:spacing w:after="0"/>
        <w:ind w:left="0"/>
        <w:jc w:val="both"/>
      </w:pPr>
      <w:r>
        <w:rPr>
          <w:rFonts w:ascii="Times New Roman"/>
          <w:b w:val="false"/>
          <w:i w:val="false"/>
          <w:color w:val="000000"/>
          <w:sz w:val="28"/>
        </w:rPr>
        <w:t>
      Программа |______________|</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фактических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65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658"/>
    <w:p>
      <w:pPr>
        <w:spacing w:after="0"/>
        <w:ind w:left="0"/>
        <w:jc w:val="both"/>
      </w:pPr>
      <w:bookmarkStart w:name="z774" w:id="659"/>
      <w:r>
        <w:rPr>
          <w:rFonts w:ascii="Times New Roman"/>
          <w:b w:val="false"/>
          <w:i w:val="false"/>
          <w:color w:val="000000"/>
          <w:sz w:val="28"/>
        </w:rPr>
        <w:t xml:space="preserve">
      __________________________________________________________________  </w:t>
      </w:r>
    </w:p>
    <w:bookmarkEnd w:id="65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75" w:id="660"/>
    <w:p>
      <w:pPr>
        <w:spacing w:after="0"/>
        <w:ind w:left="0"/>
        <w:jc w:val="both"/>
      </w:pPr>
      <w:r>
        <w:rPr>
          <w:rFonts w:ascii="Times New Roman"/>
          <w:b w:val="false"/>
          <w:i w:val="false"/>
          <w:color w:val="000000"/>
          <w:sz w:val="28"/>
        </w:rPr>
        <w:t xml:space="preserve">
      Главный бухгалтер/ начальник финансово- экономического отдела </w:t>
      </w:r>
    </w:p>
    <w:bookmarkEnd w:id="660"/>
    <w:p>
      <w:pPr>
        <w:spacing w:after="0"/>
        <w:ind w:left="0"/>
        <w:jc w:val="both"/>
      </w:pPr>
      <w:bookmarkStart w:name="z776" w:id="661"/>
      <w:r>
        <w:rPr>
          <w:rFonts w:ascii="Times New Roman"/>
          <w:b w:val="false"/>
          <w:i w:val="false"/>
          <w:color w:val="000000"/>
          <w:sz w:val="28"/>
        </w:rPr>
        <w:t xml:space="preserve">
      __________________________________________________________________  </w:t>
      </w:r>
    </w:p>
    <w:bookmarkEnd w:id="66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80" w:id="662"/>
    <w:p>
      <w:pPr>
        <w:spacing w:after="0"/>
        <w:ind w:left="0"/>
        <w:jc w:val="left"/>
      </w:pPr>
      <w:r>
        <w:rPr>
          <w:rFonts w:ascii="Times New Roman"/>
          <w:b/>
          <w:i w:val="false"/>
          <w:color w:val="000000"/>
        </w:rPr>
        <w:t xml:space="preserve"> Расчет расходов по спецификам "Штрафы, неустойка и другие платежи" и "Прочие текущие затраты"</w:t>
      </w:r>
    </w:p>
    <w:bookmarkEnd w:id="662"/>
    <w:bookmarkStart w:name="z781" w:id="663"/>
    <w:p>
      <w:pPr>
        <w:spacing w:after="0"/>
        <w:ind w:left="0"/>
        <w:jc w:val="both"/>
      </w:pPr>
      <w:r>
        <w:rPr>
          <w:rFonts w:ascii="Times New Roman"/>
          <w:b w:val="false"/>
          <w:i w:val="false"/>
          <w:color w:val="000000"/>
          <w:sz w:val="28"/>
        </w:rPr>
        <w:t>
             Год                             </w:t>
      </w:r>
    </w:p>
    <w:bookmarkEnd w:id="663"/>
    <w:bookmarkStart w:name="z782" w:id="664"/>
    <w:p>
      <w:pPr>
        <w:spacing w:after="0"/>
        <w:ind w:left="0"/>
        <w:jc w:val="both"/>
      </w:pPr>
      <w:r>
        <w:rPr>
          <w:rFonts w:ascii="Times New Roman"/>
          <w:b w:val="false"/>
          <w:i w:val="false"/>
          <w:color w:val="000000"/>
          <w:sz w:val="28"/>
        </w:rPr>
        <w:t xml:space="preserve">
             Коды       |______________| </w:t>
      </w:r>
    </w:p>
    <w:bookmarkEnd w:id="664"/>
    <w:bookmarkStart w:name="z783" w:id="665"/>
    <w:p>
      <w:pPr>
        <w:spacing w:after="0"/>
        <w:ind w:left="0"/>
        <w:jc w:val="both"/>
      </w:pPr>
      <w:r>
        <w:rPr>
          <w:rFonts w:ascii="Times New Roman"/>
          <w:b w:val="false"/>
          <w:i w:val="false"/>
          <w:color w:val="000000"/>
          <w:sz w:val="28"/>
        </w:rPr>
        <w:t xml:space="preserve">
             Вид данных (прогноз, план, отчет)                   |______________| </w:t>
      </w:r>
    </w:p>
    <w:bookmarkEnd w:id="665"/>
    <w:bookmarkStart w:name="z784" w:id="666"/>
    <w:p>
      <w:pPr>
        <w:spacing w:after="0"/>
        <w:ind w:left="0"/>
        <w:jc w:val="both"/>
      </w:pPr>
      <w:r>
        <w:rPr>
          <w:rFonts w:ascii="Times New Roman"/>
          <w:b w:val="false"/>
          <w:i w:val="false"/>
          <w:color w:val="000000"/>
          <w:sz w:val="28"/>
        </w:rPr>
        <w:t xml:space="preserve">
             Функциональная группа                         |______________| </w:t>
      </w:r>
    </w:p>
    <w:bookmarkEnd w:id="666"/>
    <w:bookmarkStart w:name="z785" w:id="667"/>
    <w:p>
      <w:pPr>
        <w:spacing w:after="0"/>
        <w:ind w:left="0"/>
        <w:jc w:val="both"/>
      </w:pPr>
      <w:r>
        <w:rPr>
          <w:rFonts w:ascii="Times New Roman"/>
          <w:b w:val="false"/>
          <w:i w:val="false"/>
          <w:color w:val="000000"/>
          <w:sz w:val="28"/>
        </w:rPr>
        <w:t xml:space="preserve">
             Администратор программ                         |______________| </w:t>
      </w:r>
    </w:p>
    <w:bookmarkEnd w:id="667"/>
    <w:bookmarkStart w:name="z786" w:id="668"/>
    <w:p>
      <w:pPr>
        <w:spacing w:after="0"/>
        <w:ind w:left="0"/>
        <w:jc w:val="both"/>
      </w:pPr>
      <w:r>
        <w:rPr>
          <w:rFonts w:ascii="Times New Roman"/>
          <w:b w:val="false"/>
          <w:i w:val="false"/>
          <w:color w:val="000000"/>
          <w:sz w:val="28"/>
        </w:rPr>
        <w:t xml:space="preserve">
             Государственное учреждение                   |______________| </w:t>
      </w:r>
    </w:p>
    <w:bookmarkEnd w:id="668"/>
    <w:bookmarkStart w:name="z787" w:id="669"/>
    <w:p>
      <w:pPr>
        <w:spacing w:after="0"/>
        <w:ind w:left="0"/>
        <w:jc w:val="both"/>
      </w:pPr>
      <w:r>
        <w:rPr>
          <w:rFonts w:ascii="Times New Roman"/>
          <w:b w:val="false"/>
          <w:i w:val="false"/>
          <w:color w:val="000000"/>
          <w:sz w:val="28"/>
        </w:rPr>
        <w:t xml:space="preserve">
             Программа                                     |______________| </w:t>
      </w:r>
    </w:p>
    <w:bookmarkEnd w:id="669"/>
    <w:bookmarkStart w:name="z788" w:id="670"/>
    <w:p>
      <w:pPr>
        <w:spacing w:after="0"/>
        <w:ind w:left="0"/>
        <w:jc w:val="both"/>
      </w:pPr>
      <w:r>
        <w:rPr>
          <w:rFonts w:ascii="Times New Roman"/>
          <w:b w:val="false"/>
          <w:i w:val="false"/>
          <w:color w:val="000000"/>
          <w:sz w:val="28"/>
        </w:rPr>
        <w:t>
            Специфика                                     |______________|</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67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671"/>
    <w:bookmarkStart w:name="z790" w:id="672"/>
    <w:p>
      <w:pPr>
        <w:spacing w:after="0"/>
        <w:ind w:left="0"/>
        <w:jc w:val="both"/>
      </w:pPr>
      <w:r>
        <w:rPr>
          <w:rFonts w:ascii="Times New Roman"/>
          <w:b w:val="false"/>
          <w:i w:val="false"/>
          <w:color w:val="000000"/>
          <w:sz w:val="28"/>
        </w:rPr>
        <w:t xml:space="preserve">
      государственного учреждения </w:t>
      </w:r>
    </w:p>
    <w:bookmarkEnd w:id="672"/>
    <w:p>
      <w:pPr>
        <w:spacing w:after="0"/>
        <w:ind w:left="0"/>
        <w:jc w:val="both"/>
      </w:pPr>
      <w:bookmarkStart w:name="z791" w:id="673"/>
      <w:r>
        <w:rPr>
          <w:rFonts w:ascii="Times New Roman"/>
          <w:b w:val="false"/>
          <w:i w:val="false"/>
          <w:color w:val="000000"/>
          <w:sz w:val="28"/>
        </w:rPr>
        <w:t xml:space="preserve">
      ___________________________________________________________________  </w:t>
      </w:r>
    </w:p>
    <w:bookmarkEnd w:id="673"/>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92" w:id="674"/>
    <w:p>
      <w:pPr>
        <w:spacing w:after="0"/>
        <w:ind w:left="0"/>
        <w:jc w:val="both"/>
      </w:pPr>
      <w:r>
        <w:rPr>
          <w:rFonts w:ascii="Times New Roman"/>
          <w:b w:val="false"/>
          <w:i w:val="false"/>
          <w:color w:val="000000"/>
          <w:sz w:val="28"/>
        </w:rPr>
        <w:t xml:space="preserve">
      Руководитель бюджетной программы </w:t>
      </w:r>
    </w:p>
    <w:bookmarkEnd w:id="674"/>
    <w:p>
      <w:pPr>
        <w:spacing w:after="0"/>
        <w:ind w:left="0"/>
        <w:jc w:val="both"/>
      </w:pPr>
      <w:bookmarkStart w:name="z793" w:id="675"/>
      <w:r>
        <w:rPr>
          <w:rFonts w:ascii="Times New Roman"/>
          <w:b w:val="false"/>
          <w:i w:val="false"/>
          <w:color w:val="000000"/>
          <w:sz w:val="28"/>
        </w:rPr>
        <w:t xml:space="preserve">
      ___________________________________________________________________  </w:t>
      </w:r>
    </w:p>
    <w:bookmarkEnd w:id="67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94" w:id="676"/>
    <w:p>
      <w:pPr>
        <w:spacing w:after="0"/>
        <w:ind w:left="0"/>
        <w:jc w:val="both"/>
      </w:pPr>
      <w:r>
        <w:rPr>
          <w:rFonts w:ascii="Times New Roman"/>
          <w:b w:val="false"/>
          <w:i w:val="false"/>
          <w:color w:val="000000"/>
          <w:sz w:val="28"/>
        </w:rPr>
        <w:t>
      Главный бухгалтер/ начальник финансово- экономического отдела</w:t>
      </w:r>
    </w:p>
    <w:bookmarkEnd w:id="676"/>
    <w:p>
      <w:pPr>
        <w:spacing w:after="0"/>
        <w:ind w:left="0"/>
        <w:jc w:val="both"/>
      </w:pPr>
      <w:bookmarkStart w:name="z795" w:id="677"/>
      <w:r>
        <w:rPr>
          <w:rFonts w:ascii="Times New Roman"/>
          <w:b w:val="false"/>
          <w:i w:val="false"/>
          <w:color w:val="000000"/>
          <w:sz w:val="28"/>
        </w:rPr>
        <w:t xml:space="preserve">
      ____________________________________________________________________  </w:t>
      </w:r>
    </w:p>
    <w:bookmarkEnd w:id="677"/>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99" w:id="678"/>
    <w:p>
      <w:pPr>
        <w:spacing w:after="0"/>
        <w:ind w:left="0"/>
        <w:jc w:val="left"/>
      </w:pPr>
      <w:r>
        <w:rPr>
          <w:rFonts w:ascii="Times New Roman"/>
          <w:b/>
          <w:i w:val="false"/>
          <w:color w:val="000000"/>
        </w:rPr>
        <w:t xml:space="preserve"> Сводный расчет расходов государственного учреждения по бюджетным программам (подпрограммам)</w:t>
      </w:r>
    </w:p>
    <w:bookmarkEnd w:id="678"/>
    <w:bookmarkStart w:name="z800" w:id="679"/>
    <w:p>
      <w:pPr>
        <w:spacing w:after="0"/>
        <w:ind w:left="0"/>
        <w:jc w:val="both"/>
      </w:pPr>
      <w:r>
        <w:rPr>
          <w:rFonts w:ascii="Times New Roman"/>
          <w:b w:val="false"/>
          <w:i w:val="false"/>
          <w:color w:val="000000"/>
          <w:sz w:val="28"/>
        </w:rPr>
        <w:t>
      Плановый период                                    |______________|</w:t>
      </w:r>
    </w:p>
    <w:bookmarkEnd w:id="679"/>
    <w:bookmarkStart w:name="z801" w:id="680"/>
    <w:p>
      <w:pPr>
        <w:spacing w:after="0"/>
        <w:ind w:left="0"/>
        <w:jc w:val="both"/>
      </w:pPr>
      <w:r>
        <w:rPr>
          <w:rFonts w:ascii="Times New Roman"/>
          <w:b w:val="false"/>
          <w:i w:val="false"/>
          <w:color w:val="000000"/>
          <w:sz w:val="28"/>
        </w:rPr>
        <w:t xml:space="preserve">
      Администратор программ                         |______________| </w:t>
      </w:r>
    </w:p>
    <w:bookmarkEnd w:id="680"/>
    <w:bookmarkStart w:name="z802" w:id="681"/>
    <w:p>
      <w:pPr>
        <w:spacing w:after="0"/>
        <w:ind w:left="0"/>
        <w:jc w:val="both"/>
      </w:pPr>
      <w:r>
        <w:rPr>
          <w:rFonts w:ascii="Times New Roman"/>
          <w:b w:val="false"/>
          <w:i w:val="false"/>
          <w:color w:val="000000"/>
          <w:sz w:val="28"/>
        </w:rPr>
        <w:t xml:space="preserve">
      Государственное учреждение                   |______________| </w:t>
      </w:r>
    </w:p>
    <w:bookmarkEnd w:id="681"/>
    <w:bookmarkStart w:name="z803" w:id="682"/>
    <w:p>
      <w:pPr>
        <w:spacing w:after="0"/>
        <w:ind w:left="0"/>
        <w:jc w:val="both"/>
      </w:pPr>
      <w:r>
        <w:rPr>
          <w:rFonts w:ascii="Times New Roman"/>
          <w:b w:val="false"/>
          <w:i w:val="false"/>
          <w:color w:val="000000"/>
          <w:sz w:val="28"/>
        </w:rPr>
        <w:t xml:space="preserve">
      Программа                                     |______________| </w:t>
      </w:r>
    </w:p>
    <w:bookmarkEnd w:id="682"/>
    <w:bookmarkStart w:name="z804" w:id="683"/>
    <w:p>
      <w:pPr>
        <w:spacing w:after="0"/>
        <w:ind w:left="0"/>
        <w:jc w:val="both"/>
      </w:pPr>
      <w:r>
        <w:rPr>
          <w:rFonts w:ascii="Times New Roman"/>
          <w:b w:val="false"/>
          <w:i w:val="false"/>
          <w:color w:val="000000"/>
          <w:sz w:val="28"/>
        </w:rPr>
        <w:t>
      Подпрограмма                                     |______________|</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текущий финансовый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по состоянию на 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на текущий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684"/>
    <w:p>
      <w:pPr>
        <w:spacing w:after="0"/>
        <w:ind w:left="0"/>
        <w:jc w:val="both"/>
      </w:pPr>
      <w:r>
        <w:rPr>
          <w:rFonts w:ascii="Times New Roman"/>
          <w:b w:val="false"/>
          <w:i w:val="false"/>
          <w:color w:val="000000"/>
          <w:sz w:val="28"/>
        </w:rPr>
        <w:t xml:space="preserve">
      Руководитель аппарата центрального исполнительного органа/руководитель государственного учреждения </w:t>
      </w:r>
    </w:p>
    <w:bookmarkEnd w:id="684"/>
    <w:p>
      <w:pPr>
        <w:spacing w:after="0"/>
        <w:ind w:left="0"/>
        <w:jc w:val="both"/>
      </w:pPr>
      <w:bookmarkStart w:name="z806" w:id="685"/>
      <w:r>
        <w:rPr>
          <w:rFonts w:ascii="Times New Roman"/>
          <w:b w:val="false"/>
          <w:i w:val="false"/>
          <w:color w:val="000000"/>
          <w:sz w:val="28"/>
        </w:rPr>
        <w:t>
      _____________________________________________________________________</w:t>
      </w:r>
    </w:p>
    <w:bookmarkEnd w:id="68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07" w:id="686"/>
    <w:p>
      <w:pPr>
        <w:spacing w:after="0"/>
        <w:ind w:left="0"/>
        <w:jc w:val="both"/>
      </w:pPr>
      <w:r>
        <w:rPr>
          <w:rFonts w:ascii="Times New Roman"/>
          <w:b w:val="false"/>
          <w:i w:val="false"/>
          <w:color w:val="000000"/>
          <w:sz w:val="28"/>
        </w:rPr>
        <w:t xml:space="preserve">
      Руководитель бюджетной программы </w:t>
      </w:r>
    </w:p>
    <w:bookmarkEnd w:id="686"/>
    <w:p>
      <w:pPr>
        <w:spacing w:after="0"/>
        <w:ind w:left="0"/>
        <w:jc w:val="both"/>
      </w:pPr>
      <w:bookmarkStart w:name="z808" w:id="687"/>
      <w:r>
        <w:rPr>
          <w:rFonts w:ascii="Times New Roman"/>
          <w:b w:val="false"/>
          <w:i w:val="false"/>
          <w:color w:val="000000"/>
          <w:sz w:val="28"/>
        </w:rPr>
        <w:t xml:space="preserve">
      ____________________________________________________________________  </w:t>
      </w:r>
    </w:p>
    <w:bookmarkEnd w:id="6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09" w:id="688"/>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688"/>
    <w:p>
      <w:pPr>
        <w:spacing w:after="0"/>
        <w:ind w:left="0"/>
        <w:jc w:val="both"/>
      </w:pPr>
      <w:bookmarkStart w:name="z810" w:id="689"/>
      <w:r>
        <w:rPr>
          <w:rFonts w:ascii="Times New Roman"/>
          <w:b w:val="false"/>
          <w:i w:val="false"/>
          <w:color w:val="000000"/>
          <w:sz w:val="28"/>
        </w:rPr>
        <w:t xml:space="preserve">
      ____________________________________________________________________  </w:t>
      </w:r>
    </w:p>
    <w:bookmarkEnd w:id="68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11" w:id="690"/>
    <w:p>
      <w:pPr>
        <w:spacing w:after="0"/>
        <w:ind w:left="0"/>
        <w:jc w:val="both"/>
      </w:pPr>
      <w:r>
        <w:rPr>
          <w:rFonts w:ascii="Times New Roman"/>
          <w:b w:val="false"/>
          <w:i w:val="false"/>
          <w:color w:val="000000"/>
          <w:sz w:val="28"/>
        </w:rPr>
        <w:t>
      * Графа "Скорректированный план финансирования на текущий финансовый год по состоянию на _______" заполняется из формы 4-20 и отражает план финансирования с учетом всех изменений на последний день месяца, предшествующего на день отправления бюджетного запроса (если бюджетный запрос отправляется в апреле, значит план финансирования на 31 марта).</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15" w:id="691"/>
    <w:p>
      <w:pPr>
        <w:spacing w:after="0"/>
        <w:ind w:left="0"/>
        <w:jc w:val="left"/>
      </w:pPr>
      <w:r>
        <w:rPr>
          <w:rFonts w:ascii="Times New Roman"/>
          <w:b/>
          <w:i w:val="false"/>
          <w:color w:val="000000"/>
        </w:rPr>
        <w:t xml:space="preserve"> Сводный расчет расходов администратора бюджетных программ</w:t>
      </w:r>
    </w:p>
    <w:bookmarkEnd w:id="691"/>
    <w:bookmarkStart w:name="z816" w:id="692"/>
    <w:p>
      <w:pPr>
        <w:spacing w:after="0"/>
        <w:ind w:left="0"/>
        <w:jc w:val="both"/>
      </w:pPr>
      <w:r>
        <w:rPr>
          <w:rFonts w:ascii="Times New Roman"/>
          <w:b w:val="false"/>
          <w:i w:val="false"/>
          <w:color w:val="000000"/>
          <w:sz w:val="28"/>
        </w:rPr>
        <w:t>
      Плановый период                                    |______________|</w:t>
      </w:r>
    </w:p>
    <w:bookmarkEnd w:id="692"/>
    <w:bookmarkStart w:name="z817" w:id="693"/>
    <w:p>
      <w:pPr>
        <w:spacing w:after="0"/>
        <w:ind w:left="0"/>
        <w:jc w:val="both"/>
      </w:pPr>
      <w:r>
        <w:rPr>
          <w:rFonts w:ascii="Times New Roman"/>
          <w:b w:val="false"/>
          <w:i w:val="false"/>
          <w:color w:val="000000"/>
          <w:sz w:val="28"/>
        </w:rPr>
        <w:t xml:space="preserve">
      Администратор программ                         |______________| </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текущий финансовый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по состоянию на 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на текущий финансовый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финансирования на текущий финансовый год с учетом предложений администраторов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безусловные базовые расходы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изменений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8" w:id="694"/>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 государственного учреждения</w:t>
      </w:r>
    </w:p>
    <w:bookmarkEnd w:id="694"/>
    <w:p>
      <w:pPr>
        <w:spacing w:after="0"/>
        <w:ind w:left="0"/>
        <w:jc w:val="both"/>
      </w:pPr>
      <w:bookmarkStart w:name="z819" w:id="695"/>
      <w:r>
        <w:rPr>
          <w:rFonts w:ascii="Times New Roman"/>
          <w:b w:val="false"/>
          <w:i w:val="false"/>
          <w:color w:val="000000"/>
          <w:sz w:val="28"/>
        </w:rPr>
        <w:t>
      _____________________________________________________________________</w:t>
      </w:r>
    </w:p>
    <w:bookmarkEnd w:id="69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0" w:id="696"/>
    <w:p>
      <w:pPr>
        <w:spacing w:after="0"/>
        <w:ind w:left="0"/>
        <w:jc w:val="both"/>
      </w:pPr>
      <w:r>
        <w:rPr>
          <w:rFonts w:ascii="Times New Roman"/>
          <w:b w:val="false"/>
          <w:i w:val="false"/>
          <w:color w:val="000000"/>
          <w:sz w:val="28"/>
        </w:rPr>
        <w:t xml:space="preserve">
      Руководитель бюджетной программы </w:t>
      </w:r>
    </w:p>
    <w:bookmarkEnd w:id="696"/>
    <w:p>
      <w:pPr>
        <w:spacing w:after="0"/>
        <w:ind w:left="0"/>
        <w:jc w:val="both"/>
      </w:pPr>
      <w:bookmarkStart w:name="z821" w:id="697"/>
      <w:r>
        <w:rPr>
          <w:rFonts w:ascii="Times New Roman"/>
          <w:b w:val="false"/>
          <w:i w:val="false"/>
          <w:color w:val="000000"/>
          <w:sz w:val="28"/>
        </w:rPr>
        <w:t xml:space="preserve">
      ____________________________________________________________________  </w:t>
      </w:r>
    </w:p>
    <w:bookmarkEnd w:id="69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2" w:id="698"/>
    <w:p>
      <w:pPr>
        <w:spacing w:after="0"/>
        <w:ind w:left="0"/>
        <w:jc w:val="both"/>
      </w:pPr>
      <w:r>
        <w:rPr>
          <w:rFonts w:ascii="Times New Roman"/>
          <w:b w:val="false"/>
          <w:i w:val="false"/>
          <w:color w:val="000000"/>
          <w:sz w:val="28"/>
        </w:rPr>
        <w:t>
      Главный бухгалтер/начальник финансово- экономического отдела</w:t>
      </w:r>
    </w:p>
    <w:bookmarkEnd w:id="698"/>
    <w:p>
      <w:pPr>
        <w:spacing w:after="0"/>
        <w:ind w:left="0"/>
        <w:jc w:val="both"/>
      </w:pPr>
      <w:bookmarkStart w:name="z823" w:id="699"/>
      <w:r>
        <w:rPr>
          <w:rFonts w:ascii="Times New Roman"/>
          <w:b w:val="false"/>
          <w:i w:val="false"/>
          <w:color w:val="000000"/>
          <w:sz w:val="28"/>
        </w:rPr>
        <w:t xml:space="preserve">
      ____________________________________________________________________  </w:t>
      </w:r>
    </w:p>
    <w:bookmarkEnd w:id="69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4" w:id="700"/>
    <w:p>
      <w:pPr>
        <w:spacing w:after="0"/>
        <w:ind w:left="0"/>
        <w:jc w:val="both"/>
      </w:pPr>
      <w:r>
        <w:rPr>
          <w:rFonts w:ascii="Times New Roman"/>
          <w:b w:val="false"/>
          <w:i w:val="false"/>
          <w:color w:val="000000"/>
          <w:sz w:val="28"/>
        </w:rPr>
        <w:t>
      * Графа "Скорректированный план финансирования на текущий финансовый год по состоянию на _______" заполняется из формы 4-20 и отражает план финансирования с учетом всех изменений на последний день месяца, предшествующего на день отправления бюджетного запроса (если бюджетный запрос отправляется в апреле, значит план финансирования на 31 марта).</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356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составления,</w:t>
            </w:r>
            <w:r>
              <w:br/>
            </w:r>
            <w:r>
              <w:rPr>
                <w:rFonts w:ascii="Times New Roman"/>
                <w:b w:val="false"/>
                <w:i w:val="false"/>
                <w:color w:val="000000"/>
                <w:sz w:val="20"/>
              </w:rPr>
              <w:t>представления, рассмотрения</w:t>
            </w:r>
            <w:r>
              <w:br/>
            </w:r>
            <w:r>
              <w:rPr>
                <w:rFonts w:ascii="Times New Roman"/>
                <w:b w:val="false"/>
                <w:i w:val="false"/>
                <w:color w:val="000000"/>
                <w:sz w:val="20"/>
              </w:rPr>
              <w:t>бюджетного запроса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28" w:id="701"/>
    <w:p>
      <w:pPr>
        <w:spacing w:after="0"/>
        <w:ind w:left="0"/>
        <w:jc w:val="left"/>
      </w:pPr>
      <w:r>
        <w:rPr>
          <w:rFonts w:ascii="Times New Roman"/>
          <w:b/>
          <w:i w:val="false"/>
          <w:color w:val="000000"/>
        </w:rPr>
        <w:t xml:space="preserve"> Форма обоснования корректировки суммы бюджета в сторону уменьшения</w:t>
      </w:r>
    </w:p>
    <w:bookmarkEnd w:id="701"/>
    <w:bookmarkStart w:name="z829" w:id="702"/>
    <w:p>
      <w:pPr>
        <w:spacing w:after="0"/>
        <w:ind w:left="0"/>
        <w:jc w:val="both"/>
      </w:pPr>
      <w:r>
        <w:rPr>
          <w:rFonts w:ascii="Times New Roman"/>
          <w:b w:val="false"/>
          <w:i w:val="false"/>
          <w:color w:val="000000"/>
          <w:sz w:val="28"/>
        </w:rPr>
        <w:t xml:space="preserve">
      Коды </w:t>
      </w:r>
    </w:p>
    <w:bookmarkEnd w:id="702"/>
    <w:bookmarkStart w:name="z830" w:id="703"/>
    <w:p>
      <w:pPr>
        <w:spacing w:after="0"/>
        <w:ind w:left="0"/>
        <w:jc w:val="both"/>
      </w:pPr>
      <w:r>
        <w:rPr>
          <w:rFonts w:ascii="Times New Roman"/>
          <w:b w:val="false"/>
          <w:i w:val="false"/>
          <w:color w:val="000000"/>
          <w:sz w:val="28"/>
        </w:rPr>
        <w:t>
      Плановый период |______________|</w:t>
      </w:r>
    </w:p>
    <w:bookmarkEnd w:id="703"/>
    <w:bookmarkStart w:name="z831" w:id="704"/>
    <w:p>
      <w:pPr>
        <w:spacing w:after="0"/>
        <w:ind w:left="0"/>
        <w:jc w:val="both"/>
      </w:pPr>
      <w:r>
        <w:rPr>
          <w:rFonts w:ascii="Times New Roman"/>
          <w:b w:val="false"/>
          <w:i w:val="false"/>
          <w:color w:val="000000"/>
          <w:sz w:val="28"/>
        </w:rPr>
        <w:t>
      Вид данных (прогноз, план, отчет)</w:t>
      </w:r>
    </w:p>
    <w:bookmarkEnd w:id="704"/>
    <w:bookmarkStart w:name="z832" w:id="705"/>
    <w:p>
      <w:pPr>
        <w:spacing w:after="0"/>
        <w:ind w:left="0"/>
        <w:jc w:val="both"/>
      </w:pPr>
      <w:r>
        <w:rPr>
          <w:rFonts w:ascii="Times New Roman"/>
          <w:b w:val="false"/>
          <w:i w:val="false"/>
          <w:color w:val="000000"/>
          <w:sz w:val="28"/>
        </w:rPr>
        <w:t>
      Функциональная группа |______________|</w:t>
      </w:r>
    </w:p>
    <w:bookmarkEnd w:id="705"/>
    <w:bookmarkStart w:name="z833" w:id="706"/>
    <w:p>
      <w:pPr>
        <w:spacing w:after="0"/>
        <w:ind w:left="0"/>
        <w:jc w:val="both"/>
      </w:pPr>
      <w:r>
        <w:rPr>
          <w:rFonts w:ascii="Times New Roman"/>
          <w:b w:val="false"/>
          <w:i w:val="false"/>
          <w:color w:val="000000"/>
          <w:sz w:val="28"/>
        </w:rPr>
        <w:t>
      Администратор программ |______________|</w:t>
      </w:r>
    </w:p>
    <w:bookmarkEnd w:id="706"/>
    <w:bookmarkStart w:name="z834" w:id="707"/>
    <w:p>
      <w:pPr>
        <w:spacing w:after="0"/>
        <w:ind w:left="0"/>
        <w:jc w:val="both"/>
      </w:pPr>
      <w:r>
        <w:rPr>
          <w:rFonts w:ascii="Times New Roman"/>
          <w:b w:val="false"/>
          <w:i w:val="false"/>
          <w:color w:val="000000"/>
          <w:sz w:val="28"/>
        </w:rPr>
        <w:t>
      Государственное учреждение |______________|</w:t>
      </w:r>
    </w:p>
    <w:bookmarkEnd w:id="707"/>
    <w:bookmarkStart w:name="z835" w:id="708"/>
    <w:p>
      <w:pPr>
        <w:spacing w:after="0"/>
        <w:ind w:left="0"/>
        <w:jc w:val="both"/>
      </w:pPr>
      <w:r>
        <w:rPr>
          <w:rFonts w:ascii="Times New Roman"/>
          <w:b w:val="false"/>
          <w:i w:val="false"/>
          <w:color w:val="000000"/>
          <w:sz w:val="28"/>
        </w:rPr>
        <w:t>
      Программа |______________|</w:t>
      </w:r>
    </w:p>
    <w:bookmarkEnd w:id="708"/>
    <w:bookmarkStart w:name="z836" w:id="709"/>
    <w:p>
      <w:pPr>
        <w:spacing w:after="0"/>
        <w:ind w:left="0"/>
        <w:jc w:val="both"/>
      </w:pPr>
      <w:r>
        <w:rPr>
          <w:rFonts w:ascii="Times New Roman"/>
          <w:b w:val="false"/>
          <w:i w:val="false"/>
          <w:color w:val="000000"/>
          <w:sz w:val="28"/>
        </w:rPr>
        <w:t>
      Подпрограмма |______________|</w:t>
      </w:r>
    </w:p>
    <w:bookmarkEnd w:id="709"/>
    <w:bookmarkStart w:name="z837" w:id="710"/>
    <w:p>
      <w:pPr>
        <w:spacing w:after="0"/>
        <w:ind w:left="0"/>
        <w:jc w:val="both"/>
      </w:pPr>
      <w:r>
        <w:rPr>
          <w:rFonts w:ascii="Times New Roman"/>
          <w:b w:val="false"/>
          <w:i w:val="false"/>
          <w:color w:val="000000"/>
          <w:sz w:val="28"/>
        </w:rPr>
        <w:t xml:space="preserve">
      Специфика |______________|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снижения объема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стостоянию на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автозаполнение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автозаполнение 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ввод отрицательного значения</w:t>
            </w:r>
          </w:p>
        </w:tc>
      </w:tr>
    </w:tbl>
    <w:bookmarkStart w:name="z838" w:id="711"/>
    <w:p>
      <w:pPr>
        <w:spacing w:after="0"/>
        <w:ind w:left="0"/>
        <w:jc w:val="both"/>
      </w:pPr>
      <w:r>
        <w:rPr>
          <w:rFonts w:ascii="Times New Roman"/>
          <w:b w:val="false"/>
          <w:i w:val="false"/>
          <w:color w:val="000000"/>
          <w:sz w:val="28"/>
        </w:rPr>
        <w:t>
      Примечание:</w:t>
      </w:r>
    </w:p>
    <w:bookmarkEnd w:id="711"/>
    <w:bookmarkStart w:name="z839" w:id="712"/>
    <w:p>
      <w:pPr>
        <w:spacing w:after="0"/>
        <w:ind w:left="0"/>
        <w:jc w:val="both"/>
      </w:pPr>
      <w:r>
        <w:rPr>
          <w:rFonts w:ascii="Times New Roman"/>
          <w:b w:val="false"/>
          <w:i w:val="false"/>
          <w:color w:val="000000"/>
          <w:sz w:val="28"/>
        </w:rPr>
        <w:t>
      *Перечень возможных причин будет сформирован уполномоченным органом по бюджетному планированию.</w:t>
      </w:r>
    </w:p>
    <w:bookmarkEnd w:id="712"/>
    <w:bookmarkStart w:name="z840" w:id="713"/>
    <w:p>
      <w:pPr>
        <w:spacing w:after="0"/>
        <w:ind w:left="0"/>
        <w:jc w:val="both"/>
      </w:pPr>
      <w:r>
        <w:rPr>
          <w:rFonts w:ascii="Times New Roman"/>
          <w:b w:val="false"/>
          <w:i w:val="false"/>
          <w:color w:val="000000"/>
          <w:sz w:val="28"/>
        </w:rPr>
        <w:t>
      **Заполняется на последнее число месяца, предшествующего корректировке.</w:t>
      </w:r>
    </w:p>
    <w:bookmarkEnd w:id="7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