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fce23c" w14:textId="dfce23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Заместителя Премьер-Министра – Министра финансов Республики Казахстан от 28 июля 2023 года № 808 "Об утверждении Правил доступа к информации государственного мониторинга собственности"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финансов Республики Казахстан от 22 мая 2026 года № 333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>Вводится в действие с 12 июля 2026 года.</w:t>
      </w:r>
    </w:p>
    <w:bookmarkStart w:name="z5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Заместителя Премьер-Министра – Министра финансов Республики Казахстан от 28 июля 2023 года № 808 "Об утверждении Правил доступа к информации государственного мониторинга собственности" следующие изменения: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доступа к информации государственного мониторинга собственности,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Информация государственного мониторинга собственности представляется посредством оперативного санкционированного доступа к цифровой базе данных.";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"11. Доступ государственных органов, указанных в пункте 3 настоящих Правил, к цифровой базе данных государственного мониторинга собственности определяется в объеме,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пунктами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7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настоящих Правил.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Мероприятия по ведению и обеспечению доступа к цифровой базе данных государственного мониторинга собственности осуществляются Уполномоченным органом.".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государственного имущества и приватизации Министерства финансов Республики Казахстан в установленном законодательством Республики Казахстан порядке обеспечить: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копии настоящего приказа на казахском и русском языках в Республиканское государственное предприятие на праве хозяйственного ведения "Институт законодательства и правовой информации Республики Казахстан" Министерства юстиции Республики Казахстан для официального опубликования и включения в Эталонный контрольный банк нормативных правовых актов Республики Казахстан;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финансов Республики Казахстан после дня его первого официального опубликования.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Настоящий приказ вводится в действие с 12 июля 2026 года и подлежит официальному опубликованию.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Министр финансов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Такиев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