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eb67" w14:textId="569e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31 марта 2021 года № 278 и Министра культуры и спорта Республики Казахстан от 31 марта 2021 года № 85 "Об утверждении Правил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20 апреля 2026 года № 257 и Заместителя Премьер-министра – Министр культуры и информации Республики Казахстан от 11 июня 2026 года № 286-НҚ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2021 года № 278 и Министра культуры и спорта Республики Казахстан от 31 марта 2021 года № 85 "Об утверждении Правил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достояния".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