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6254" w14:textId="b356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финансов Республики Казахстан от 26 февраля 2021 года № 159 и Председателя Агентства Республики Казахстан по делам государственной службы от 19 марта 2021 года № 52 "Об утверждении Правил, срока и формы представления уполномоченным органом по делам государственной службы сведений по политическим и административным государственным служащим из единой автоматизированной базы данных (информационной системы) по персоналу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20 апреля 2026 года № 256 и Председателя Агентства Республики Казахстан по делам государственной службы от 11 июня 2026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февраля 2021 года № 159 и Председателя Агентства Республики Казахстан по делам государственной службы от 19 марта 2021 года № 52 "Об утверждении Правил, срока и формы представления уполномоченным органом по делам государственной службы сведений по политическим и административным государственным служащим из единой автоматизированной базы данных (информационной системы) по персоналу государственной службы".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делам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__________Д. Жазыкбай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