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6c491" w14:textId="d86c4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финансов Республики Казахстан от 6 мая 2025 года № 219 "Об утверждении Классификатора перечня товаров (работ, услуг) государственных учреждений, содержащихся за счет республиканского или местного бюджета, деньги от реализации которых остаются в их распоряжении"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27 февраля 2026 года № 134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6 мая 2025 года № 219 "Об утверждении Классификатора перечня товаров (работ, услуг) государственных учреждений, содержащихся за счет республиканского или местного бюджета, деньги от реализации которых остаются в их распоряжении"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Классификаторе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товаров (работ, услуг) государственных учреждений, содержащихся за счет республиканского или местного бюджета, деньги от реализации которых остаются в их распоряжении,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"Услуги, предоставляемые государственными библиотеками"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 предоставляемые государственными библиотеками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изготовлению копий со всех видов носителей, форматов, стандартов и их обработке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укрепление материально-технической базы;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оплата труда специалистов, привлекаемых для оказания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хозяйственные расходы (оплата услуг связи, оплата транспортных услуг, оплата за электроэнергию, отопление, водоснабжение и другие коммунальные расходы, приобретение предметов и материалов для текущих целей);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приобретение литературы, электронных коллекций и баз данных для пополнения библиотечных фондов;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издание научной и методической литературы;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приобретение учебных пособий, наглядных материалов для проведения обучения по заказам (заявкам) физических и негосударственных юридических лиц;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проведение обучающих тренингов, семинаров, конференций по заказам (заявкам) физических и негосударственных юридических лиц;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проведение массовых мероприятий (литературные вечера, выставки, презентации, конкурсы, дни книги, фестивали);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изготовление и тиражирование бланочной продукции, брошюр, авторефератов, читательских билетов, листков требований, печатание обложки, гребешковый переплет;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реализация изданий библиотек, копий звукозаписей, видеофильмов, фонограмм;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ремонт, реставрация и переплет книг, журналов;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фото-, кино-, видеосъемка, микрокопирование отдельных статей, материалов из книг и периодических печатных изданий;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реставрация культурных ценностей и памятников истории и культуры (116, 124, 131, 135, 144, 149, 151, 152, 153, 156, 157, 158, 159, 169, 414 и 419).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24 Закона Республики Казахстан "О культуре" (далее – Закон о культуре), приказ Министра культуры и информации Республики Казахстан от 10 июля 2025 года № 312-НҚ "Об утверждении Правил осуществления платных видов деятельности по реализации товаров (работ, услуг) государственными библиотеками, государственными музеями и музеями-заповедниками, созданными в организационно-правовой форме государственного учреждения, использования ими денег от реализации товаров (работ, услуг), остающихся в их распоряжении" (далее – Правила № 312) (зарегистрирован в Реестре государственной регистрации нормативных правовых актов под № 36435).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изготовлению материалов для граждан с ограниченными возможностями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выполнению аналитико-синтетической обработки документов и дополнительной библиографии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реставрации рукописей, ценных книг и документов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выездных информационно-выставочных мероприятий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и переводческие услуги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экспертизе рукописей и ценных книг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услуг сети Интернет на основании договора с оператором связи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электронной доставке документов, поиск и составление тематической информации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экскурсионного обслуживания, фото- и видеосъемки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учебно-методической литературы и других пособий, изданных библиотекой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</w:tbl>
    <w:bookmarkStart w:name="z62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72"/>
    <w:bookmarkStart w:name="z62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бюджетного процесса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73"/>
    <w:bookmarkStart w:name="z62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4"/>
    <w:bookmarkStart w:name="z63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 после дня его первого официального опубликования.</w:t>
      </w:r>
    </w:p>
    <w:bookmarkEnd w:id="75"/>
    <w:bookmarkStart w:name="z63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