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de38" w14:textId="13bd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финансов Республики Казахстан от 4 апреля 2025 года № 151 "Некоторые вопросы Единой бюджетной классификации Республики Казахстан" и от 4 апреля 2025 года № 152 "Об утверждении Таблицы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2026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20 февраля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151 "Некоторые вопросы Единой бюджетной классификации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14 "Прочие штрафы, пени, санкции, взыскания, налагаемые государственными учреждениями, финансируемыми из местного бюджета"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Прочие штрафы, пени, санкции, взыскания, налагаемые государственными учреждениями";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271 "Управление строительства области":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206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 Расходование средств Фонда поддержки инфраструктуры образования";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288 и 373 с бюджетной программой 206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"288 Управление строительства, архитектуры и градостроительства области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 Расходование средств Фонда поддержки инфраструктуры образования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 Управление строительства города республиканского значения, столицы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 Расходование средств Фонда поддержки инфраструктуры образования";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279 "Управление энергетики и жилищно-коммунального хозяйства области":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047 "Кредитование на строительство, реконструкцию и модернизацию систем электроснабжения":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005 и 015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"Воздушный транспорт":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348 "Управление пассажирского транспорта и автомобильных дорог города республиканского значения, столицы":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051 "Развитие инфраструктуры воздушного транспорта":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Экономической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2 "Капитальные затраты":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"Приобретение основного капитала":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440 "Целевые трансферты на развитие":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442 следующего содержания: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"442 Расходование средств Фонда поддержки инфраструктуры образования";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специфики экономической классификации расходов бюджета Республики Казахстан, утвержденной указанным приказом: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160 "Другие текущие затраты":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 документов, судебных актов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специфике отражаются затраты по исполнению исполнительных документов.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оплате привлекаемых юристов, консультантов отражаются по специфике 159, уплата государственной пошлины в бюджет отражается по специфике 169.</w:t>
            </w: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 документов, судебных актов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специфике отражаются затраты по исполнению исполнительных документов.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оплате привлекаемых юристов, консультантов отражаются по специфике 159, уплата государственной пошлины в бюджет отражается по специфике 168.</w:t>
            </w:r>
          </w:p>
        </w:tc>
      </w:tr>
    </w:tbl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360 "Трансферты юридическим лицам":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юридическим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юридическим лицам из республиканского бюджета на безвозмездной и безвозвратной основе.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юридическим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юридическим лицам.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440 "Целевые трансферты на развитие" дополнить спецификой 442 следующего содержания: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Расходование средств Фонда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Расходование средств Фонда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152 "Об утверждении Таблицы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союза" следующие изменения: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фонды":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здравоохранения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 просвещения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 науки и высшего образования Республики Казахстан, финансируемым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обороны Республики Казахстан, его территориальные органы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сельского хозяйства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труда и социальной защиты населения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внутренних дел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по чрезвычайным ситуациям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юстиции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Национальным Банком Республики Казахстан,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подлежащие уплате по поручению и/или во исполнения решений Высшей аудиторской палаты Республики Казахстан, за исключением поступлений от организации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национальной безопасности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внутреннего государственного аудита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национальной экономики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энергетики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государственных доходов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делам государственной службы,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62налагаемые Службой государственной охраны Республики Казахстан,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искусственного интеллекта и цифрового развития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торговли и интеграции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экологии и природных ресурсов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регулированию и развитию финансового рынка,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по стратегическому планированию и реформам Республики Казахстан, его территориальными органами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по защите и развитию конкуренции Республики Казахстан, его территориальными органами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Генеральной прокуратурой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транспорта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промышленности и строительства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туризма и 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культуры и информации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водных ресурсов и ирригации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здравоохранения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 просвещения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 науки и высшего образования Республики Казахстан, финансируемым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обороны Республики Казахстан, его территориальные органы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сельского хозяйства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труда и социальной защиты населения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внутренних дел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по чрезвычайным ситуациям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юстиции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Национальным Банком Республики Казахстан,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подлежащие уплате по поручению и/или во исполнения решений Высшей аудиторской палаты Республики Казахстан, за исключением поступлений от организации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национальной безопасности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внутреннего государственного аудита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национальной экономики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энергетики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государственных доходов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делам государственной службы,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Службой государственной охраны Республики Казахстан,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искусственного интеллекта и цифрового развития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торговли и интеграции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экологии и природных ресурсов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регулированию и развитию финансового рынка,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по стратегическому планированию и реформам Республики Казахстан, его территориальными органами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по защите и развитию конкуренции Республики Казахстан, его территориальными органами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Генеральной прокуратурой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транспорта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промышленности и строительства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туризма и 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культуры и информации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водных ресурсов и ирригации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20 февраля 2026 года и подлежит официальному опубликованию.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