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cb82" w14:textId="24cc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труда и социальной защиты населения Республики Казахстан от 31 марта 2021 года № 97 и Министра финансов Республики Казахстан от 31 марта 2021 года № 279 "Об утверждении Правил, срока и формы представления центральным исполнительным органом, осуществляющим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населения, сведений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января 2026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марта 2021 года № 97 и Министра финансов Республики Казахстан от 31 марта 2021 года № 279 "Об утверждении Правил, срока и формы представления центральным исполнительным органом, осуществляющим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населения, сведений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