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5afb0" w14:textId="b25af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дополнения в решение акима города Шымкент от 14 ноября 2018 года № 9 "Об образовании избирательных участков на территории города Шымкент"</w:t>
      </w:r>
    </w:p>
    <w:p>
      <w:pPr>
        <w:spacing w:after="0"/>
        <w:ind w:left="0"/>
        <w:jc w:val="both"/>
      </w:pPr>
      <w:r>
        <w:rPr>
          <w:rFonts w:ascii="Times New Roman"/>
          <w:b w:val="false"/>
          <w:i w:val="false"/>
          <w:color w:val="000000"/>
          <w:sz w:val="28"/>
        </w:rPr>
        <w:t>Решение акима города Шымкент от 2 февраля 2026 года № 1</w:t>
      </w:r>
    </w:p>
    <w:p>
      <w:pPr>
        <w:spacing w:after="0"/>
        <w:ind w:left="0"/>
        <w:jc w:val="both"/>
      </w:pPr>
      <w:bookmarkStart w:name="z1" w:id="0"/>
      <w:r>
        <w:rPr>
          <w:rFonts w:ascii="Times New Roman"/>
          <w:b w:val="false"/>
          <w:i w:val="false"/>
          <w:color w:val="000000"/>
          <w:sz w:val="28"/>
        </w:rPr>
        <w:t>
      Аким города Шымкент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Шымкент от 14 ноября 2018 года № 9 "Об образовании избирательных участков на территории города Шымкент" следующие изменение и дополнение:</w:t>
      </w:r>
    </w:p>
    <w:bookmarkEnd w:id="1"/>
    <w:bookmarkStart w:name="z3" w:id="2"/>
    <w:p>
      <w:pPr>
        <w:spacing w:after="0"/>
        <w:ind w:left="0"/>
        <w:jc w:val="both"/>
      </w:pPr>
      <w:r>
        <w:rPr>
          <w:rFonts w:ascii="Times New Roman"/>
          <w:b w:val="false"/>
          <w:i w:val="false"/>
          <w:color w:val="000000"/>
          <w:sz w:val="28"/>
        </w:rPr>
        <w:t xml:space="preserve">
      изменить месторасположения и границы избирательных участков № 35, 37, 46, 52, 53, 54, 75, 215, 218, 263, 267, 289, 314, 315, 319, 335, 336, 343, 153, 154, 228, 229, 232, 234, 235, 236, 271, 272, 273, 274, 324, 325, 326, 338, 339 и 340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xml:space="preserve">
      дополнить Абайский и Каратауский районы вновь образованными избирательными участками № 358, 359, 360, 361, 362, 363 и 364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5" w:id="4"/>
    <w:p>
      <w:pPr>
        <w:spacing w:after="0"/>
        <w:ind w:left="0"/>
        <w:jc w:val="both"/>
      </w:pPr>
      <w:r>
        <w:rPr>
          <w:rFonts w:ascii="Times New Roman"/>
          <w:b w:val="false"/>
          <w:i w:val="false"/>
          <w:color w:val="000000"/>
          <w:sz w:val="28"/>
        </w:rPr>
        <w:t>
      2. Государственному учреждению "Аппарат акима Абайского района города Шымкент" в установленном законодательством Республики Казахстан порядке обеспечить:</w:t>
      </w:r>
    </w:p>
    <w:bookmarkEnd w:id="4"/>
    <w:p>
      <w:pPr>
        <w:spacing w:after="0"/>
        <w:ind w:left="0"/>
        <w:jc w:val="both"/>
      </w:pPr>
      <w:r>
        <w:rPr>
          <w:rFonts w:ascii="Times New Roman"/>
          <w:b w:val="false"/>
          <w:i w:val="false"/>
          <w:color w:val="000000"/>
          <w:sz w:val="28"/>
        </w:rPr>
        <w:t>
      1) в течение пяти рабочих дней со дня подписания настоящего решения направление его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на казахском и русском языках, удостоверенном электронной цифровой подписью;</w:t>
      </w:r>
    </w:p>
    <w:p>
      <w:pPr>
        <w:spacing w:after="0"/>
        <w:ind w:left="0"/>
        <w:jc w:val="both"/>
      </w:pPr>
      <w:r>
        <w:rPr>
          <w:rFonts w:ascii="Times New Roman"/>
          <w:b w:val="false"/>
          <w:i w:val="false"/>
          <w:color w:val="000000"/>
          <w:sz w:val="28"/>
        </w:rPr>
        <w:t>
      2) размещение настоящего решения на интернет-ресурсе акимата города Шымкент после его официального опубликования;</w:t>
      </w:r>
    </w:p>
    <w:p>
      <w:pPr>
        <w:spacing w:after="0"/>
        <w:ind w:left="0"/>
        <w:jc w:val="both"/>
      </w:pPr>
      <w:r>
        <w:rPr>
          <w:rFonts w:ascii="Times New Roman"/>
          <w:b w:val="false"/>
          <w:i w:val="false"/>
          <w:color w:val="000000"/>
          <w:sz w:val="28"/>
        </w:rPr>
        <w:t>
      3) принятие иных мер, вытекающих из настоящего решение.</w:t>
      </w:r>
    </w:p>
    <w:bookmarkStart w:name="z6"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города Шымкент.</w:t>
      </w:r>
    </w:p>
    <w:bookmarkEnd w:id="5"/>
    <w:bookmarkStart w:name="z7" w:id="6"/>
    <w:p>
      <w:pPr>
        <w:spacing w:after="0"/>
        <w:ind w:left="0"/>
        <w:jc w:val="both"/>
      </w:pPr>
      <w:r>
        <w:rPr>
          <w:rFonts w:ascii="Times New Roman"/>
          <w:b w:val="false"/>
          <w:i w:val="false"/>
          <w:color w:val="000000"/>
          <w:sz w:val="28"/>
        </w:rPr>
        <w:t>
      4. Настоящее решение вводится в действие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Шымкент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Сыздыкбеков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территориальной избирательной</w:t>
      </w:r>
    </w:p>
    <w:p>
      <w:pPr>
        <w:spacing w:after="0"/>
        <w:ind w:left="0"/>
        <w:jc w:val="both"/>
      </w:pPr>
      <w:r>
        <w:rPr>
          <w:rFonts w:ascii="Times New Roman"/>
          <w:b w:val="false"/>
          <w:i w:val="false"/>
          <w:color w:val="000000"/>
          <w:sz w:val="28"/>
        </w:rPr>
        <w:t>
      комиссии города Шымкент К. Кунанбаев</w:t>
      </w:r>
    </w:p>
    <w:p>
      <w:pPr>
        <w:spacing w:after="0"/>
        <w:ind w:left="0"/>
        <w:jc w:val="both"/>
      </w:pPr>
      <w:r>
        <w:rPr>
          <w:rFonts w:ascii="Times New Roman"/>
          <w:b w:val="false"/>
          <w:i w:val="false"/>
          <w:color w:val="000000"/>
          <w:sz w:val="28"/>
        </w:rPr>
        <w:t>
      "30" января 2026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города Шымкент № ______</w:t>
            </w:r>
            <w:r>
              <w:br/>
            </w:r>
            <w:r>
              <w:rPr>
                <w:rFonts w:ascii="Times New Roman"/>
                <w:b w:val="false"/>
                <w:i w:val="false"/>
                <w:color w:val="000000"/>
                <w:sz w:val="20"/>
              </w:rPr>
              <w:t>от "___" ________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w:t>
            </w:r>
            <w:r>
              <w:br/>
            </w:r>
            <w:r>
              <w:rPr>
                <w:rFonts w:ascii="Times New Roman"/>
                <w:b w:val="false"/>
                <w:i w:val="false"/>
                <w:color w:val="000000"/>
                <w:sz w:val="20"/>
              </w:rPr>
              <w:t>города Шымкент</w:t>
            </w:r>
            <w:r>
              <w:br/>
            </w:r>
            <w:r>
              <w:rPr>
                <w:rFonts w:ascii="Times New Roman"/>
                <w:b w:val="false"/>
                <w:i w:val="false"/>
                <w:color w:val="000000"/>
                <w:sz w:val="20"/>
              </w:rPr>
              <w:t>№ 9 от 14 ноября 2018 года</w:t>
            </w:r>
          </w:p>
        </w:tc>
      </w:tr>
    </w:tbl>
    <w:p>
      <w:pPr>
        <w:spacing w:after="0"/>
        <w:ind w:left="0"/>
        <w:jc w:val="both"/>
      </w:pPr>
      <w:r>
        <w:rPr>
          <w:rFonts w:ascii="Times New Roman"/>
          <w:b w:val="false"/>
          <w:i w:val="false"/>
          <w:color w:val="000000"/>
          <w:sz w:val="28"/>
        </w:rPr>
        <w:t>
      Изменяемые месторасположения и границы избирательных участков № 35, 37, 46, 52, 53, 54, 75, 215, 218, 263, 267, 289, 314, 315, 319, 335, 336, 343, 153, 154, 228, 229, 232, 234, 235, 236, 271, 272, 273, 274, 324, 325, 326, 338, 339 и 340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Абайский район</w:t>
      </w:r>
    </w:p>
    <w:bookmarkStart w:name="z9" w:id="7"/>
    <w:p>
      <w:pPr>
        <w:spacing w:after="0"/>
        <w:ind w:left="0"/>
        <w:jc w:val="both"/>
      </w:pPr>
      <w:r>
        <w:rPr>
          <w:rFonts w:ascii="Times New Roman"/>
          <w:b w:val="false"/>
          <w:i w:val="false"/>
          <w:color w:val="000000"/>
          <w:sz w:val="28"/>
        </w:rPr>
        <w:t>
      Избирательный участок № 37</w:t>
      </w:r>
    </w:p>
    <w:bookmarkEnd w:id="7"/>
    <w:p>
      <w:pPr>
        <w:spacing w:after="0"/>
        <w:ind w:left="0"/>
        <w:jc w:val="both"/>
      </w:pPr>
      <w:r>
        <w:rPr>
          <w:rFonts w:ascii="Times New Roman"/>
          <w:b w:val="false"/>
          <w:i w:val="false"/>
          <w:color w:val="000000"/>
          <w:sz w:val="28"/>
        </w:rPr>
        <w:t>
      "Месторасположение: микрорайон Самал-3, улица У. Аргынбекова, без номера, здание КГУ "Общеобразовательная школа № 87 имени Абдраша Назарбекова" Управления образования города Шымкента.</w:t>
      </w:r>
    </w:p>
    <w:p>
      <w:pPr>
        <w:spacing w:after="0"/>
        <w:ind w:left="0"/>
        <w:jc w:val="both"/>
      </w:pPr>
      <w:r>
        <w:rPr>
          <w:rFonts w:ascii="Times New Roman"/>
          <w:b w:val="false"/>
          <w:i w:val="false"/>
          <w:color w:val="000000"/>
          <w:sz w:val="28"/>
        </w:rPr>
        <w:t>
      Границы: микрорайон Шугыла, улица Сарыозек, дома 1–121; улица Озекти, дома 1–38; улица Атасу, дома 1–40; улица Дархан, дома 1–136; улица Егемен ел, дома 1–133; улица Алтын гасыр, дома–32; улица Нуршуак, дома 1–32; улица Игилик, дома 1–32; улица Ерулик, дома –34; улица Нурлы жол, дома 1–32; улица Нуржауган, дома 1–48; улица И. Байзакова, дома 1–50; улица Ж. Калшораева, дома 1–53; улица Касиет, дома 1–23; улица К. Мейирбекова, дома 734–761; улица Еркиндык, дома 706–743; улица Ырысбак, дома 669–684; улица М. Сарсенбаева, дома 612–630; улица К. Бектаева, дома 510–610; улица Казына, дома 1–77; а также дома без номеров по проезду К. Бектаева и жилой комплекс "Керей мен Жанибек" полностью.";</w:t>
      </w:r>
    </w:p>
    <w:bookmarkStart w:name="z10" w:id="8"/>
    <w:p>
      <w:pPr>
        <w:spacing w:after="0"/>
        <w:ind w:left="0"/>
        <w:jc w:val="both"/>
      </w:pPr>
      <w:r>
        <w:rPr>
          <w:rFonts w:ascii="Times New Roman"/>
          <w:b w:val="false"/>
          <w:i w:val="false"/>
          <w:color w:val="000000"/>
          <w:sz w:val="28"/>
        </w:rPr>
        <w:t>
      Избирательный участок № 46</w:t>
      </w:r>
    </w:p>
    <w:bookmarkEnd w:id="8"/>
    <w:p>
      <w:pPr>
        <w:spacing w:after="0"/>
        <w:ind w:left="0"/>
        <w:jc w:val="both"/>
      </w:pPr>
      <w:r>
        <w:rPr>
          <w:rFonts w:ascii="Times New Roman"/>
          <w:b w:val="false"/>
          <w:i w:val="false"/>
          <w:color w:val="000000"/>
          <w:sz w:val="28"/>
        </w:rPr>
        <w:t>
      "Месторасположение: микрорайон Катынкопир, улица Б. Онтаева, дом 15, здание МКК "Общеобразовательная школа № 152" Управления образования города Шымкента.</w:t>
      </w:r>
    </w:p>
    <w:p>
      <w:pPr>
        <w:spacing w:after="0"/>
        <w:ind w:left="0"/>
        <w:jc w:val="both"/>
      </w:pPr>
      <w:r>
        <w:rPr>
          <w:rFonts w:ascii="Times New Roman"/>
          <w:b w:val="false"/>
          <w:i w:val="false"/>
          <w:color w:val="000000"/>
          <w:sz w:val="28"/>
        </w:rPr>
        <w:t>
      Границы: микрорайон Катынкопир, четная сторона улицы Аль-Фараби (дома 2–38); улица М. Ауэзова, дома 1–34; улица Бабыра, дома 1–51; улица К. Сарсенбаева, дома 1–34; улица Б. Онтаева, дома 1–34; улица А. Сейданова, дома 1–34; улица А. Жангельдина, дома 1–40; улица Ф. Куралбайулы, дома 1–22; улица Е. Тойганбаева, дома 18–30; нечетная сторона улицы К. Омишулы (дома 21–31).";</w:t>
      </w:r>
    </w:p>
    <w:bookmarkStart w:name="z11" w:id="9"/>
    <w:p>
      <w:pPr>
        <w:spacing w:after="0"/>
        <w:ind w:left="0"/>
        <w:jc w:val="both"/>
      </w:pPr>
      <w:r>
        <w:rPr>
          <w:rFonts w:ascii="Times New Roman"/>
          <w:b w:val="false"/>
          <w:i w:val="false"/>
          <w:color w:val="000000"/>
          <w:sz w:val="28"/>
        </w:rPr>
        <w:t>
      Избирательный участок № 52</w:t>
      </w:r>
    </w:p>
    <w:bookmarkEnd w:id="9"/>
    <w:p>
      <w:pPr>
        <w:spacing w:after="0"/>
        <w:ind w:left="0"/>
        <w:jc w:val="both"/>
      </w:pPr>
      <w:r>
        <w:rPr>
          <w:rFonts w:ascii="Times New Roman"/>
          <w:b w:val="false"/>
          <w:i w:val="false"/>
          <w:color w:val="000000"/>
          <w:sz w:val="28"/>
        </w:rPr>
        <w:t>
      "Месторасположение: микрорайон Ынтымак, улица Туркестан, без номера, дополнительное здание КГУ "Общеобразовательная школа № 54" Управления образования города Шымкента.</w:t>
      </w:r>
    </w:p>
    <w:p>
      <w:pPr>
        <w:spacing w:after="0"/>
        <w:ind w:left="0"/>
        <w:jc w:val="both"/>
      </w:pPr>
      <w:r>
        <w:rPr>
          <w:rFonts w:ascii="Times New Roman"/>
          <w:b w:val="false"/>
          <w:i w:val="false"/>
          <w:color w:val="000000"/>
          <w:sz w:val="28"/>
        </w:rPr>
        <w:t>
      Границы: микрорайон Ынтымак, улица Б. Алпысбаева, дома 1–25; улица Р. Ирисмет ата, дома 1–43; тупик улицы Р. Ирисмет ата, дома 1–7; улица Кызжибек, дома 1–29; улица Шубартобе, дома 1–70; улица Кокжал, дома 1–86; улица Шергала, дома 1–97; улица Шаугар, дома 1–28; улица Берен, дома 1–51; улица Корганколь, дома 1–102; улица Белсаз, дома 1–35; улица Майлысай, дома 1–28; улица Сартай батыр, дома 1–33; улица Мухит, дома 1–35; улица Тасбулак, дома 1–59; улица Талдысай, дома 1–58; улица Атануры, дома 1–54; улица Яссы, дома 1–47; улица Керней, дома 1–50; улица Тайбурыл, дома 1–36; улица Сусамыр, дома 1–16; улица Корганколь, дома 1–67, а также дома без номеров по улицам Тортколь, Алып Ертонга и Культегин.";</w:t>
      </w:r>
    </w:p>
    <w:bookmarkStart w:name="z12" w:id="10"/>
    <w:p>
      <w:pPr>
        <w:spacing w:after="0"/>
        <w:ind w:left="0"/>
        <w:jc w:val="both"/>
      </w:pPr>
      <w:r>
        <w:rPr>
          <w:rFonts w:ascii="Times New Roman"/>
          <w:b w:val="false"/>
          <w:i w:val="false"/>
          <w:color w:val="000000"/>
          <w:sz w:val="28"/>
        </w:rPr>
        <w:t>
      Избирательный участок № 53</w:t>
      </w:r>
    </w:p>
    <w:bookmarkEnd w:id="10"/>
    <w:p>
      <w:pPr>
        <w:spacing w:after="0"/>
        <w:ind w:left="0"/>
        <w:jc w:val="both"/>
      </w:pPr>
      <w:r>
        <w:rPr>
          <w:rFonts w:ascii="Times New Roman"/>
          <w:b w:val="false"/>
          <w:i w:val="false"/>
          <w:color w:val="000000"/>
          <w:sz w:val="28"/>
        </w:rPr>
        <w:t>
      "Месторасположение: микрорайон Турлан, Мектепский проезд, без номера, здание МКК "Общеобразовательная школа № 55" Управления образования города Шымкента.</w:t>
      </w:r>
    </w:p>
    <w:p>
      <w:pPr>
        <w:spacing w:after="0"/>
        <w:ind w:left="0"/>
        <w:jc w:val="both"/>
      </w:pPr>
      <w:r>
        <w:rPr>
          <w:rFonts w:ascii="Times New Roman"/>
          <w:b w:val="false"/>
          <w:i w:val="false"/>
          <w:color w:val="000000"/>
          <w:sz w:val="28"/>
        </w:rPr>
        <w:t>
      Границы: улица М. Тореза, 1–34; улица Шмидта, 1–28; улица Галицына, 1–40; улица Абылай хана, 1–30; улица К. Сатпаева, 1–40; улица Инкардария, 1–60; улица Хангельды, 1–30; улица Кишитау, 1–28; улица Коксу, 1–20; улица Байтимир, 1–20; тупики Инкардария 1, Инкардария 2, Инкардария 3, Инкардария 4, Инкардария 5, Инкардария 6, 1–28; улица Имантау, 1–160; улица Майлыозек, 1–96; улица Жигерген, 1–68; улица К. Муратова, 1–40; улица Д. Назарова, 1–40; улица Суюнбай, 1–25; улица Айтагы, 1–50; улица Р. Кошкарбаева, 1–25; улица Ж. Жабаева, 1–50; Айтагы проезд, а также дома без номеров по тупику улицы Козы Корпеш (1–14).";</w:t>
      </w:r>
    </w:p>
    <w:bookmarkStart w:name="z13" w:id="11"/>
    <w:p>
      <w:pPr>
        <w:spacing w:after="0"/>
        <w:ind w:left="0"/>
        <w:jc w:val="both"/>
      </w:pPr>
      <w:r>
        <w:rPr>
          <w:rFonts w:ascii="Times New Roman"/>
          <w:b w:val="false"/>
          <w:i w:val="false"/>
          <w:color w:val="000000"/>
          <w:sz w:val="28"/>
        </w:rPr>
        <w:t>
      Избирательный участок № 54</w:t>
      </w:r>
    </w:p>
    <w:bookmarkEnd w:id="11"/>
    <w:p>
      <w:pPr>
        <w:spacing w:after="0"/>
        <w:ind w:left="0"/>
        <w:jc w:val="both"/>
      </w:pPr>
      <w:r>
        <w:rPr>
          <w:rFonts w:ascii="Times New Roman"/>
          <w:b w:val="false"/>
          <w:i w:val="false"/>
          <w:color w:val="000000"/>
          <w:sz w:val="28"/>
        </w:rPr>
        <w:t>
      "Месторасположение: микрорайон Турлан, улица М. Тореза, 24а, здание ТОО "Детский сад “Кішкентай данышпан”".</w:t>
      </w:r>
    </w:p>
    <w:p>
      <w:pPr>
        <w:spacing w:after="0"/>
        <w:ind w:left="0"/>
        <w:jc w:val="both"/>
      </w:pPr>
      <w:r>
        <w:rPr>
          <w:rFonts w:ascii="Times New Roman"/>
          <w:b w:val="false"/>
          <w:i w:val="false"/>
          <w:color w:val="000000"/>
          <w:sz w:val="28"/>
        </w:rPr>
        <w:t>
      Границы: микрорайон Ынтымак-2, улица Иле, 1–122; улица Жуантобе, 1–120; улица Жидебай, 1–110; улица Жезказган, 1–101; улица Майкудык, 1–99; улица Кызылкайнар, 1–24; улица Кендерли, 1–97; улица Каган, 1–85; улица Наруан, 1–70; улица Емби, 1–37; тупик улицы Емби, 1–16; проезд Отырар алкабы, 1–20; улица Акжайылым, 1–20; тупик Саккорган 1, 1–5; тупик Саккорган 2, 1–14; тупик Емби, 1–20; тупик Емби 2, 1–35; улица Маякум, 1–42; тупик Наруан, 1–40; тупик Наруан 2, 1–32; тупик Каган, 1–17; тупик Каган 2, 1–5, а также дома без номеров по улицам Саккорган, Асанкайгы и Отырар алкабы.";</w:t>
      </w:r>
    </w:p>
    <w:bookmarkStart w:name="z14" w:id="12"/>
    <w:p>
      <w:pPr>
        <w:spacing w:after="0"/>
        <w:ind w:left="0"/>
        <w:jc w:val="both"/>
      </w:pPr>
      <w:r>
        <w:rPr>
          <w:rFonts w:ascii="Times New Roman"/>
          <w:b w:val="false"/>
          <w:i w:val="false"/>
          <w:color w:val="000000"/>
          <w:sz w:val="28"/>
        </w:rPr>
        <w:t>
      Избирательный участок № 75</w:t>
      </w:r>
    </w:p>
    <w:bookmarkEnd w:id="12"/>
    <w:p>
      <w:pPr>
        <w:spacing w:after="0"/>
        <w:ind w:left="0"/>
        <w:jc w:val="both"/>
      </w:pPr>
      <w:r>
        <w:rPr>
          <w:rFonts w:ascii="Times New Roman"/>
          <w:b w:val="false"/>
          <w:i w:val="false"/>
          <w:color w:val="000000"/>
          <w:sz w:val="28"/>
        </w:rPr>
        <w:t>
      "Месторасположение: проспект Байдибек би, без номера, здание МККП "Шымкентский государственный дендрологический парк имени А. Аскарова" Управления развития комфортной городской среды города Шымкента.</w:t>
      </w:r>
    </w:p>
    <w:p>
      <w:pPr>
        <w:spacing w:after="0"/>
        <w:ind w:left="0"/>
        <w:jc w:val="both"/>
      </w:pPr>
      <w:r>
        <w:rPr>
          <w:rFonts w:ascii="Times New Roman"/>
          <w:b w:val="false"/>
          <w:i w:val="false"/>
          <w:color w:val="000000"/>
          <w:sz w:val="28"/>
        </w:rPr>
        <w:t>
      Границы: микрорайон Самал-2, нечетная сторона улицы У. Аргынбекова, 7–71; четная сторона улицы У. Аргынбекова, 2/1, 28, 30, 32, 34, 36, 38, 40, 42, 44, 46, 48, 50, 60, 68, 68/1, 68/2, 74, 76, 76/1, 1150, 1151, 1152, 1153 участки и дома без номеров; улица К. Казиева, 152, 152/4, 152/5, 162; улица К. Толеметова, 99; улица Сырым батыра, 11, 11/1, 11/2, 10, 10/4, 10/6, 2/18, 2/19; проспект Байдибек би, 53/3, 53/6, 53/7, 53/8, 67, 75, 85а, 91; улица Корикти, 1–16, 18, 20, 22, 30–39, 43, 44, 47, 49, 51, 56, 57, 59, 61, 63, 65, 67, 69, 983; улица Салтанатты, 21, 21-1, 21/2, 68; улица Болашак, 1–8, 10–29, 31–37, 39, 41, 42, 44, 45, 46, 47, 50, 51, 53–64, 64/1, 66, 67, 69–77, 79–84; улица Канагат, 2–34, 34/1, 36, 42–50, 53, 54, 60, 691, 704–712, 830; улица Мирас, 1–54; улица Акмаржан, 13–45; улица Монке би, 31–68; улица Тажибай ата, 12–53; улица Анар аже, 1–73а; улица Б. Ермекбаева, 1–61; улица О. Мырзабекова, 1–69; улица Б. Нурлыбекова, 1–72; улица А. Байтурсынова, 179, 179/1, 202, 204, 206, 212, 214, 216, 218, 220, 222, 224, 226, а также дома без номеров по улицам Акдала, Келешек и Ризалык.</w:t>
      </w:r>
    </w:p>
    <w:p>
      <w:pPr>
        <w:spacing w:after="0"/>
        <w:ind w:left="0"/>
        <w:jc w:val="both"/>
      </w:pPr>
      <w:r>
        <w:rPr>
          <w:rFonts w:ascii="Times New Roman"/>
          <w:b w:val="false"/>
          <w:i w:val="false"/>
          <w:color w:val="000000"/>
          <w:sz w:val="28"/>
        </w:rPr>
        <w:t>
      Кроме того, полностью включаются жилые комплексы "Tumar", "Grand Park", "Атамура", а также микрорайон Акжайык: дома без номеров по улицам Балтамыр, Токпан, Шагатай, Акжелен, Тайконыр, Майлыкент, Акжирен, Самгау, Сайгулик.";</w:t>
      </w:r>
    </w:p>
    <w:bookmarkStart w:name="z15" w:id="13"/>
    <w:p>
      <w:pPr>
        <w:spacing w:after="0"/>
        <w:ind w:left="0"/>
        <w:jc w:val="both"/>
      </w:pPr>
      <w:r>
        <w:rPr>
          <w:rFonts w:ascii="Times New Roman"/>
          <w:b w:val="false"/>
          <w:i w:val="false"/>
          <w:color w:val="000000"/>
          <w:sz w:val="28"/>
        </w:rPr>
        <w:t>
      Избирательный участок № 215</w:t>
      </w:r>
    </w:p>
    <w:bookmarkEnd w:id="13"/>
    <w:p>
      <w:pPr>
        <w:spacing w:after="0"/>
        <w:ind w:left="0"/>
        <w:jc w:val="both"/>
      </w:pPr>
      <w:r>
        <w:rPr>
          <w:rFonts w:ascii="Times New Roman"/>
          <w:b w:val="false"/>
          <w:i w:val="false"/>
          <w:color w:val="000000"/>
          <w:sz w:val="28"/>
        </w:rPr>
        <w:t>
      "Месторасположение: микрорайон Достык, улица Акбосага, 2/7, здание КГУ "Общеобразовательная школа № 69" Управления образования города Шымкента.</w:t>
      </w:r>
    </w:p>
    <w:p>
      <w:pPr>
        <w:spacing w:after="0"/>
        <w:ind w:left="0"/>
        <w:jc w:val="both"/>
      </w:pPr>
      <w:r>
        <w:rPr>
          <w:rFonts w:ascii="Times New Roman"/>
          <w:b w:val="false"/>
          <w:i w:val="false"/>
          <w:color w:val="000000"/>
          <w:sz w:val="28"/>
        </w:rPr>
        <w:t>
      Границы: микрорайон Достык, улица Мамыражай, 1–136; улица Бирлик, 1–139; улица Илтипат, 1–130; улица Музтау, 1–128; улица Акбура аулие, 1–111; улица Айлыкеш, 1–94; улица Сыпыра жырау, 166, 931, 932, 934, 935, 936, 937, 938, 1982, 1983, 1984, 1985, 1986, 1988, 1989, 1974, 1975, 1976, 1977, 1978, 1979, 1980, 2130, 2132, 2133, 2134, 2135, 2136, 2141А, 2143, 2145, 2146, 2147, 2068, 2069, 2070, 2071, 2075; улица Кылыколь, 73–99; улица Талжибек, 61–90; улица Булбул, 73–90; улица Гульдерай, 19–27, а также дома без номеров; улица Алтынолке, 19–27, 28–36; а также дома без номеров по улицам Акпейил, Ж. Акбаева, Егинбулак, Талшын, Гульдерай, Жигер, Алдиана.";</w:t>
      </w:r>
    </w:p>
    <w:bookmarkStart w:name="z16" w:id="14"/>
    <w:p>
      <w:pPr>
        <w:spacing w:after="0"/>
        <w:ind w:left="0"/>
        <w:jc w:val="both"/>
      </w:pPr>
      <w:r>
        <w:rPr>
          <w:rFonts w:ascii="Times New Roman"/>
          <w:b w:val="false"/>
          <w:i w:val="false"/>
          <w:color w:val="000000"/>
          <w:sz w:val="28"/>
        </w:rPr>
        <w:t>
      Избирательный участок № 218</w:t>
      </w:r>
    </w:p>
    <w:bookmarkEnd w:id="14"/>
    <w:p>
      <w:pPr>
        <w:spacing w:after="0"/>
        <w:ind w:left="0"/>
        <w:jc w:val="both"/>
      </w:pPr>
      <w:r>
        <w:rPr>
          <w:rFonts w:ascii="Times New Roman"/>
          <w:b w:val="false"/>
          <w:i w:val="false"/>
          <w:color w:val="000000"/>
          <w:sz w:val="28"/>
        </w:rPr>
        <w:t>
      "Месторасположение: микрорайон Акжайык, улица К. Толеметова, 10/1, здание КГУ "Детский сад № 56 “Тулпар”" Управления образования города Шымкента.</w:t>
      </w:r>
    </w:p>
    <w:p>
      <w:pPr>
        <w:spacing w:after="0"/>
        <w:ind w:left="0"/>
        <w:jc w:val="both"/>
      </w:pPr>
      <w:r>
        <w:rPr>
          <w:rFonts w:ascii="Times New Roman"/>
          <w:b w:val="false"/>
          <w:i w:val="false"/>
          <w:color w:val="000000"/>
          <w:sz w:val="28"/>
        </w:rPr>
        <w:t>
      Границы: микрорайон Тулпар полностью, а также микрорайон Северо-Запад, улица Нурлы тан, 27–86; улица Найзалы, четная сторона, 74–146, нечетная сторона, 75–173; тупик улицы Найзалы, 1–40; улица Шубаркол, 280–307; улица Акжайлау, 1–50; жилые комплексы "Кокжайлау" и "Grand Park" полностью.";</w:t>
      </w:r>
    </w:p>
    <w:bookmarkStart w:name="z17" w:id="15"/>
    <w:p>
      <w:pPr>
        <w:spacing w:after="0"/>
        <w:ind w:left="0"/>
        <w:jc w:val="both"/>
      </w:pPr>
      <w:r>
        <w:rPr>
          <w:rFonts w:ascii="Times New Roman"/>
          <w:b w:val="false"/>
          <w:i w:val="false"/>
          <w:color w:val="000000"/>
          <w:sz w:val="28"/>
        </w:rPr>
        <w:t>
      Избирательный участок № 263</w:t>
      </w:r>
    </w:p>
    <w:bookmarkEnd w:id="15"/>
    <w:p>
      <w:pPr>
        <w:spacing w:after="0"/>
        <w:ind w:left="0"/>
        <w:jc w:val="both"/>
      </w:pPr>
      <w:r>
        <w:rPr>
          <w:rFonts w:ascii="Times New Roman"/>
          <w:b w:val="false"/>
          <w:i w:val="false"/>
          <w:color w:val="000000"/>
          <w:sz w:val="28"/>
        </w:rPr>
        <w:t>
      "Месторасположение: микрорайон Достык, улица Акбосага, 2/7, здание КГУ "Общеобразовательная школа № 69" Управления образования города Шымкента.</w:t>
      </w:r>
    </w:p>
    <w:p>
      <w:pPr>
        <w:spacing w:after="0"/>
        <w:ind w:left="0"/>
        <w:jc w:val="both"/>
      </w:pPr>
      <w:r>
        <w:rPr>
          <w:rFonts w:ascii="Times New Roman"/>
          <w:b w:val="false"/>
          <w:i w:val="false"/>
          <w:color w:val="000000"/>
          <w:sz w:val="28"/>
        </w:rPr>
        <w:t>
      Границы: микрорайон Достык, улица Жигер, 1–63; улица Бастау, 1–31; улица Ырысты, 1–25; улица Акпейил, 1–20; улица Тилектес, 1–18; улица Жахут, 29–62; улица Тиршилик, четная сторона, 2–52, нечетная сторона, 1–97; улица Тангышык, 1–102; улица Арайлы тан, 1–95; улица Каскелен, 1–113; улица Жайсан, 1–104; а также дома без номеров по улицам Ж. Акбаев, Егинбулак и Талшын.";</w:t>
      </w:r>
    </w:p>
    <w:bookmarkStart w:name="z18" w:id="16"/>
    <w:p>
      <w:pPr>
        <w:spacing w:after="0"/>
        <w:ind w:left="0"/>
        <w:jc w:val="both"/>
      </w:pPr>
      <w:r>
        <w:rPr>
          <w:rFonts w:ascii="Times New Roman"/>
          <w:b w:val="false"/>
          <w:i w:val="false"/>
          <w:color w:val="000000"/>
          <w:sz w:val="28"/>
        </w:rPr>
        <w:t>
      Избирательный участок № 267</w:t>
      </w:r>
    </w:p>
    <w:bookmarkEnd w:id="16"/>
    <w:p>
      <w:pPr>
        <w:spacing w:after="0"/>
        <w:ind w:left="0"/>
        <w:jc w:val="both"/>
      </w:pPr>
      <w:r>
        <w:rPr>
          <w:rFonts w:ascii="Times New Roman"/>
          <w:b w:val="false"/>
          <w:i w:val="false"/>
          <w:color w:val="000000"/>
          <w:sz w:val="28"/>
        </w:rPr>
        <w:t>
      "Месторасположение: микрорайон Шымкент-Сити, 17/17, корпус "А", КГУ "Общеобразовательная школа № 135" Управления образования города Шымкента.</w:t>
      </w:r>
    </w:p>
    <w:p>
      <w:pPr>
        <w:spacing w:after="0"/>
        <w:ind w:left="0"/>
        <w:jc w:val="both"/>
      </w:pPr>
      <w:r>
        <w:rPr>
          <w:rFonts w:ascii="Times New Roman"/>
          <w:b w:val="false"/>
          <w:i w:val="false"/>
          <w:color w:val="000000"/>
          <w:sz w:val="28"/>
        </w:rPr>
        <w:t>
      Границы: полностью включаются многоэтажные жилые дома 1–37 микрорайона Шымкент-Сити.";</w:t>
      </w:r>
    </w:p>
    <w:bookmarkStart w:name="z19" w:id="17"/>
    <w:p>
      <w:pPr>
        <w:spacing w:after="0"/>
        <w:ind w:left="0"/>
        <w:jc w:val="both"/>
      </w:pPr>
      <w:r>
        <w:rPr>
          <w:rFonts w:ascii="Times New Roman"/>
          <w:b w:val="false"/>
          <w:i w:val="false"/>
          <w:color w:val="000000"/>
          <w:sz w:val="28"/>
        </w:rPr>
        <w:t>
      Избирательный участок № 289</w:t>
      </w:r>
    </w:p>
    <w:bookmarkEnd w:id="17"/>
    <w:p>
      <w:pPr>
        <w:spacing w:after="0"/>
        <w:ind w:left="0"/>
        <w:jc w:val="both"/>
      </w:pPr>
      <w:r>
        <w:rPr>
          <w:rFonts w:ascii="Times New Roman"/>
          <w:b w:val="false"/>
          <w:i w:val="false"/>
          <w:color w:val="000000"/>
          <w:sz w:val="28"/>
        </w:rPr>
        <w:t>
      "Местонахождение: микрорайон Ынтымак-2, здание № 848А, КГУ "Общеобразовательная школа № 141" Управления образования города Шымкента.</w:t>
      </w:r>
    </w:p>
    <w:p>
      <w:pPr>
        <w:spacing w:after="0"/>
        <w:ind w:left="0"/>
        <w:jc w:val="both"/>
      </w:pPr>
      <w:r>
        <w:rPr>
          <w:rFonts w:ascii="Times New Roman"/>
          <w:b w:val="false"/>
          <w:i w:val="false"/>
          <w:color w:val="000000"/>
          <w:sz w:val="28"/>
        </w:rPr>
        <w:t>
      Границы: дома без номеров по улицам микрорайона Ынтымак-2: Акжарсай, Талимгер, Калкан, Сатты, Бектас, Манартау, проезд Манартау, Орда, Жана когам, Сазсырнай, Жоласар, Саркан, Акдастархан, Казанат, Биикжар, Сарыжаз, Кершетас, Кобыз и улица А. Бейсеева.";</w:t>
      </w:r>
    </w:p>
    <w:bookmarkStart w:name="z20" w:id="18"/>
    <w:p>
      <w:pPr>
        <w:spacing w:after="0"/>
        <w:ind w:left="0"/>
        <w:jc w:val="both"/>
      </w:pPr>
      <w:r>
        <w:rPr>
          <w:rFonts w:ascii="Times New Roman"/>
          <w:b w:val="false"/>
          <w:i w:val="false"/>
          <w:color w:val="000000"/>
          <w:sz w:val="28"/>
        </w:rPr>
        <w:t>
      Избирательный участок № 314</w:t>
      </w:r>
    </w:p>
    <w:bookmarkEnd w:id="18"/>
    <w:p>
      <w:pPr>
        <w:spacing w:after="0"/>
        <w:ind w:left="0"/>
        <w:jc w:val="both"/>
      </w:pPr>
      <w:r>
        <w:rPr>
          <w:rFonts w:ascii="Times New Roman"/>
          <w:b w:val="false"/>
          <w:i w:val="false"/>
          <w:color w:val="000000"/>
          <w:sz w:val="28"/>
        </w:rPr>
        <w:t>
      "Месторасположение: микрорайон Акжайык, улица Кокшетау, 92Б, здание ТОО "Детский сад “Амира”".</w:t>
      </w:r>
    </w:p>
    <w:p>
      <w:pPr>
        <w:spacing w:after="0"/>
        <w:ind w:left="0"/>
        <w:jc w:val="both"/>
      </w:pPr>
      <w:r>
        <w:rPr>
          <w:rFonts w:ascii="Times New Roman"/>
          <w:b w:val="false"/>
          <w:i w:val="false"/>
          <w:color w:val="000000"/>
          <w:sz w:val="28"/>
        </w:rPr>
        <w:t>
      Границы: микрорайон Акжайык, дома по улице К. Толеметова: 69, 69/2, 69/3, 69/5, 69/7, 69/8, 69/9, 69/10, 69/13, 69/14, 69/16, 69/17, 69/18, 69/21, 69/24, 69/26, 69/27, 69/30, 69/31, 69/32, 69/34, 69/36, 69/37, 69/38, 69/39, 69/40, 69/41, 69/43, 69/44; многоэтажные жилые дома "Тулпар" № 1–6; а также дома без номеров по улицам Торгын, Балкарагай, Акжунис, Бескара, Огемтау, Даулетти, Жеруйық, Теніз, Акдария, Ж. Мынбаев и Кокшетау.";</w:t>
      </w:r>
    </w:p>
    <w:bookmarkStart w:name="z21" w:id="19"/>
    <w:p>
      <w:pPr>
        <w:spacing w:after="0"/>
        <w:ind w:left="0"/>
        <w:jc w:val="both"/>
      </w:pPr>
      <w:r>
        <w:rPr>
          <w:rFonts w:ascii="Times New Roman"/>
          <w:b w:val="false"/>
          <w:i w:val="false"/>
          <w:color w:val="000000"/>
          <w:sz w:val="28"/>
        </w:rPr>
        <w:t>
      Избирательный участок № 315</w:t>
      </w:r>
    </w:p>
    <w:bookmarkEnd w:id="19"/>
    <w:p>
      <w:pPr>
        <w:spacing w:after="0"/>
        <w:ind w:left="0"/>
        <w:jc w:val="both"/>
      </w:pPr>
      <w:r>
        <w:rPr>
          <w:rFonts w:ascii="Times New Roman"/>
          <w:b w:val="false"/>
          <w:i w:val="false"/>
          <w:color w:val="000000"/>
          <w:sz w:val="28"/>
        </w:rPr>
        <w:t>
      "Месторасположение: микрорайон Достык, улица Дидар, без номера, корпус II КГУ "Детский сад № 126 “Шугыла”" Управления образования города Шымкента.</w:t>
      </w:r>
    </w:p>
    <w:p>
      <w:pPr>
        <w:spacing w:after="0"/>
        <w:ind w:left="0"/>
        <w:jc w:val="both"/>
      </w:pPr>
      <w:r>
        <w:rPr>
          <w:rFonts w:ascii="Times New Roman"/>
          <w:b w:val="false"/>
          <w:i w:val="false"/>
          <w:color w:val="000000"/>
          <w:sz w:val="28"/>
        </w:rPr>
        <w:t>
      Границы: микрорайон Достык, улица Бабалы, 1–84; улица Алтынкол и проезд Алтынкол, 1–85, 1–41; улица Асар, 1–60; улица Аккент, 1–61; улица Элим-ай, 1–46; улица Науша, 1–39; улица Арайлытан, 96–170; улица Уласты, 1–60; улица Имангара, 1–110; улица Алаша хан, 1–92; улица Айдарлы, 1–92; улица Айтумар, 1–90; улица Алтынолке, 6–18 и 37–50; улица Гулдерай, 6–18 и 1/1, 2/2, 3/3, 4/3, 5/1, 53, 69, 71, 15/83, 1584, 1586, 1588, 1597, 1639, 2158, 2207, 2208, 2213, 2099; улица Булбул, 1–72; улица Кызылкол, 1–72; улица Тобылгы, 1–34; улица Талжибек, 1–60; улица Дидар, 1–40; улица Алгыс, 1–21; улица Жахут, 20, 29/1, 52, 742, 743, 744, 745, 746, 755, 754, 753, 849, 850, 851, 853, 854, 859, 861, 862, 863, 864; улица Тиршилик, четная сторона 54–82, нечетная сторона 99–135; улица Танғышык, 103–138; улица Каскелен, 114–140; улица Жайсан, 105–150.";</w:t>
      </w:r>
    </w:p>
    <w:bookmarkStart w:name="z22" w:id="20"/>
    <w:p>
      <w:pPr>
        <w:spacing w:after="0"/>
        <w:ind w:left="0"/>
        <w:jc w:val="both"/>
      </w:pPr>
      <w:r>
        <w:rPr>
          <w:rFonts w:ascii="Times New Roman"/>
          <w:b w:val="false"/>
          <w:i w:val="false"/>
          <w:color w:val="000000"/>
          <w:sz w:val="28"/>
        </w:rPr>
        <w:t>
      Избирательный участок № 319</w:t>
      </w:r>
    </w:p>
    <w:bookmarkEnd w:id="20"/>
    <w:p>
      <w:pPr>
        <w:spacing w:after="0"/>
        <w:ind w:left="0"/>
        <w:jc w:val="both"/>
      </w:pPr>
      <w:r>
        <w:rPr>
          <w:rFonts w:ascii="Times New Roman"/>
          <w:b w:val="false"/>
          <w:i w:val="false"/>
          <w:color w:val="000000"/>
          <w:sz w:val="28"/>
        </w:rPr>
        <w:t>
      "Месторасположение: улица Т. Өтегенова, без номера, здание ТОО "Общеобразовательная школа “Samğau”".</w:t>
      </w:r>
    </w:p>
    <w:p>
      <w:pPr>
        <w:spacing w:after="0"/>
        <w:ind w:left="0"/>
        <w:jc w:val="both"/>
      </w:pPr>
      <w:r>
        <w:rPr>
          <w:rFonts w:ascii="Times New Roman"/>
          <w:b w:val="false"/>
          <w:i w:val="false"/>
          <w:color w:val="000000"/>
          <w:sz w:val="28"/>
        </w:rPr>
        <w:t>
      Границы: дома по улицам микрорайона: Казах Орда, 241–260; Алтынкорган, 193–260; Нурлы тан, 1–26; Найзалы, четная сторона 2–72, нечетная сторона 1–73; Шубарколь, 206–279; улица Акжайлау, 1–50; жилой комплекс "Кокжайлау", 50/1–50/15.";</w:t>
      </w:r>
    </w:p>
    <w:bookmarkStart w:name="z23" w:id="21"/>
    <w:p>
      <w:pPr>
        <w:spacing w:after="0"/>
        <w:ind w:left="0"/>
        <w:jc w:val="both"/>
      </w:pPr>
      <w:r>
        <w:rPr>
          <w:rFonts w:ascii="Times New Roman"/>
          <w:b w:val="false"/>
          <w:i w:val="false"/>
          <w:color w:val="000000"/>
          <w:sz w:val="28"/>
        </w:rPr>
        <w:t>
      Избирательный участок № 335</w:t>
      </w:r>
    </w:p>
    <w:bookmarkEnd w:id="21"/>
    <w:p>
      <w:pPr>
        <w:spacing w:after="0"/>
        <w:ind w:left="0"/>
        <w:jc w:val="both"/>
      </w:pPr>
      <w:r>
        <w:rPr>
          <w:rFonts w:ascii="Times New Roman"/>
          <w:b w:val="false"/>
          <w:i w:val="false"/>
          <w:color w:val="000000"/>
          <w:sz w:val="28"/>
        </w:rPr>
        <w:t>
      "Месторасположение: микрорайон Шымкент-Сити, 17/17, корпус "Б", КГУ "Общеобразовательная школа № 135" Управления образования города Шымкента.</w:t>
      </w:r>
    </w:p>
    <w:p>
      <w:pPr>
        <w:spacing w:after="0"/>
        <w:ind w:left="0"/>
        <w:jc w:val="both"/>
      </w:pPr>
      <w:r>
        <w:rPr>
          <w:rFonts w:ascii="Times New Roman"/>
          <w:b w:val="false"/>
          <w:i w:val="false"/>
          <w:color w:val="000000"/>
          <w:sz w:val="28"/>
        </w:rPr>
        <w:t>
      Границы: многоэтажные жилые дома № 26/2, 26/3, 26/4, 26/5, 26/6, 26/7, 26/8, 26/9, 26/10 микрорайона Шымкент-Сити; полностью включаются многоэтажные жилые дома "Uly Orda", "Алтын әлем", "Юнион" и "Асар Сити".";</w:t>
      </w:r>
    </w:p>
    <w:bookmarkStart w:name="z24" w:id="22"/>
    <w:p>
      <w:pPr>
        <w:spacing w:after="0"/>
        <w:ind w:left="0"/>
        <w:jc w:val="both"/>
      </w:pPr>
      <w:r>
        <w:rPr>
          <w:rFonts w:ascii="Times New Roman"/>
          <w:b w:val="false"/>
          <w:i w:val="false"/>
          <w:color w:val="000000"/>
          <w:sz w:val="28"/>
        </w:rPr>
        <w:t>
      Избирательный участок № 336</w:t>
      </w:r>
    </w:p>
    <w:bookmarkEnd w:id="22"/>
    <w:p>
      <w:pPr>
        <w:spacing w:after="0"/>
        <w:ind w:left="0"/>
        <w:jc w:val="both"/>
      </w:pPr>
      <w:r>
        <w:rPr>
          <w:rFonts w:ascii="Times New Roman"/>
          <w:b w:val="false"/>
          <w:i w:val="false"/>
          <w:color w:val="000000"/>
          <w:sz w:val="28"/>
        </w:rPr>
        <w:t>
      "Месторасположение: микрорайон Достык, 250, здание ТОО "Общеобразовательная школа “Жан-нур”".</w:t>
      </w:r>
    </w:p>
    <w:p>
      <w:pPr>
        <w:spacing w:after="0"/>
        <w:ind w:left="0"/>
        <w:jc w:val="both"/>
      </w:pPr>
      <w:r>
        <w:rPr>
          <w:rFonts w:ascii="Times New Roman"/>
          <w:b w:val="false"/>
          <w:i w:val="false"/>
          <w:color w:val="000000"/>
          <w:sz w:val="28"/>
        </w:rPr>
        <w:t>
      Границы: микрорайон Достык, улица Акбура әулие, 112–233; улица Музтау, 129–245; улица Хан ордасы, 1–89; улица Сыпыра жырау, 1–185; улица Бозжыра, 1–112; улица лдиана, 1–190; улица Аксу-аюлы, 1–156; улица Улытоган, 1–122; улица Макашы, 1–135; улица Шокжулдыз, 1–26; улица Кокшебулак, 1–31; а также дома без номеров по улицам Уйсинтау, Кенсаз и Жайык.";</w:t>
      </w:r>
    </w:p>
    <w:bookmarkStart w:name="z25" w:id="23"/>
    <w:p>
      <w:pPr>
        <w:spacing w:after="0"/>
        <w:ind w:left="0"/>
        <w:jc w:val="both"/>
      </w:pPr>
      <w:r>
        <w:rPr>
          <w:rFonts w:ascii="Times New Roman"/>
          <w:b w:val="false"/>
          <w:i w:val="false"/>
          <w:color w:val="000000"/>
          <w:sz w:val="28"/>
        </w:rPr>
        <w:t>
      Избирательный участок № 343</w:t>
      </w:r>
    </w:p>
    <w:bookmarkEnd w:id="23"/>
    <w:p>
      <w:pPr>
        <w:spacing w:after="0"/>
        <w:ind w:left="0"/>
        <w:jc w:val="both"/>
      </w:pPr>
      <w:r>
        <w:rPr>
          <w:rFonts w:ascii="Times New Roman"/>
          <w:b w:val="false"/>
          <w:i w:val="false"/>
          <w:color w:val="000000"/>
          <w:sz w:val="28"/>
        </w:rPr>
        <w:t>
      "Месторасположение: микрорайон Бозарык, без номера, здание КГУ "Общеобразовательная школа № 146" Управления образования города Шымкента.</w:t>
      </w:r>
    </w:p>
    <w:p>
      <w:pPr>
        <w:spacing w:after="0"/>
        <w:ind w:left="0"/>
        <w:jc w:val="both"/>
      </w:pPr>
      <w:r>
        <w:rPr>
          <w:rFonts w:ascii="Times New Roman"/>
          <w:b w:val="false"/>
          <w:i w:val="false"/>
          <w:color w:val="000000"/>
          <w:sz w:val="28"/>
        </w:rPr>
        <w:t>
      Границы: микрорайон Бозарык, улицы Уста-Мухаммед, Кырыккол, Томирис, Куракты, Ханкорган, Доланалы, Улагат, Боржар, Буркитши, Арша, Булдирген, а также дома без номеров на семи улицах без названия; многоэтажные жилые дома микрорайона Бозарык № 467 А, 468 А, 469 А, 470, 471 А, 473 А, 475, 475 А, 476, 477, 660/1, 660/2, 660/3, 660/4, 687/19–687/36, 688/1–688/18.".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Район Еңбекші</w:t>
      </w:r>
    </w:p>
    <w:bookmarkStart w:name="z26" w:id="24"/>
    <w:p>
      <w:pPr>
        <w:spacing w:after="0"/>
        <w:ind w:left="0"/>
        <w:jc w:val="both"/>
      </w:pPr>
      <w:r>
        <w:rPr>
          <w:rFonts w:ascii="Times New Roman"/>
          <w:b w:val="false"/>
          <w:i w:val="false"/>
          <w:color w:val="000000"/>
          <w:sz w:val="28"/>
        </w:rPr>
        <w:t>
      Избирательный участок № 153</w:t>
      </w:r>
    </w:p>
    <w:bookmarkEnd w:id="24"/>
    <w:p>
      <w:pPr>
        <w:spacing w:after="0"/>
        <w:ind w:left="0"/>
        <w:jc w:val="both"/>
      </w:pPr>
      <w:r>
        <w:rPr>
          <w:rFonts w:ascii="Times New Roman"/>
          <w:b w:val="false"/>
          <w:i w:val="false"/>
          <w:color w:val="000000"/>
          <w:sz w:val="28"/>
        </w:rPr>
        <w:t>
      "Месторасположение: микрорайон Улагат, улица Киикоты, 2, здание КГУ "Общеобразовательная школа № 150" Управления образования города Шымкента.</w:t>
      </w:r>
    </w:p>
    <w:p>
      <w:pPr>
        <w:spacing w:after="0"/>
        <w:ind w:left="0"/>
        <w:jc w:val="both"/>
      </w:pPr>
      <w:r>
        <w:rPr>
          <w:rFonts w:ascii="Times New Roman"/>
          <w:b w:val="false"/>
          <w:i w:val="false"/>
          <w:color w:val="000000"/>
          <w:sz w:val="28"/>
        </w:rPr>
        <w:t>
      Границы: начиная с перекрестка проспекта Жибек Жолы и улицы Е. Спатаева, далее по четной стороне проспекта Жибек Жолы до улицы Тулпар, затем по правой стороне улицы Тулпар до улицы Улар, по правой стороне улицы Улар до улицы Айдын, далее по правой стороне улицы Айдын до улицы Едил, по правой стороне улицы Едил до улицы Тулпар, по правой стороне улицы Тулпар до улицы Е. Спатаева, далее по четной стороне улицы Е. Спатаева до дома № 121 и по нечетной стороне до дома № 102 включительно, затем по улице Е. Спатаева до проспекта Жибек Жолы.</w:t>
      </w:r>
    </w:p>
    <w:p>
      <w:pPr>
        <w:spacing w:after="0"/>
        <w:ind w:left="0"/>
        <w:jc w:val="both"/>
      </w:pPr>
      <w:r>
        <w:rPr>
          <w:rFonts w:ascii="Times New Roman"/>
          <w:b w:val="false"/>
          <w:i w:val="false"/>
          <w:color w:val="000000"/>
          <w:sz w:val="28"/>
        </w:rPr>
        <w:t>
      В микрорайоне Улагат включаются улицы: Алтынкум, Акшуак, Нур, Алаш, Тамаша, Актогай, Кокозек, Тулпар, Кунгей, Д. Сарсенбаев, Киикоты, Коккол, Акcарай, Балбулак, Зангар, Майбулак и Е. Спатаева.";</w:t>
      </w:r>
    </w:p>
    <w:bookmarkStart w:name="z27" w:id="25"/>
    <w:p>
      <w:pPr>
        <w:spacing w:after="0"/>
        <w:ind w:left="0"/>
        <w:jc w:val="both"/>
      </w:pPr>
      <w:r>
        <w:rPr>
          <w:rFonts w:ascii="Times New Roman"/>
          <w:b w:val="false"/>
          <w:i w:val="false"/>
          <w:color w:val="000000"/>
          <w:sz w:val="28"/>
        </w:rPr>
        <w:t>
      Избирательный участок № 154 изложить в новой редакции:</w:t>
      </w:r>
    </w:p>
    <w:bookmarkEnd w:id="25"/>
    <w:p>
      <w:pPr>
        <w:spacing w:after="0"/>
        <w:ind w:left="0"/>
        <w:jc w:val="both"/>
      </w:pPr>
      <w:r>
        <w:rPr>
          <w:rFonts w:ascii="Times New Roman"/>
          <w:b w:val="false"/>
          <w:i w:val="false"/>
          <w:color w:val="000000"/>
          <w:sz w:val="28"/>
        </w:rPr>
        <w:t>
      "Месторасположение: микрорайон Улагат, улица Киикоты, 2, здание КГУ "Общеобразовательная школа № 150" Управления образования города Шымкента.</w:t>
      </w:r>
    </w:p>
    <w:p>
      <w:pPr>
        <w:spacing w:after="0"/>
        <w:ind w:left="0"/>
        <w:jc w:val="both"/>
      </w:pPr>
      <w:r>
        <w:rPr>
          <w:rFonts w:ascii="Times New Roman"/>
          <w:b w:val="false"/>
          <w:i w:val="false"/>
          <w:color w:val="000000"/>
          <w:sz w:val="28"/>
        </w:rPr>
        <w:t>
      Границы: начиная с перекрестка проспекта Жибек Жолы и улицы Тулпар, далее по нечҰтной стороне проспекта Жибек Жолы до улицы Абзал, затем по правой стороне улицы Абзал до улицы Машат, далее через улицу Машат до улицы Е. Спатаева, включая дома № 121 по нечҰтной стороне и № 102 по чҰтной стороне улицы Е. Спатаева, до улицы Тулпар, затем по левой стороне улицы Тулпар до улицы Едил, по левой стороне улицы Едил до улицы Айдын, по левой стороне улицы Айдын до улицы Улар, по левой стороне улицы Улар до улицы Тулпар, и по левой стороне улицы Тулпар до проспекта Жибек Жолы.</w:t>
      </w:r>
    </w:p>
    <w:p>
      <w:pPr>
        <w:spacing w:after="0"/>
        <w:ind w:left="0"/>
        <w:jc w:val="both"/>
      </w:pPr>
      <w:r>
        <w:rPr>
          <w:rFonts w:ascii="Times New Roman"/>
          <w:b w:val="false"/>
          <w:i w:val="false"/>
          <w:color w:val="000000"/>
          <w:sz w:val="28"/>
        </w:rPr>
        <w:t>
      В микрорайоне Улагат включаются улицы: Баянды, Акcарай, Майбулак, Улар, Едил, Балбулак, Кызылшокы, Кызылшилик, Кызылкенши, Танирқурт, Косбогет, Кенир, Кышбогет, Кокозек, Жетитобе, Жалгызжиде, Акбұлак, Косуйенки, Косшокы, Кызгалдак, Айжарык, Абзал, Мейрамтобе, Кошкорган, Бурабай, Машат, Е. Спатаев.".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Район Каратау</w:t>
      </w:r>
    </w:p>
    <w:bookmarkStart w:name="z28" w:id="26"/>
    <w:p>
      <w:pPr>
        <w:spacing w:after="0"/>
        <w:ind w:left="0"/>
        <w:jc w:val="both"/>
      </w:pPr>
      <w:r>
        <w:rPr>
          <w:rFonts w:ascii="Times New Roman"/>
          <w:b w:val="false"/>
          <w:i w:val="false"/>
          <w:color w:val="000000"/>
          <w:sz w:val="28"/>
        </w:rPr>
        <w:t>
      Избирательный участок № 228</w:t>
      </w:r>
    </w:p>
    <w:bookmarkEnd w:id="26"/>
    <w:p>
      <w:pPr>
        <w:spacing w:after="0"/>
        <w:ind w:left="0"/>
        <w:jc w:val="both"/>
      </w:pPr>
      <w:r>
        <w:rPr>
          <w:rFonts w:ascii="Times New Roman"/>
          <w:b w:val="false"/>
          <w:i w:val="false"/>
          <w:color w:val="000000"/>
          <w:sz w:val="28"/>
        </w:rPr>
        <w:t>
      "Месторасположение: микрорайон Нурсат, проспект N.Nazarbaev, дом 8, здание городской научно-универсальной библиотеки "Аль-Фараби".</w:t>
      </w:r>
    </w:p>
    <w:p>
      <w:pPr>
        <w:spacing w:after="0"/>
        <w:ind w:left="0"/>
        <w:jc w:val="both"/>
      </w:pPr>
      <w:r>
        <w:rPr>
          <w:rFonts w:ascii="Times New Roman"/>
          <w:b w:val="false"/>
          <w:i w:val="false"/>
          <w:color w:val="000000"/>
          <w:sz w:val="28"/>
        </w:rPr>
        <w:t>
      Граница: дома № 212, 213, 214, 215, 216, 236, 237, 238 (3-этап) 1, 2, 3, 4, 5, 6, 7, 8, 9, 10, 11, 12, 13, 14, 15, 16, 17, 100/1, 100/2, 100/3, 100/4 микрорайона Нурсат-1.";</w:t>
      </w:r>
    </w:p>
    <w:bookmarkStart w:name="z29" w:id="27"/>
    <w:p>
      <w:pPr>
        <w:spacing w:after="0"/>
        <w:ind w:left="0"/>
        <w:jc w:val="both"/>
      </w:pPr>
      <w:r>
        <w:rPr>
          <w:rFonts w:ascii="Times New Roman"/>
          <w:b w:val="false"/>
          <w:i w:val="false"/>
          <w:color w:val="000000"/>
          <w:sz w:val="28"/>
        </w:rPr>
        <w:t>
      Избирательный участок № 229</w:t>
      </w:r>
    </w:p>
    <w:bookmarkEnd w:id="27"/>
    <w:p>
      <w:pPr>
        <w:spacing w:after="0"/>
        <w:ind w:left="0"/>
        <w:jc w:val="both"/>
      </w:pPr>
      <w:r>
        <w:rPr>
          <w:rFonts w:ascii="Times New Roman"/>
          <w:b w:val="false"/>
          <w:i w:val="false"/>
          <w:color w:val="000000"/>
          <w:sz w:val="28"/>
        </w:rPr>
        <w:t>
      "Месторасположение: микрорайон Нурсат, дом 190, здание ГКП на ПХВ "Городская поликлиника № 3" Управления здравоохранения города Шымкент.</w:t>
      </w:r>
    </w:p>
    <w:p>
      <w:pPr>
        <w:spacing w:after="0"/>
        <w:ind w:left="0"/>
        <w:jc w:val="both"/>
      </w:pPr>
      <w:r>
        <w:rPr>
          <w:rFonts w:ascii="Times New Roman"/>
          <w:b w:val="false"/>
          <w:i w:val="false"/>
          <w:color w:val="000000"/>
          <w:sz w:val="28"/>
        </w:rPr>
        <w:t>
      Граница: жилой комплекс "Urban Hills", дома № 121, 122, 123, 124, 125, 126, 127, 145, 146, 147, 148, 149а, 150, 151, 152, 153, 154, 155, 156, 157, 158, 159, 160, 161, 162, 163, 164, 165, 166, 167, 168, 169, 170, 171, 172б, 172в, 172/3, 173б, 174б, 175б, 195, 196, 197, 198, 199, 200, 217, 218, 219, 220, 221 микрорайона Нурсат-1.";</w:t>
      </w:r>
    </w:p>
    <w:bookmarkStart w:name="z30" w:id="28"/>
    <w:p>
      <w:pPr>
        <w:spacing w:after="0"/>
        <w:ind w:left="0"/>
        <w:jc w:val="both"/>
      </w:pPr>
      <w:r>
        <w:rPr>
          <w:rFonts w:ascii="Times New Roman"/>
          <w:b w:val="false"/>
          <w:i w:val="false"/>
          <w:color w:val="000000"/>
          <w:sz w:val="28"/>
        </w:rPr>
        <w:t>
      Избирательный участок № 232</w:t>
      </w:r>
    </w:p>
    <w:bookmarkEnd w:id="28"/>
    <w:p>
      <w:pPr>
        <w:spacing w:after="0"/>
        <w:ind w:left="0"/>
        <w:jc w:val="both"/>
      </w:pPr>
      <w:r>
        <w:rPr>
          <w:rFonts w:ascii="Times New Roman"/>
          <w:b w:val="false"/>
          <w:i w:val="false"/>
          <w:color w:val="000000"/>
          <w:sz w:val="28"/>
        </w:rPr>
        <w:t>
      "Месторасположение: микрорайон Астана, проспект N.Nazarbaev, дом 404, здание ГКП на ПХВ "Средняя школа № 130" Управления образования города Шымкент.</w:t>
      </w:r>
    </w:p>
    <w:p>
      <w:pPr>
        <w:spacing w:after="0"/>
        <w:ind w:left="0"/>
        <w:jc w:val="both"/>
      </w:pPr>
      <w:r>
        <w:rPr>
          <w:rFonts w:ascii="Times New Roman"/>
          <w:b w:val="false"/>
          <w:i w:val="false"/>
          <w:color w:val="000000"/>
          <w:sz w:val="28"/>
        </w:rPr>
        <w:t>
      Граница: дома 65, 66, 67, 68, 71, 72, 73, 74, 75, 76, 77, 78, 79, 80, 81, 82, 83, 84, 85, 86, 87, 88 микрорайона Астана.";</w:t>
      </w:r>
    </w:p>
    <w:bookmarkStart w:name="z31" w:id="29"/>
    <w:p>
      <w:pPr>
        <w:spacing w:after="0"/>
        <w:ind w:left="0"/>
        <w:jc w:val="both"/>
      </w:pPr>
      <w:r>
        <w:rPr>
          <w:rFonts w:ascii="Times New Roman"/>
          <w:b w:val="false"/>
          <w:i w:val="false"/>
          <w:color w:val="000000"/>
          <w:sz w:val="28"/>
        </w:rPr>
        <w:t>
      Избирательный участок № 234</w:t>
      </w:r>
    </w:p>
    <w:bookmarkEnd w:id="29"/>
    <w:p>
      <w:pPr>
        <w:spacing w:after="0"/>
        <w:ind w:left="0"/>
        <w:jc w:val="both"/>
      </w:pPr>
      <w:r>
        <w:rPr>
          <w:rFonts w:ascii="Times New Roman"/>
          <w:b w:val="false"/>
          <w:i w:val="false"/>
          <w:color w:val="000000"/>
          <w:sz w:val="28"/>
        </w:rPr>
        <w:t>
      "Месторасположение: микрорайон Нуртас, улица К.Патеев, дом 14/4, здание КММ "Общеобразовательная школа № 85 имени Тәуке хан" Управления образования города Шымкент.</w:t>
      </w:r>
    </w:p>
    <w:p>
      <w:pPr>
        <w:spacing w:after="0"/>
        <w:ind w:left="0"/>
        <w:jc w:val="both"/>
      </w:pPr>
      <w:r>
        <w:rPr>
          <w:rFonts w:ascii="Times New Roman"/>
          <w:b w:val="false"/>
          <w:i w:val="false"/>
          <w:color w:val="000000"/>
          <w:sz w:val="28"/>
        </w:rPr>
        <w:t>
      Граница: нечетная сторона улицы Аксумбе, 1–205; улицы Буланды, Байгекум, Жиенкум, К.Патеев, улицы без названии 18, 19, 20, 21, 22, 23 микрорайона Нуртас.</w:t>
      </w:r>
    </w:p>
    <w:p>
      <w:pPr>
        <w:spacing w:after="0"/>
        <w:ind w:left="0"/>
        <w:jc w:val="both"/>
      </w:pPr>
      <w:r>
        <w:rPr>
          <w:rFonts w:ascii="Times New Roman"/>
          <w:b w:val="false"/>
          <w:i w:val="false"/>
          <w:color w:val="000000"/>
          <w:sz w:val="28"/>
        </w:rPr>
        <w:t>
      улицы Шынырау, Жалантос, Айгак, Бакконган, Мирас туйыгы и квартал 194 микрорайона Мирас.";</w:t>
      </w:r>
    </w:p>
    <w:bookmarkStart w:name="z32" w:id="30"/>
    <w:p>
      <w:pPr>
        <w:spacing w:after="0"/>
        <w:ind w:left="0"/>
        <w:jc w:val="both"/>
      </w:pPr>
      <w:r>
        <w:rPr>
          <w:rFonts w:ascii="Times New Roman"/>
          <w:b w:val="false"/>
          <w:i w:val="false"/>
          <w:color w:val="000000"/>
          <w:sz w:val="28"/>
        </w:rPr>
        <w:t>
      Избирательный участок № 235</w:t>
      </w:r>
    </w:p>
    <w:bookmarkEnd w:id="30"/>
    <w:p>
      <w:pPr>
        <w:spacing w:after="0"/>
        <w:ind w:left="0"/>
        <w:jc w:val="both"/>
      </w:pPr>
      <w:r>
        <w:rPr>
          <w:rFonts w:ascii="Times New Roman"/>
          <w:b w:val="false"/>
          <w:i w:val="false"/>
          <w:color w:val="000000"/>
          <w:sz w:val="28"/>
        </w:rPr>
        <w:t>
      "Месторасположение: здание КММ "Общеобразовательная школа № 116 имени Д.Нурпейысова" Управления образования города Шымкент.</w:t>
      </w:r>
    </w:p>
    <w:p>
      <w:pPr>
        <w:spacing w:after="0"/>
        <w:ind w:left="0"/>
        <w:jc w:val="both"/>
      </w:pPr>
      <w:r>
        <w:rPr>
          <w:rFonts w:ascii="Times New Roman"/>
          <w:b w:val="false"/>
          <w:i w:val="false"/>
          <w:color w:val="000000"/>
          <w:sz w:val="28"/>
        </w:rPr>
        <w:t>
      Граница: улицы Орманды 1–43, Мейрам 1–44, Коримдик 1–40, Шеркала 1–17, Кентарал 16–28, Кусконыр 1–24, Г.Шойынбаева 1–18, Жылыбулак 1–7, улицы без названии 1–7 жилого массива Тассай.";</w:t>
      </w:r>
    </w:p>
    <w:bookmarkStart w:name="z33" w:id="31"/>
    <w:p>
      <w:pPr>
        <w:spacing w:after="0"/>
        <w:ind w:left="0"/>
        <w:jc w:val="both"/>
      </w:pPr>
      <w:r>
        <w:rPr>
          <w:rFonts w:ascii="Times New Roman"/>
          <w:b w:val="false"/>
          <w:i w:val="false"/>
          <w:color w:val="000000"/>
          <w:sz w:val="28"/>
        </w:rPr>
        <w:t>
      Избирательный участок № 236</w:t>
      </w:r>
    </w:p>
    <w:bookmarkEnd w:id="31"/>
    <w:p>
      <w:pPr>
        <w:spacing w:after="0"/>
        <w:ind w:left="0"/>
        <w:jc w:val="both"/>
      </w:pPr>
      <w:r>
        <w:rPr>
          <w:rFonts w:ascii="Times New Roman"/>
          <w:b w:val="false"/>
          <w:i w:val="false"/>
          <w:color w:val="000000"/>
          <w:sz w:val="28"/>
        </w:rPr>
        <w:t>
      "Месторасположение: жиллой массив Тассай, проспект Жибек Жолы, дом 4/4, ГККП "Туркестанский высший многопрофильный, аграрный колледж".</w:t>
      </w:r>
    </w:p>
    <w:p>
      <w:pPr>
        <w:spacing w:after="0"/>
        <w:ind w:left="0"/>
        <w:jc w:val="both"/>
      </w:pPr>
      <w:r>
        <w:rPr>
          <w:rFonts w:ascii="Times New Roman"/>
          <w:b w:val="false"/>
          <w:i w:val="false"/>
          <w:color w:val="000000"/>
          <w:sz w:val="28"/>
        </w:rPr>
        <w:t>
      Граница: улица Аксумбе (четные сторана) 2-60, улицы Ш. Уалиханова, 1–12, Ы.Алтынсарина, 1–7, Машат, 1–32, Т. Жургенова, 1–41, Белколь 1–35, Атбасар, 1–30, Ж.Жумабаева, 1–33, Белжайлау, 1–28, Ж. Сейтбекова, 1–21, Шарын, 1–13, Жаскус, 1–16, проспект Жибек Жолы 1–24 жилого массива Тассай.";</w:t>
      </w:r>
    </w:p>
    <w:bookmarkStart w:name="z34" w:id="32"/>
    <w:p>
      <w:pPr>
        <w:spacing w:after="0"/>
        <w:ind w:left="0"/>
        <w:jc w:val="both"/>
      </w:pPr>
      <w:r>
        <w:rPr>
          <w:rFonts w:ascii="Times New Roman"/>
          <w:b w:val="false"/>
          <w:i w:val="false"/>
          <w:color w:val="000000"/>
          <w:sz w:val="28"/>
        </w:rPr>
        <w:t>
      Избирательный участок № 271</w:t>
      </w:r>
    </w:p>
    <w:bookmarkEnd w:id="32"/>
    <w:p>
      <w:pPr>
        <w:spacing w:after="0"/>
        <w:ind w:left="0"/>
        <w:jc w:val="both"/>
      </w:pPr>
      <w:r>
        <w:rPr>
          <w:rFonts w:ascii="Times New Roman"/>
          <w:b w:val="false"/>
          <w:i w:val="false"/>
          <w:color w:val="000000"/>
          <w:sz w:val="28"/>
        </w:rPr>
        <w:t>
      "Месторасположение: микрорайон Нурсат, улица Гросетто, дом 202/1, здание ТОО "Ясли-сад "Sabi-7".</w:t>
      </w:r>
    </w:p>
    <w:p>
      <w:pPr>
        <w:spacing w:after="0"/>
        <w:ind w:left="0"/>
        <w:jc w:val="both"/>
      </w:pPr>
      <w:r>
        <w:rPr>
          <w:rFonts w:ascii="Times New Roman"/>
          <w:b w:val="false"/>
          <w:i w:val="false"/>
          <w:color w:val="000000"/>
          <w:sz w:val="28"/>
        </w:rPr>
        <w:t>
      Граница: дома 24, 128, 129, 130, 131, 132, 133, 1, 2, 3, 4, 5, 6, 7, 8, 9, 10, 11, 12, 75, 13, 14, 15, 16, 17, 18, 19, 20, 21, 22, 23 микрорайона Нурсат-1.";</w:t>
      </w:r>
    </w:p>
    <w:bookmarkStart w:name="z35" w:id="33"/>
    <w:p>
      <w:pPr>
        <w:spacing w:after="0"/>
        <w:ind w:left="0"/>
        <w:jc w:val="both"/>
      </w:pPr>
      <w:r>
        <w:rPr>
          <w:rFonts w:ascii="Times New Roman"/>
          <w:b w:val="false"/>
          <w:i w:val="false"/>
          <w:color w:val="000000"/>
          <w:sz w:val="28"/>
        </w:rPr>
        <w:t>
      Избирательный участок № 272</w:t>
      </w:r>
    </w:p>
    <w:bookmarkEnd w:id="33"/>
    <w:p>
      <w:pPr>
        <w:spacing w:after="0"/>
        <w:ind w:left="0"/>
        <w:jc w:val="both"/>
      </w:pPr>
      <w:r>
        <w:rPr>
          <w:rFonts w:ascii="Times New Roman"/>
          <w:b w:val="false"/>
          <w:i w:val="false"/>
          <w:color w:val="000000"/>
          <w:sz w:val="28"/>
        </w:rPr>
        <w:t>
      "Месторасположение: микрорайон Астана, дом 112а, здание КГУ "Средняя школа № 132" Управления образования города Шымкент.</w:t>
      </w:r>
    </w:p>
    <w:p>
      <w:pPr>
        <w:spacing w:after="0"/>
        <w:ind w:left="0"/>
        <w:jc w:val="both"/>
      </w:pPr>
      <w:r>
        <w:rPr>
          <w:rFonts w:ascii="Times New Roman"/>
          <w:b w:val="false"/>
          <w:i w:val="false"/>
          <w:color w:val="000000"/>
          <w:sz w:val="28"/>
        </w:rPr>
        <w:t>
      Граница: дома 103, 104, 105, 106, 107, 108, 109, 110, 111, 112, 113, 114, 115, 116, 117, 118 микрорайона Астана.";</w:t>
      </w:r>
    </w:p>
    <w:bookmarkStart w:name="z36" w:id="34"/>
    <w:p>
      <w:pPr>
        <w:spacing w:after="0"/>
        <w:ind w:left="0"/>
        <w:jc w:val="both"/>
      </w:pPr>
      <w:r>
        <w:rPr>
          <w:rFonts w:ascii="Times New Roman"/>
          <w:b w:val="false"/>
          <w:i w:val="false"/>
          <w:color w:val="000000"/>
          <w:sz w:val="28"/>
        </w:rPr>
        <w:t>
      Избирательный участок № 273</w:t>
      </w:r>
    </w:p>
    <w:bookmarkEnd w:id="34"/>
    <w:p>
      <w:pPr>
        <w:spacing w:after="0"/>
        <w:ind w:left="0"/>
        <w:jc w:val="both"/>
      </w:pPr>
      <w:r>
        <w:rPr>
          <w:rFonts w:ascii="Times New Roman"/>
          <w:b w:val="false"/>
          <w:i w:val="false"/>
          <w:color w:val="000000"/>
          <w:sz w:val="28"/>
        </w:rPr>
        <w:t>
      "Месторасположение: микрорайон Нуртас, дом 3449, здание МКҚК "Ясли-детский сад № 61 "Нуртас" Управления образования города Шымкент.</w:t>
      </w:r>
    </w:p>
    <w:p>
      <w:pPr>
        <w:spacing w:after="0"/>
        <w:ind w:left="0"/>
        <w:jc w:val="both"/>
      </w:pPr>
      <w:r>
        <w:rPr>
          <w:rFonts w:ascii="Times New Roman"/>
          <w:b w:val="false"/>
          <w:i w:val="false"/>
          <w:color w:val="000000"/>
          <w:sz w:val="28"/>
        </w:rPr>
        <w:t>
      Граница: улица Аксауыт, 169–177, улица Гулдала, 170–211, улица Саяхат, 174–213, улица Аксункар, 184–224, улица Жасталап, 195–212, улица Кулагер, 193–219, улицы без названии 24,25,26,27,28,29, улица Мустафа Шокай, 1–19, улица Б.Тулкиев, 1–61; улица Маржантас, 1–43, улица Аксауыт, 178 – 211, улица Гулдала, 212 – 247, улица Саяхат, 214 – 303, улица Аксункар, 225–251, улица Жасталап, 213–264 микрорайона Нуртас.";</w:t>
      </w:r>
    </w:p>
    <w:bookmarkStart w:name="z37" w:id="35"/>
    <w:p>
      <w:pPr>
        <w:spacing w:after="0"/>
        <w:ind w:left="0"/>
        <w:jc w:val="both"/>
      </w:pPr>
      <w:r>
        <w:rPr>
          <w:rFonts w:ascii="Times New Roman"/>
          <w:b w:val="false"/>
          <w:i w:val="false"/>
          <w:color w:val="000000"/>
          <w:sz w:val="28"/>
        </w:rPr>
        <w:t>
      Избирательный участок № 274</w:t>
      </w:r>
    </w:p>
    <w:bookmarkEnd w:id="35"/>
    <w:p>
      <w:pPr>
        <w:spacing w:after="0"/>
        <w:ind w:left="0"/>
        <w:jc w:val="both"/>
      </w:pPr>
      <w:r>
        <w:rPr>
          <w:rFonts w:ascii="Times New Roman"/>
          <w:b w:val="false"/>
          <w:i w:val="false"/>
          <w:color w:val="000000"/>
          <w:sz w:val="28"/>
        </w:rPr>
        <w:t>
      "Месторасположение: микрорайон Мирас, улица Кеме калган, дом 30/1, здание ТОО "Общеобразовательная школа имени А.Кунанбаев" Управления образования города Шымкент.</w:t>
      </w:r>
    </w:p>
    <w:p>
      <w:pPr>
        <w:spacing w:after="0"/>
        <w:ind w:left="0"/>
        <w:jc w:val="both"/>
      </w:pPr>
      <w:r>
        <w:rPr>
          <w:rFonts w:ascii="Times New Roman"/>
          <w:b w:val="false"/>
          <w:i w:val="false"/>
          <w:color w:val="000000"/>
          <w:sz w:val="28"/>
        </w:rPr>
        <w:t>
      Граница: проспект Жибек Жолы, 1–78, улица Жайлы, 1–25, улица Акбосага, 1–21, улица Карабура аулие, 1–16, улица Сак ели, 1–36, улица Алтын адам, 1–26, улица У.Аргынбеков, 1–32, улица Дастур, 1–36, улица Ф.Шаназаров, 1–17, улица Кеме калган, 1–16, улицы без названии 1, 2, 3, 4, 5, 6, 7, 8, 9, 10, 11 микрорайона Мирас.";</w:t>
      </w:r>
    </w:p>
    <w:bookmarkStart w:name="z38" w:id="36"/>
    <w:p>
      <w:pPr>
        <w:spacing w:after="0"/>
        <w:ind w:left="0"/>
        <w:jc w:val="both"/>
      </w:pPr>
      <w:r>
        <w:rPr>
          <w:rFonts w:ascii="Times New Roman"/>
          <w:b w:val="false"/>
          <w:i w:val="false"/>
          <w:color w:val="000000"/>
          <w:sz w:val="28"/>
        </w:rPr>
        <w:t>
      Избирательный участок № 324</w:t>
      </w:r>
    </w:p>
    <w:bookmarkEnd w:id="36"/>
    <w:p>
      <w:pPr>
        <w:spacing w:after="0"/>
        <w:ind w:left="0"/>
        <w:jc w:val="both"/>
      </w:pPr>
      <w:r>
        <w:rPr>
          <w:rFonts w:ascii="Times New Roman"/>
          <w:b w:val="false"/>
          <w:i w:val="false"/>
          <w:color w:val="000000"/>
          <w:sz w:val="28"/>
        </w:rPr>
        <w:t>
      "Месторасположение: микрорайон Нуртас, улица Аксумбе, без номера, здание яслей-детского сада "Ай-таннуры".</w:t>
      </w:r>
    </w:p>
    <w:p>
      <w:pPr>
        <w:spacing w:after="0"/>
        <w:ind w:left="0"/>
        <w:jc w:val="both"/>
      </w:pPr>
      <w:r>
        <w:rPr>
          <w:rFonts w:ascii="Times New Roman"/>
          <w:b w:val="false"/>
          <w:i w:val="false"/>
          <w:color w:val="000000"/>
          <w:sz w:val="28"/>
        </w:rPr>
        <w:t>
      Граница: улицы Жасак, 1–56, Сандыктау, 1–52, Жасар булак, 1–56, Жастилек, 1–30, Берел, 1–62, Адалбакан, 1–10, Ботай, 1–63, Айкабак, 1–47, Кундызарай, 1–66, Науатас, 1–56, Кокбори, 1–67, Шолпы, 1–31, Кокпекти, 1–38, Кокпар, 1–98, Керкиик, 1–48, Жарма 1–13, Уштерек, 1–15, Куркелес, 1–26, Кентарал, 1–15, улицы без названия 19, 20, 21, 22, 23, 24, 25, 26, 27, 28, 29, 30, 31, 32, 33, 34, 35, 36 жилого массива Тассай.";</w:t>
      </w:r>
    </w:p>
    <w:bookmarkStart w:name="z39" w:id="37"/>
    <w:p>
      <w:pPr>
        <w:spacing w:after="0"/>
        <w:ind w:left="0"/>
        <w:jc w:val="both"/>
      </w:pPr>
      <w:r>
        <w:rPr>
          <w:rFonts w:ascii="Times New Roman"/>
          <w:b w:val="false"/>
          <w:i w:val="false"/>
          <w:color w:val="000000"/>
          <w:sz w:val="28"/>
        </w:rPr>
        <w:t>
      Избирательный участок № 325</w:t>
      </w:r>
    </w:p>
    <w:bookmarkEnd w:id="37"/>
    <w:p>
      <w:pPr>
        <w:spacing w:after="0"/>
        <w:ind w:left="0"/>
        <w:jc w:val="both"/>
      </w:pPr>
      <w:r>
        <w:rPr>
          <w:rFonts w:ascii="Times New Roman"/>
          <w:b w:val="false"/>
          <w:i w:val="false"/>
          <w:color w:val="000000"/>
          <w:sz w:val="28"/>
        </w:rPr>
        <w:t>
      "Месторасположение: микрорайон Астана, проспект N.Nazarbaev, дом 404, здание ГКП на ПХВ "Средняя школа № 130" Управления образования города Шымкент.</w:t>
      </w:r>
    </w:p>
    <w:p>
      <w:pPr>
        <w:spacing w:after="0"/>
        <w:ind w:left="0"/>
        <w:jc w:val="both"/>
      </w:pPr>
      <w:r>
        <w:rPr>
          <w:rFonts w:ascii="Times New Roman"/>
          <w:b w:val="false"/>
          <w:i w:val="false"/>
          <w:color w:val="000000"/>
          <w:sz w:val="28"/>
        </w:rPr>
        <w:t>
      Граница: дома 20, 22, 24, 26, 89, 90, 91, 92, 93, 94, 95, 97, 98, 99, 100, 101, 102 микрорайона Астана.";</w:t>
      </w:r>
    </w:p>
    <w:bookmarkStart w:name="z40" w:id="38"/>
    <w:p>
      <w:pPr>
        <w:spacing w:after="0"/>
        <w:ind w:left="0"/>
        <w:jc w:val="both"/>
      </w:pPr>
      <w:r>
        <w:rPr>
          <w:rFonts w:ascii="Times New Roman"/>
          <w:b w:val="false"/>
          <w:i w:val="false"/>
          <w:color w:val="000000"/>
          <w:sz w:val="28"/>
        </w:rPr>
        <w:t>
      Избирательный участок № 326</w:t>
      </w:r>
    </w:p>
    <w:bookmarkEnd w:id="38"/>
    <w:p>
      <w:pPr>
        <w:spacing w:after="0"/>
        <w:ind w:left="0"/>
        <w:jc w:val="both"/>
      </w:pPr>
      <w:r>
        <w:rPr>
          <w:rFonts w:ascii="Times New Roman"/>
          <w:b w:val="false"/>
          <w:i w:val="false"/>
          <w:color w:val="000000"/>
          <w:sz w:val="28"/>
        </w:rPr>
        <w:t>
      "Месторасположение: микрорайон Астана, проспект N.Nazarbaev, дом 18а, здание КГУ "СДЮСШ № 9 по художественной гимнастике олимпийского резерва" Управления физической культуры и спорта города Шымкент.</w:t>
      </w:r>
    </w:p>
    <w:p>
      <w:pPr>
        <w:spacing w:after="0"/>
        <w:ind w:left="0"/>
        <w:jc w:val="both"/>
      </w:pPr>
      <w:r>
        <w:rPr>
          <w:rFonts w:ascii="Times New Roman"/>
          <w:b w:val="false"/>
          <w:i w:val="false"/>
          <w:color w:val="000000"/>
          <w:sz w:val="28"/>
        </w:rPr>
        <w:t>
      Граница: дома 48, 49, 50, 51, 52, 53, 54, 55, 56, 57, 144, 145, 146, 147, 148 микрорайона Нурсат-2.";</w:t>
      </w:r>
    </w:p>
    <w:bookmarkStart w:name="z41" w:id="39"/>
    <w:p>
      <w:pPr>
        <w:spacing w:after="0"/>
        <w:ind w:left="0"/>
        <w:jc w:val="both"/>
      </w:pPr>
      <w:r>
        <w:rPr>
          <w:rFonts w:ascii="Times New Roman"/>
          <w:b w:val="false"/>
          <w:i w:val="false"/>
          <w:color w:val="000000"/>
          <w:sz w:val="28"/>
        </w:rPr>
        <w:t>
      Избирательный участок № 338</w:t>
      </w:r>
    </w:p>
    <w:bookmarkEnd w:id="39"/>
    <w:p>
      <w:pPr>
        <w:spacing w:after="0"/>
        <w:ind w:left="0"/>
        <w:jc w:val="both"/>
      </w:pPr>
      <w:r>
        <w:rPr>
          <w:rFonts w:ascii="Times New Roman"/>
          <w:b w:val="false"/>
          <w:i w:val="false"/>
          <w:color w:val="000000"/>
          <w:sz w:val="28"/>
        </w:rPr>
        <w:t>
      "Месторасположение: микрорайон Нурсат, улица Ж. Шанина, дом 203/1, дополнительное здание коммунального государственного учреждения "IT школа-лицей № 80 имени Акселеу Сейдимбека" Управления образования города Шымкент.</w:t>
      </w:r>
    </w:p>
    <w:p>
      <w:pPr>
        <w:spacing w:after="0"/>
        <w:ind w:left="0"/>
        <w:jc w:val="both"/>
      </w:pPr>
      <w:r>
        <w:rPr>
          <w:rFonts w:ascii="Times New Roman"/>
          <w:b w:val="false"/>
          <w:i w:val="false"/>
          <w:color w:val="000000"/>
          <w:sz w:val="28"/>
        </w:rPr>
        <w:t>
      Граница: дома 111, 112, 113, 114, 115, 116, 117, 118, 74а, 119,120, 120а, 134а, 134б, 135а, 135б, 135в, 136, 137, 138, 139, 140, 141, 142, 143, 144, 205, 206, 208, 209, 210 микрорайона Нурсат-1.";</w:t>
      </w:r>
    </w:p>
    <w:bookmarkStart w:name="z42" w:id="40"/>
    <w:p>
      <w:pPr>
        <w:spacing w:after="0"/>
        <w:ind w:left="0"/>
        <w:jc w:val="both"/>
      </w:pPr>
      <w:r>
        <w:rPr>
          <w:rFonts w:ascii="Times New Roman"/>
          <w:b w:val="false"/>
          <w:i w:val="false"/>
          <w:color w:val="000000"/>
          <w:sz w:val="28"/>
        </w:rPr>
        <w:t>
      Избирательный участок № 339</w:t>
      </w:r>
    </w:p>
    <w:bookmarkEnd w:id="40"/>
    <w:p>
      <w:pPr>
        <w:spacing w:after="0"/>
        <w:ind w:left="0"/>
        <w:jc w:val="both"/>
      </w:pPr>
      <w:r>
        <w:rPr>
          <w:rFonts w:ascii="Times New Roman"/>
          <w:b w:val="false"/>
          <w:i w:val="false"/>
          <w:color w:val="000000"/>
          <w:sz w:val="28"/>
        </w:rPr>
        <w:t>
      "Месторасположение: микрорайон Нурсат-2, без номера, здание ТОО "Общеобразовательная школа имени Д. Кунаева" Управления образования города Шымкент.</w:t>
      </w:r>
    </w:p>
    <w:p>
      <w:pPr>
        <w:spacing w:after="0"/>
        <w:ind w:left="0"/>
        <w:jc w:val="both"/>
      </w:pPr>
      <w:r>
        <w:rPr>
          <w:rFonts w:ascii="Times New Roman"/>
          <w:b w:val="false"/>
          <w:i w:val="false"/>
          <w:color w:val="000000"/>
          <w:sz w:val="28"/>
        </w:rPr>
        <w:t>
      Граница: дома 149, 150, 151, 152, 153, 154, 155, 156, 157, 158, 159 микрорайона Нурсат-2.";</w:t>
      </w:r>
    </w:p>
    <w:bookmarkStart w:name="z43" w:id="41"/>
    <w:p>
      <w:pPr>
        <w:spacing w:after="0"/>
        <w:ind w:left="0"/>
        <w:jc w:val="both"/>
      </w:pPr>
      <w:r>
        <w:rPr>
          <w:rFonts w:ascii="Times New Roman"/>
          <w:b w:val="false"/>
          <w:i w:val="false"/>
          <w:color w:val="000000"/>
          <w:sz w:val="28"/>
        </w:rPr>
        <w:t>
      Избирательный участок № 340</w:t>
      </w:r>
    </w:p>
    <w:bookmarkEnd w:id="41"/>
    <w:p>
      <w:pPr>
        <w:spacing w:after="0"/>
        <w:ind w:left="0"/>
        <w:jc w:val="both"/>
      </w:pPr>
      <w:r>
        <w:rPr>
          <w:rFonts w:ascii="Times New Roman"/>
          <w:b w:val="false"/>
          <w:i w:val="false"/>
          <w:color w:val="000000"/>
          <w:sz w:val="28"/>
        </w:rPr>
        <w:t>
      "Месторасположение: микрорайон Нурсат-2, без номера, здание ТОО "Общеобразовательная школа имени Д.Кунаева" Управления образования города Шымкент.</w:t>
      </w:r>
    </w:p>
    <w:p>
      <w:pPr>
        <w:spacing w:after="0"/>
        <w:ind w:left="0"/>
        <w:jc w:val="both"/>
      </w:pPr>
      <w:r>
        <w:rPr>
          <w:rFonts w:ascii="Times New Roman"/>
          <w:b w:val="false"/>
          <w:i w:val="false"/>
          <w:color w:val="000000"/>
          <w:sz w:val="28"/>
        </w:rPr>
        <w:t>
      Граница: улицы Майтобе, Шугыла, Каусар, Байтас, Шертер, Ушкыштар, Таскескен, Ы.Дукенулы, Ушкара, Т.Тайбеков микрорайона Нуртас.".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Район Тұран</w:t>
      </w:r>
    </w:p>
    <w:bookmarkStart w:name="z44" w:id="42"/>
    <w:p>
      <w:pPr>
        <w:spacing w:after="0"/>
        <w:ind w:left="0"/>
        <w:jc w:val="both"/>
      </w:pPr>
      <w:r>
        <w:rPr>
          <w:rFonts w:ascii="Times New Roman"/>
          <w:b w:val="false"/>
          <w:i w:val="false"/>
          <w:color w:val="000000"/>
          <w:sz w:val="28"/>
        </w:rPr>
        <w:t>
      Избирательный участок № 35</w:t>
      </w:r>
    </w:p>
    <w:bookmarkEnd w:id="42"/>
    <w:p>
      <w:pPr>
        <w:spacing w:after="0"/>
        <w:ind w:left="0"/>
        <w:jc w:val="both"/>
      </w:pPr>
      <w:r>
        <w:rPr>
          <w:rFonts w:ascii="Times New Roman"/>
          <w:b w:val="false"/>
          <w:i w:val="false"/>
          <w:color w:val="000000"/>
          <w:sz w:val="28"/>
        </w:rPr>
        <w:t>
      "Месторасположение: улица К.Бектаева, 100, здание ТОО "Общеобразовательная школа "Smart Инновация".</w:t>
      </w:r>
    </w:p>
    <w:p>
      <w:pPr>
        <w:spacing w:after="0"/>
        <w:ind w:left="0"/>
        <w:jc w:val="both"/>
      </w:pPr>
      <w:r>
        <w:rPr>
          <w:rFonts w:ascii="Times New Roman"/>
          <w:b w:val="false"/>
          <w:i w:val="false"/>
          <w:color w:val="000000"/>
          <w:sz w:val="28"/>
        </w:rPr>
        <w:t>
      Граница: улица К.Бектаева, 1-78, тупик К.Бектаева, 1-12, прозед Бектаева, 1-10, улица Нуршуак, 1-5 и 694-712А, улица М.Сарсенбаева, 1-110, улица Н.Тайманова, 1-110, улица С.Сулейменова, 1-110, улица Еркиндик, 1-98, улица К.Мейрбекова, 1-110, улица О.Малкарова, не четная сторона 23-109, улица Г.Хайруллин, 1-115, улица Ырыс-бак, 1-32, улица А.Жанбосынова, 850-890 участки и дома без номеров улицы Т.Отарбаева, микрорайона Самал-2.".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города Шымкент № ______</w:t>
            </w:r>
            <w:r>
              <w:br/>
            </w:r>
            <w:r>
              <w:rPr>
                <w:rFonts w:ascii="Times New Roman"/>
                <w:b w:val="false"/>
                <w:i w:val="false"/>
                <w:color w:val="000000"/>
                <w:sz w:val="20"/>
              </w:rPr>
              <w:t>от "___" ________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w:t>
            </w:r>
            <w:r>
              <w:br/>
            </w:r>
            <w:r>
              <w:rPr>
                <w:rFonts w:ascii="Times New Roman"/>
                <w:b w:val="false"/>
                <w:i w:val="false"/>
                <w:color w:val="000000"/>
                <w:sz w:val="20"/>
              </w:rPr>
              <w:t>города Шымкент</w:t>
            </w:r>
            <w:r>
              <w:br/>
            </w:r>
            <w:r>
              <w:rPr>
                <w:rFonts w:ascii="Times New Roman"/>
                <w:b w:val="false"/>
                <w:i w:val="false"/>
                <w:color w:val="000000"/>
                <w:sz w:val="20"/>
              </w:rPr>
              <w:t>№ 9 от 14 ноября 2018 года</w:t>
            </w:r>
          </w:p>
        </w:tc>
      </w:tr>
    </w:tbl>
    <w:p>
      <w:pPr>
        <w:spacing w:after="0"/>
        <w:ind w:left="0"/>
        <w:jc w:val="both"/>
      </w:pPr>
      <w:r>
        <w:rPr>
          <w:rFonts w:ascii="Times New Roman"/>
          <w:b w:val="false"/>
          <w:i w:val="false"/>
          <w:color w:val="000000"/>
          <w:sz w:val="28"/>
        </w:rPr>
        <w:t>
      Вновь образованные избирательные участки № 358, 359, 360, 361, 362, 363 и 364 в Абайском и Каратауском районах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Абайский район</w:t>
      </w:r>
    </w:p>
    <w:bookmarkStart w:name="z46" w:id="43"/>
    <w:p>
      <w:pPr>
        <w:spacing w:after="0"/>
        <w:ind w:left="0"/>
        <w:jc w:val="both"/>
      </w:pPr>
      <w:r>
        <w:rPr>
          <w:rFonts w:ascii="Times New Roman"/>
          <w:b w:val="false"/>
          <w:i w:val="false"/>
          <w:color w:val="000000"/>
          <w:sz w:val="28"/>
        </w:rPr>
        <w:t>
      № 358 избирательный участок</w:t>
      </w:r>
    </w:p>
    <w:bookmarkEnd w:id="43"/>
    <w:p>
      <w:pPr>
        <w:spacing w:after="0"/>
        <w:ind w:left="0"/>
        <w:jc w:val="both"/>
      </w:pPr>
      <w:r>
        <w:rPr>
          <w:rFonts w:ascii="Times New Roman"/>
          <w:b w:val="false"/>
          <w:i w:val="false"/>
          <w:color w:val="000000"/>
          <w:sz w:val="28"/>
        </w:rPr>
        <w:t>
      "Месторасположение: микрорайон Нуршуак, здание № 11229, здание КГУ "Средняя общеобразовательная школа № 149" Управления образования города Шымкента.</w:t>
      </w:r>
    </w:p>
    <w:p>
      <w:pPr>
        <w:spacing w:after="0"/>
        <w:ind w:left="0"/>
        <w:jc w:val="both"/>
      </w:pPr>
      <w:r>
        <w:rPr>
          <w:rFonts w:ascii="Times New Roman"/>
          <w:b w:val="false"/>
          <w:i w:val="false"/>
          <w:color w:val="000000"/>
          <w:sz w:val="28"/>
        </w:rPr>
        <w:t>
      Границы: микрорайон Нуршуак, кварталы Каракум 1-102, Комешбулак 1-102, Руханият 1-114, Кеген 1-140, Ханшайым 1-148, Аксукент 1-75, Айгыржал 1-44, а также Ханжайлау, Ханкол, Шубарагаш, Кайранкол, Катонкарагай, Шубаркудык, Жиренкол, Баласагун, Саясу, Бурканбулак, Мерки, Бозкол, Космурат, Каракемер, Тастыбулак, Илтипат-2, Отпантау, Тураркент, Тауагаш, Коксала, Бурылтау, Бухар жырау, Коргантас, Махмуд Кашкари, Алтынсандык, Таттимбет, Каганат, Астаукол, Косалкы, Торткулан, Иренкабырга, Ханарык, Торежал, включая дома без номеров.";</w:t>
      </w:r>
    </w:p>
    <w:bookmarkStart w:name="z47" w:id="44"/>
    <w:p>
      <w:pPr>
        <w:spacing w:after="0"/>
        <w:ind w:left="0"/>
        <w:jc w:val="both"/>
      </w:pPr>
      <w:r>
        <w:rPr>
          <w:rFonts w:ascii="Times New Roman"/>
          <w:b w:val="false"/>
          <w:i w:val="false"/>
          <w:color w:val="000000"/>
          <w:sz w:val="28"/>
        </w:rPr>
        <w:t>
      № 359 избирательный участок</w:t>
      </w:r>
    </w:p>
    <w:bookmarkEnd w:id="44"/>
    <w:p>
      <w:pPr>
        <w:spacing w:after="0"/>
        <w:ind w:left="0"/>
        <w:jc w:val="both"/>
      </w:pPr>
      <w:r>
        <w:rPr>
          <w:rFonts w:ascii="Times New Roman"/>
          <w:b w:val="false"/>
          <w:i w:val="false"/>
          <w:color w:val="000000"/>
          <w:sz w:val="28"/>
        </w:rPr>
        <w:t>
      "Месторасположение: участок 189, здание 249A, здание "City School" средней общеобразовательной школы.</w:t>
      </w:r>
    </w:p>
    <w:p>
      <w:pPr>
        <w:spacing w:after="0"/>
        <w:ind w:left="0"/>
        <w:jc w:val="both"/>
      </w:pPr>
      <w:r>
        <w:rPr>
          <w:rFonts w:ascii="Times New Roman"/>
          <w:b w:val="false"/>
          <w:i w:val="false"/>
          <w:color w:val="000000"/>
          <w:sz w:val="28"/>
        </w:rPr>
        <w:t>
      Границы: микрорайон Шымкент-Сити, многоэтажные жилые дома полностью следующих жилых комплексов: "Green City", "Дәмдес", "New Life", "Capital City", "Престиж", "Modern City", "Arman Gala", "Құлагер", "Atlant", "Zhas Qanat" и "Prime Park".";</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Район Каратау</w:t>
      </w:r>
    </w:p>
    <w:bookmarkStart w:name="z48" w:id="45"/>
    <w:p>
      <w:pPr>
        <w:spacing w:after="0"/>
        <w:ind w:left="0"/>
        <w:jc w:val="both"/>
      </w:pPr>
      <w:r>
        <w:rPr>
          <w:rFonts w:ascii="Times New Roman"/>
          <w:b w:val="false"/>
          <w:i w:val="false"/>
          <w:color w:val="000000"/>
          <w:sz w:val="28"/>
        </w:rPr>
        <w:t>
      № 360 избирательный участок</w:t>
      </w:r>
    </w:p>
    <w:bookmarkEnd w:id="45"/>
    <w:p>
      <w:pPr>
        <w:spacing w:after="0"/>
        <w:ind w:left="0"/>
        <w:jc w:val="both"/>
      </w:pPr>
      <w:r>
        <w:rPr>
          <w:rFonts w:ascii="Times New Roman"/>
          <w:b w:val="false"/>
          <w:i w:val="false"/>
          <w:color w:val="000000"/>
          <w:sz w:val="28"/>
        </w:rPr>
        <w:t>
      "Месторасположение: микрорайон Нурсат, проспект N.Nazarbaev, дом 12, здание ГККП "Концертно-выставочный центр" Управления культуры, развития языков и архивов города Шымкент.</w:t>
      </w:r>
    </w:p>
    <w:p>
      <w:pPr>
        <w:spacing w:after="0"/>
        <w:ind w:left="0"/>
        <w:jc w:val="both"/>
      </w:pPr>
      <w:r>
        <w:rPr>
          <w:rFonts w:ascii="Times New Roman"/>
          <w:b w:val="false"/>
          <w:i w:val="false"/>
          <w:color w:val="000000"/>
          <w:sz w:val="28"/>
        </w:rPr>
        <w:t>
      Граница: дома 31, 32, 33, 34, 35, 36, 37, 38, 39, 40, 41, 42, 43, 44, 45, 46, 47, 74/4, 74/5 микрорайона Нурсат-2.";</w:t>
      </w:r>
    </w:p>
    <w:bookmarkStart w:name="z49" w:id="46"/>
    <w:p>
      <w:pPr>
        <w:spacing w:after="0"/>
        <w:ind w:left="0"/>
        <w:jc w:val="both"/>
      </w:pPr>
      <w:r>
        <w:rPr>
          <w:rFonts w:ascii="Times New Roman"/>
          <w:b w:val="false"/>
          <w:i w:val="false"/>
          <w:color w:val="000000"/>
          <w:sz w:val="28"/>
        </w:rPr>
        <w:t>
      № 361 избирательный участок</w:t>
      </w:r>
    </w:p>
    <w:bookmarkEnd w:id="46"/>
    <w:p>
      <w:pPr>
        <w:spacing w:after="0"/>
        <w:ind w:left="0"/>
        <w:jc w:val="both"/>
      </w:pPr>
      <w:r>
        <w:rPr>
          <w:rFonts w:ascii="Times New Roman"/>
          <w:b w:val="false"/>
          <w:i w:val="false"/>
          <w:color w:val="000000"/>
          <w:sz w:val="28"/>
        </w:rPr>
        <w:t>
      "Месторасположение: микрорайон Нурсат, улица У. Аргынбекова, дом 2/1, здание ГККП "Дворец школьников № 2" Управления образования города Шымкент.</w:t>
      </w:r>
    </w:p>
    <w:p>
      <w:pPr>
        <w:spacing w:after="0"/>
        <w:ind w:left="0"/>
        <w:jc w:val="both"/>
      </w:pPr>
      <w:r>
        <w:rPr>
          <w:rFonts w:ascii="Times New Roman"/>
          <w:b w:val="false"/>
          <w:i w:val="false"/>
          <w:color w:val="000000"/>
          <w:sz w:val="28"/>
        </w:rPr>
        <w:t>
      Граница: жилые комплексы "Otau City", "Altair", "Жас Отау Comfort"; дома № 16, 18, 19, 20, 21, 22, 23а, 23б, 23в, 24, 19/1,19/2,19/3,19/4,19/5, 19, 17микрорайона Нурсат-2.";</w:t>
      </w:r>
    </w:p>
    <w:bookmarkStart w:name="z50" w:id="47"/>
    <w:p>
      <w:pPr>
        <w:spacing w:after="0"/>
        <w:ind w:left="0"/>
        <w:jc w:val="both"/>
      </w:pPr>
      <w:r>
        <w:rPr>
          <w:rFonts w:ascii="Times New Roman"/>
          <w:b w:val="false"/>
          <w:i w:val="false"/>
          <w:color w:val="000000"/>
          <w:sz w:val="28"/>
        </w:rPr>
        <w:t>
      № 362 избирательный участок</w:t>
      </w:r>
    </w:p>
    <w:bookmarkEnd w:id="47"/>
    <w:p>
      <w:pPr>
        <w:spacing w:after="0"/>
        <w:ind w:left="0"/>
        <w:jc w:val="both"/>
      </w:pPr>
      <w:r>
        <w:rPr>
          <w:rFonts w:ascii="Times New Roman"/>
          <w:b w:val="false"/>
          <w:i w:val="false"/>
          <w:color w:val="000000"/>
          <w:sz w:val="28"/>
        </w:rPr>
        <w:t>
      "Месторасположение: микрорайон Нұртас, дом 1303, здание КММ "Общеобразовательная школа № 145" Управления образования города Шымкент.</w:t>
      </w:r>
    </w:p>
    <w:p>
      <w:pPr>
        <w:spacing w:after="0"/>
        <w:ind w:left="0"/>
        <w:jc w:val="both"/>
      </w:pPr>
      <w:r>
        <w:rPr>
          <w:rFonts w:ascii="Times New Roman"/>
          <w:b w:val="false"/>
          <w:i w:val="false"/>
          <w:color w:val="000000"/>
          <w:sz w:val="28"/>
        </w:rPr>
        <w:t>
      Граница: улица Тарлан, 1–28, улица Қарауылтөбе, улица Аксумбе, 1–402, улицы Асаукөл, Байтақ, Зере-1, Зере-2, Төретам, Көксерек, Бөрілі, Найзақара, Нұрақ, тупик Даналық, улицы без названия 30, 31, 32, 33, 34, 35, 36, 37, 38 микрорайона Нұртас.";</w:t>
      </w:r>
    </w:p>
    <w:bookmarkStart w:name="z51" w:id="48"/>
    <w:p>
      <w:pPr>
        <w:spacing w:after="0"/>
        <w:ind w:left="0"/>
        <w:jc w:val="both"/>
      </w:pPr>
      <w:r>
        <w:rPr>
          <w:rFonts w:ascii="Times New Roman"/>
          <w:b w:val="false"/>
          <w:i w:val="false"/>
          <w:color w:val="000000"/>
          <w:sz w:val="28"/>
        </w:rPr>
        <w:t>
      № 363 избирательный участок</w:t>
      </w:r>
    </w:p>
    <w:bookmarkEnd w:id="48"/>
    <w:p>
      <w:pPr>
        <w:spacing w:after="0"/>
        <w:ind w:left="0"/>
        <w:jc w:val="both"/>
      </w:pPr>
      <w:r>
        <w:rPr>
          <w:rFonts w:ascii="Times New Roman"/>
          <w:b w:val="false"/>
          <w:i w:val="false"/>
          <w:color w:val="000000"/>
          <w:sz w:val="28"/>
        </w:rPr>
        <w:t>
      "Месторасположение: микрорайон Нуртас, дом 1303, здание КММ "Общеобразовательная школа № 145" Управления образования города Шымкент.</w:t>
      </w:r>
    </w:p>
    <w:p>
      <w:pPr>
        <w:spacing w:after="0"/>
        <w:ind w:left="0"/>
        <w:jc w:val="both"/>
      </w:pPr>
      <w:r>
        <w:rPr>
          <w:rFonts w:ascii="Times New Roman"/>
          <w:b w:val="false"/>
          <w:i w:val="false"/>
          <w:color w:val="000000"/>
          <w:sz w:val="28"/>
        </w:rPr>
        <w:t>
      Граница: улица Мынбулак, 1–83, улицы Даналық, Е.Досымбекұлы, Жетіқоңыр, Шамған, Бурылкөл, Шынтемір, улица Қ.Мұңайтпасов, 1–37, улицы без названия 9, 10, 11, 12, 13, 14, 15, 16, 17 микрорайона Нұртас.";</w:t>
      </w:r>
    </w:p>
    <w:bookmarkStart w:name="z52" w:id="49"/>
    <w:p>
      <w:pPr>
        <w:spacing w:after="0"/>
        <w:ind w:left="0"/>
        <w:jc w:val="both"/>
      </w:pPr>
      <w:r>
        <w:rPr>
          <w:rFonts w:ascii="Times New Roman"/>
          <w:b w:val="false"/>
          <w:i w:val="false"/>
          <w:color w:val="000000"/>
          <w:sz w:val="28"/>
        </w:rPr>
        <w:t>
      № 364 избирательный участок</w:t>
      </w:r>
    </w:p>
    <w:bookmarkEnd w:id="49"/>
    <w:p>
      <w:pPr>
        <w:spacing w:after="0"/>
        <w:ind w:left="0"/>
        <w:jc w:val="both"/>
      </w:pPr>
      <w:r>
        <w:rPr>
          <w:rFonts w:ascii="Times New Roman"/>
          <w:b w:val="false"/>
          <w:i w:val="false"/>
          <w:color w:val="000000"/>
          <w:sz w:val="28"/>
        </w:rPr>
        <w:t>
      "Месторасположение: жиллой массив Тассай, проспект Жибек Жолы, дом 6, здание ТОО "Шымкентский Университет".</w:t>
      </w:r>
    </w:p>
    <w:p>
      <w:pPr>
        <w:spacing w:after="0"/>
        <w:ind w:left="0"/>
        <w:jc w:val="both"/>
      </w:pPr>
      <w:r>
        <w:rPr>
          <w:rFonts w:ascii="Times New Roman"/>
          <w:b w:val="false"/>
          <w:i w:val="false"/>
          <w:color w:val="000000"/>
          <w:sz w:val="28"/>
        </w:rPr>
        <w:t>
      Граница: улицы Мынарал, Ойқарағай, Мөде қаған, Аруана; улица Е.Болганбаева, 1–34, улица Баянтау, 1–24, улица Ж.Суханова, 1–27, улицы М.Пернебекұлы, О.Есалиева, 1–8, улица Аксенгир, 1–4, улица Босага, 1–48, улица Байтуған, улица Алтыншокы, 1–30, улица Жылыбулак, 8–31, улица Айбалта, 1–69, улица Айбын, 1–83, улицы без названия 8, 9, 10, 11, 12, 13, 14, 15, 16, 17, 18 жилого массива Тассай.".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