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3df7" w14:textId="c4a3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Алатау Алматинской области от 24 сентября 2024 года № 23 "Об определении мест для размещения агитационных печатных материалов для всех кандидатов на территории города Алатау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Алатау Алматинской области от 25 июня 2026 года № 263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Алатау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Алатау Алматинской области от 24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территории города Алатау Алматинской области" (зарегистрировано в Реестре государственной регистрации нормативных правовых актов под №201241)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Алатау" в установленном законодательством Республики Казахстан порядке обеспечить размещение настоящего постановления на интернет-ресурсе акимата города Алатау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Алатау.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Алатау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"___"____2026 года №___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на территории города Алатау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адрес места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(здания, сооружения)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Жетыген по улице Уалиханова №98, рядом со зданием супермаркета "Магнум"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Жетыген улица Жигер №86, рядом со зданием средней школы № 34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Жанаталап улица Есил №15, рядом со зданием кафе "Терең Қара"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Жанадаур улица С. Болысбаева №12, рядом со зданием магазина "Дана"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Ынтымак улица Аль-Фараби №72, рядом со зданием ТОО "Дольче Фарм"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Коянкус по улице Момышулы, рядом со зданием ресторана "Кәусар"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Коянкус, рядом со зданием жилого комплекса "Гейт Сити"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Куйган улица Каганат дом №17, рядом со зданием магазина "Айжан"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Даулет по улице Ушконыр, перед зданием магазина "Даулет ауылы"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Заречный по улице Центральная, рядом со зданием врачебной амбулатории №22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Енбек улица Уалиханова, рядом со зданием бывшей школы №33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Арна по улице Школьная №6, перед зданием Дома культуры (информационный стенд)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Жанаарна улица Талканбай, рядом со зданием школы № 34 (информационный стенд)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