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c897" w14:textId="ccec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и утверждении мест размещения нестационарных торговых объектов на территории города Алатау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Алатау Алматинской области от 8 июня 2026 года № 240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(зарегистрировано в Реестре государственной регистрации нормативных правовых актов за №11148), акимат города Алатау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города Алатау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– С.К. Шаумен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от "___"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___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Алатау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располажения торговых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продукта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47-й километр в направлении автотрассы Алматы-Конаев (Алматинская область, город Алатау, мкр. Жанаарна, №24А)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Торговля сельскохозяйственной продукции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46-й километр в направлении автотрассы Конаев-Алматы (Алматинская область, город Алатау, мкр. Жанаарна, №727)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Торговля сельскохозяйственной продукции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