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e4d3" w14:textId="c4ee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29 декабря 2025 года № 41-187 "О бюджетах сельских округов Кегенского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26 мая 2026 года № 45-214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Кегенский районный маслихат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решение Кегенского районного маслихата от 29декабря 2025 года № 41-187 "О бюджетах сельских округов Кегенского района на 2026-2028 годы" (зарегистрировано в государственном реестре нормативных правовых актов № 221092):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Кегенского сельского округа на 2026-2028годы согласно приложениям 1, 2, 3 к настоящему решению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416 792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поступлення 171 473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поступлення трансфертов 245 319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417 049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257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Жалагашского сельского округа на 2026-2028 годы согласно приложениям 4, 5, 6 к настоящему решению соответственно, в том числе на 2026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104 253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поступлення 38 077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поступлення трансфертов 66 176 тысяч тенге,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105 873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бюджетних кредитов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0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1 620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Жылысайского сельского округа на 2026-2028 годы согласно приложениям 7, 8, 9 к настоящему решению соответственно, в том числе на 2026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124 851тысяч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13 908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110 943тысяч тенге,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124 864тысяч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Карабулакского сельского округа на 2026-2028 годы согласно приложениям 10, 11, 12 к настоящему решению соответственно, в том числе на 2026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90 873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15 410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75 463 тысячи тенге, в том числе: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91 121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248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Каркаринского сельского округа на 2026-2028 годы согласно приложениям 13, 14, 15 к настоящему решению соответственно, в том числе на 2026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157 308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14 168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143 140тысяч тенге, в том числе: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157 423тысяч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115 тысяч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Узынбулакского сельского округа на 2026-2028 годы согласно приложениям 16, 17, 18 к настоящему решению соответственно, в том числе на 2026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99 187тысяч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27 457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71 730 тысячи тенге, в том числе: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99 929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742 тысяч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Шырганакского сельского округа на 2026-2028 годы согласно приложениям 19, 20, 21 к настоящему решению соответственно, в том числе на 2026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136 527тысяч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13 718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122 809 тысяч тенге, в том числе: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138 454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1 927 тысяч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Тасашинского сельского округа на 2026-2028 годы согласно приложениям 22, 23, 24 к настоящему решению соответственно, в том числе на 2026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127 106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7 707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119 399 тысяч тенге, в том числе: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127 217 тысяча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111 тысяч тенге;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Болексазского сельского округа на 2026-2028 годы согласно приложениям 25, 26, 27 к настоящему решению соответственно, в том числе на 2026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99 286тысяча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9 336тысяч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89 950 тысяч тенге, в том числе: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99 455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169 тысяч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Туюкского сельского округа на 2026-2028 годы согласно приложениям 28, 29, 30 к настоящему решению соответственно, в том числе на 2026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70 187тысяч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11 700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58 487 тысячи тенге, в том числе: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70 251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64 тысяч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Сатинского сельского округа на 2026-2028 годы согласно приложениям 31, 32, 33 к настоящему решению соответственно, в том числе на 2026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239 522 тысячи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43 889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195 633тысяч тенге, в том числе: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249 086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средств9 564 тысяч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Алгабасского сельского округа на 2026-2028 годы согласно приложениям 33, 34, 35 к настоящему решению соответственно, в том числе на 2026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76 753 тысяча тенге, в том числе: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8 666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68 087тысяч тенге, в том числе: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76 823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70 тысяч тенге.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2026 года.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Кегенского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Кегенского районного маслихата от 29 декабря 2025 года № 41-187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Кегенского районного маслихата от 26 мая 2026 года № 45-214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Кегенского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41-187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Кегенского районного маслихата от 26 мая 2026 года № 45-214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Жалагашского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41-187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Кегенского районного маслихата от 26 мая 2026 года № 45-214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Жылысайского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41-187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45-214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Карабулакского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41-187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Кегенского районного маслихата от 26 мая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45-214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Каркаринского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41-187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45-214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Узынбулакского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41-187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Кегенского районного маслихата от 26 мая 2026 года № 45-214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Шырганакского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41-187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Кегенского районного маслихата от 26 мая 2026 года № 45-214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Тасашинского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41-187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Кегенского районного маслихата от 26 мая 2026 года № 45-214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Болексазского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41-187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Кегенского районного маслихата от 26 мая 2026 года № 45-214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Туюкского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41-187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Кегенского районного маслихата от 26 мая 2026 года № 45-214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Сатинского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41-187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Кегенского районного маслихата от 26 мая 2026 года № 45-214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в городах, селах, поселках, сельских округах районного значения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