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b031" w14:textId="d1d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11 октября 2023 года № 8-10-52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18 июня 2026 года № 8-63-288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Уйгурского района"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6041-05)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и памятным датам оказывается единовременно в виде денежных выплат следующим категориям граждан, статус которых определен статьями 4,5,6,8 Закона Республики Казахстан "О ветеранах":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боевых действий на территории других государств, статус которых определен статьей 4, 5, 6, 8 Закона Республики Казахстан "О ветеранах":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боевых действий в Афганистане - 80 (восемьдесят) месячных расчетных показателей;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принимавшие участие в урегулировании участвовавшие в урегулировании межэтнического конфликта в Нагорном Карабахе с 1986 по 1991 годы - 80 (восемьдесят) месячных расчетных показателей;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усилении дружбы Независимых Государств на участке Таджикистан-Афганистан в период с сентября 1992 года по февраль 2001 года- 80 (восемьдесят)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- 80 (восемьдесят)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 единовременно - 80 (восемьдесят)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единовременно - 80 (восемьдесят) месячных расчетных показателей.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80 (восемьдесят) месячных расчетных показателей;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супруга (супруг) умершего лица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 полученных в период боевых действий в Афганистане - 80 (восемьдесят)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 единовременно – 50 (пятьдесят) месячных расчетных показателей;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– 50 (пятьдесят) месячных расчетных показателей.";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связи с учетом среднедушевого дохода оказывается по следующим основаниям: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недвижимому имуществу вследствие стихийного бедствия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недвижимому имуществу вследствие пожара.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недвижимому имуществу, с учетом среднедушевого дохода не превышающего порога, двукратного размера к прожиточному минимуму (при наличии подтверждающего документа) единовременно в размере – 400 (четыреста)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недвижимого имущества независимо от места регистрации его собственника;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без учета среднедушевого дохода оказывается по следующим основаниям: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вирусом имуннодефицита человека, состоящим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Уйгурского районного маслихата" в установленном законодательством порядке обеспечить размещение настоящего решения на интернет – ресурсе Уйгурского районного маслихата после официального опубликования.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