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0c0d" w14:textId="6e30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25 мая 2026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Уйгурского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Уйгурского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Уйгурского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Уйгурского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Уйгурского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Уйгурского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Елеусизова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 от "____"_________2026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Уйгурского района"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Уйгурского района"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сопровождение деятельности акимата Уйгурского района и материально-техническое обеспечение акима Уйгурского района.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040800, Республика Казахстан, Алматинская область, село Шонжы, ул. Раджибаева, №75.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Уйгурского района, в соответствии с 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"Аппарат акима Уйгурского района"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района;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финансовое, хозяйственное и материально-техническое обслуживание акима Уйгурского района;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района, его заместителей, руководителя аппарата акима района;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 района,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района.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Конституционного Закона Республики Казахстан в соответствии с компетенцией, установленной Законом "О местном государственном управлении и самоуправлении в РК" и иных законов в пределах компетенций, возложенных на местные исполнительные органы.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государственных органов, предприятий, учреждений и организаций всех форм собственности необходимую информацию в устном и письменном виде по вопросам отнесенным к компетенции акима Уйгурского района; давать государственным органам и местным исполнительным органам Уйгурского района обязательные к исполнению поручения;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участвовать в проведении проверок исполнения актов и поручений акима района, его заместителей, руководителя аппарата акима района;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органами и организациями по вопросам, отнесенным к ведению государственного учреждения;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контрольные мероприятия в отношении государственных органов, входящих в составы местных исполнительных органов района, их подведомственных организаций в соответствии с действующим законодательством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поручению руководства привлекать работников государственных органов, предприятий и организаций к участию в решении вопросов, отнесенных к компетенции акимата Уйгурского района;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ответственности руководителей государственных органов, подотчетных акимату и акиму района, за неисполнение и (или) ненадлежащие исполнение поручений и контрольных документов, находящихся на контроле в аппарате акима района;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устранения выявленных нарушений и недостатков, заслушивать устные и письменные объяснения соответствующих должностных лиц местных исполнительных органов, финансируемых из местного бюджета.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Государственного учреждения по представлению необходимых документов, материалов, сообщений, письменных объяснений должностных лиц органов, финансируемых из местного бюджета, подлежат исполнению в установленные законодательством сроки, если Государственным учреждением не установлены иные сроки их исполнения;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рассмотрении проектов бюджетов сельских округов перед его утверждением в маслихатах;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в соответствии с действующим законодательством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выполнение возложенных функций в соответствии с требованиями законодательства Республики Казахстан.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административно-организационные и правовые: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района, документации и переписки акима, его заместителей, акимата района с Администрацией Президента Республики Казахстан, Аппаратом Правительства Республики Казахстан, Аппаратом акима Алматинской области и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района, городов и районов, судебными, правоохранительными органами;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Конституционного закона Республики Казахстан "О выборах в Республике Казахстан", принятие необходимых мер по организационному, материально-техническому и финансовому обеспечению выборов;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самостоятельных отделов района и акимов сельских округов по вопросам, входящим в их компетенцию, в том числе по созданию правовых и организационных условий для становления и развития местного самоуправления;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местного самоуправления через акима района и акимов сельских округов;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организационной работы по созданию территориальных советов местного самоуправления, разработка положения о них, а также обеспечение взаимодействия с органами местного самоуправления;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правовых, организационных и иных условий для становления и развития местного самоуправления, оказание содействия населению в осуществлении права на местное самоуправление в соответствии с законодательными актами Республики Казахстан и иными нормативными правовыми актами, включая методическое и информационное обеспечение деятельности органов местного самоуправления;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реализации Концепции развития государственного управления в Республике Казахстан до 2030 года в части развития местного самоуправления;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государственного управления и административно-территориального устройства района, а также координация работы по построению эффективного государственного аппарата;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об образовании и упразднении административно-территориальных единиц, установлении и изменении их границ, их наименовании и переименовании;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на территории Уйгурского района государственной политики в сфере противодействия терроризму;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антикоррупционной политики Республики Казахстан, а также повышение эффективности антикоррупционной политики государства на территории района;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субъектов профилактики правонарушений на территории района;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законности в деятельности государственного органа;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годовых перечней вопросов для рассмотрения на заседаниях акимата района, проведения расширенных аппаратных и других совещаний под председательством акима района, составление повесток дня, подготовка материалов к заседаниям акимата района, оформление и рассылка материалов, протоколов заседаний акимата района, издание актов акима и акимата района, их рассылка и хранение;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а также специальной связи;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вопросам дебюрократизации бизнес-процессов и снижения документооборота в государственных органах;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ежеквартальных графиков и организация приема граждан акимом района, его заместителями, руководителем аппарата акима района, уполномоченным по этике аппарата акима района и другими должностными лицами;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отчетных встречах акимов сельских округов с населением и сессии маслихата района и контроль за устранением проблемных вопросов, озвученных во время встречи;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задач, изложенных в предвыборной программе Президента Республики Казахстан "Справедливый Казахстан – для всех и для каждого. Сейчас и навсегда";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граждан и юридических лиц, поступающих на имя акима района, его заместителей, руководителя аппарата акима района, их контроль и анализ;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оперативное информирование акима района по вопросам социально-экономического развития и общественно-политической ситуации в районе, подготовка дайджеста новостей;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контроль за организацией рабочих поездок акима района в сельские округа, а также за исполнением данных в ходе поездок поручений;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полного исполнения протокольных поручений заседаний акимата и иных мероприятий;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по запросу государственного инспектора Администрации Президента и регионального инспектора Аппарата Правительства;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справок по исполнению поручений Главы государства, Руководства Администрации Президента;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выступлений и докладов акима района;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заседаниях акимата, аппаратных и иных совещаниях, составление протоколов и контроль за исполнением поручений в ИС "Iprotocol";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необходимыми материалами заседаний Правительства и иных совещаний по профильным направлениям;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карты рисков;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мер по противодействию коррупции в пределах компетенции;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Антитеррористической комиссии района;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сохранения и защищҰнности служебной информации, в т.ч. документов ограниченного распространения с пометкой "для служебного пользования" и грифами "секретно" и "совершенно секретно";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мониторинг соблюдения режима секретности в соответствии с требованиями законодательства Республики Казахстан по обеспечению режима секретности;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и разъяснение законодательства Республики Казахстан, организация правового всеобуча;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исполнительной власти всех уровней, получение от них информации для подготовки проектов актов акимата района и акима района, концепций и прогнозов, формирующих социально-экономическую политику в районе;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обеспечение принятия нормативных правовых актов, обеспечивающих решение задач местного значения и реализацию государственной политики на территории района;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правовых актов, договоров, процессуальных документов, а также других документов юридического характера;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на постоянной основе ведения мониторинга нормативных правовых актов Республики Казахстан в порядке, определяемом Министерством юстиции Республики Казахстан;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акимата района, аппарата акима района в судебных и иных правоохранительных органах;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района по поручениям акима района, его заместителей, руководителя аппарата акима района;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экспертизы проектов нормативных правовых и правовых актов акима и акимата района, поступивших на согласование в аппарат акима района;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права апелляционного или кассационного обжалования решений судов или об отказе в таком согласовании по запросу акимов сельских округов, исполнительных органов, финансируемых из районного бюджета;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предложений, определяющих сферу деятельности, полномочия и ответственность исполнительных органов, финансируемых из местного бюджета, решение вопросов по улучшению стиля и методов их работы;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акима и его заместителей, своевременное оформление актов акимата района и акима района, доведение их до местных исполнительных органов и иных государственных органов района, предприятий, организаций, учреждений;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исполнения структурными подразделениями акимата района актов и поручений Президента, Государственного советника, Правительства, Руководителя Администрации и его заместителей, Аппарата Правительства РК, акима области, его заместителей и руководителя аппарата, в том числе документов с пометкой "ДСП";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мероприятий по исполнению поручений Главы государства и обеспечение их реализации;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рассмотрение, осуществление внутреннего контроля и распределение поступающей служебной корреспонденции, ее оперативное доведение руководству и структурным подразделениям, контроль своевременного прохождения документов;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редакционная экспертиза, а именно проведение экспертизы на соответствие аутентичности текстов проектов постановлений акимата, решений и распоряжений акима района, приказов руководителя аппарата и протоколов проводимых ими заседаний и совещаний, а также других документов на государственном и русском языках;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рассмотрение, прием, анализ и распределение обращений физических и юридических лиц, а также поручений по ним;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личного приема физических и юридических лиц акимом района и его заместителями, должностными лицами аппарата акима района, а также осуществление контроля за рассмотрением обращений и поручений, данных в ходе личного приема;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рассмотрением обращений физических и юридических лиц, направленных в государственные и местные исполнительные органы, в том числе районного и сельского уровней;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по приему и рассмотрению обращений физических и юридических лиц руководством местных исполнительных органов;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на основе оценок, выставленных заявителями за предоставленные ответы по обращениям, с последующим рассмотрением результатов на аппаратных совещаниях и коллегиях;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выявление системных проблем, формирование карты проблемных вопросов, анализ работы с обращениями;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дипломатическими представительствами Республики Казахстан за рубежом и иностранных государств в Республике Казахстан;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и обслуживание иностранных делегаций во время встреч и переговоров;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предложений об установлении побратимских связей;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проектов меморандумов, протоколов намерений о сотрудничестве и установлению побратимских отношений;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протокольных мероприятий (встречи, приемы, проводы и др.);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представлению к государственным наградам Республики Казахстан, подвескам "Алтын алқа" и "Күміс алқа", званию "Почетный гражданин Уйгурского района", Почетной грамоте, Благодарственному письму, Адресной папке акима района;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вручения государственных наград на местах, ведение учета, выдачи и хранения государственных наград;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проектной деятельности (Проектный офис);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оперативного онлайн-мониторинга и ситуационного анализа степени достижения целей и результатов, предусмотренных в стратегических и программных документах.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 обеспечение деятельности акима района: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района, его заместителями, руководителем аппарата;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для акима района, заместителей акима района, руководителя аппарата акима района аналитических и информационных материалов по вопросам развития района;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деятельности акима и акимата района в средствах массовой информации.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3)Кадровые: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стратегии управления персоналом государственного органа;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повышение эффективности государственной службы;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кадров государственного органа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кадровому составу, входящему в перечень должностей, назначаемых и освобождаемых акимом района;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Закона Республики Казахстан "О государственной службе Республики Казахстан" в вопросах соблюдения ограничений, связанных с пребыванием на государственной службе, ведение личных дел и послужных списков государственных служащих;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единой службы управления персоналом (кадровой службы), финансируемой из бюджета районных исполнительных органов;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дисциплинарной, конкурсной и иных комиссий по кадровым вопросам;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процедур проведения оценки деятельности административных государственных служащих, конкурсного отбора, продвижения по службе государственных служащих, служебных расследований, привлечения государственных служащих к дисциплинарной ответственности, увольнения государственных служащих;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сведений о результатах оценки деятельности административных государственных служащих и прохождения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стажировки, наставничества, оценки деятельности, подготовки, переподготовки и повышения квалификации государственных служащих в соответствии с установленными сроками, разработка порядка применения поощрений государственных служащих;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принципа меритократии в процессе управления человеческими ресурсами в Аппарате акима района;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стратегического кадрового планирования государственных служащих на основе анализа и планирования потребности Аппарата акима района в кадрах;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4)Мониторинг государственных услуг: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качеством и доступностью государственных услуг;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информированности услугополучателей;рассмотрение обращений и защита прав услугополучателей;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повышении квалификации работников, в том числе по вопросам взаимодействия с лицами с инвалидностью;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оказания услуг через информационные системы (включая "Е-лицензирование" и портал "электронного правительства");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уполномоченными органами (оценка качества и информатизация) согласно законодательству РК;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соблюдения услугодателями подзаконных нормативных правовых актов, определяющих порядок оказания государственных услуг, оказываемых местными исполнительными органами;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гендерной политики: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 государственной гендерной и семейной политики на территории района, а также обеспечение деятельности Комиссии по делам женщин и семейной-демографической политике.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Уйгурского района"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района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принимает меры, направленные на противодействие коррупции в Государственном учреждении, и несет персональную ответственность за непринятие антикоррупционных мер.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распределению обязанностей между заместителями акима района;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установлению надбавок и доплат к должностным окладам работников аппарата, руководителям исполнительных органов, финансируемых из местного бюджета;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планирования работы аппарата;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вопросам, предусмотренным действующим законодательством Республики Казахстан;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организует, координирует и контролирует деятельность структурных подразделений аппарата в пределах своей компетенции;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 и штатное расписание аппарата в пределах лимита штатной численности, утвержденного постановлением акимата;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 и конкурсной комиссий аппарата, в том числе посредством единой информационной системы управления персоналом;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служебной дисциплины;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исполнением принятых актов акимата района и акима района;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приказы аппарата акима района;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внутренний трудовой распорядок в аппарате;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государственными органами;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аппарат акима района в государственных органах, иных организациях, выдает доверенности на представление интересов аппарата акима района в судебных, правоохранительных и иных государственных органах;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Республики Казахстан порядке распоряжается имуществом и средствами аппарата;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заключает договоры и соглашения, выдает доверенности;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необходимые меры по противодействию коррупции и несет за это персональную ответственность;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обладает правом первой подписи на всех финансовых документах аппарата акима района;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возложенные на руководителя аппарата, в том числе по курированию исполнительных органов, финансируемых из местного бюджета;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 Республики Казахстан;</w:t>
      </w:r>
    </w:p>
    <w:bookmarkEnd w:id="166"/>
    <w:bookmarkStart w:name="z17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Уйгурского района"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имеет на праве оперативного управления обособленное имущество в случаях, предусмотренных законодательством.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имущества, приобретенного за счет средств, выделенных из бюджета, и иных источников, не запрещенных законодательством Республики Казахстан.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 Уйгурского района.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"/>
    <w:bookmarkStart w:name="z18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Уйгурского района"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Государственного учреждения осуществляются в соответствии с законодательством Республики Казахстан.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