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76df" w14:textId="4a87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Кендала Кендалинского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Кендалинского сельского округа Талгарского района Алматинской области от 29 мая 2026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Кендала и на основании заключения ономастической комиссии Алматинской области от 29 апреля 2026 года аким Кендалинского сельского округа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Кендала Кендалинского сельского округа название Дюсембаев Рахимбай.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Кендалинского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