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8344" w14:textId="6358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30 июня 2026 года № 06-217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31, 37 Закона Республики Казахстан "О местном государственном управлении и самоуправлении в Республике Казахстан", Приказом Заместителя Премьер-Министра - Министра национальной экономики Республики Казахстан "Об утверждении Типовых регламентов акиматов области (города республиканского значения, столицы) и района (города областного значения)" от 2 апреля 2026 года № 22, акимат Талгарского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 акимата Талгарского района,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Талгарского района Абдалимова Н.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	Айдарбеков Т.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Талгарского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2026 года за "___"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Талгарского района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Типовой регламент акимата района разработан в соответствии со статьей 30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района (далее – акимат), подготовки и оформления проектов актов акимата и акима района (далее – аким), а также организацию исполнения актов и поручений Президента, Правительства, Премьер-Министра Республики Казахстан, акиматов и акимов области,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района (далее – аппарат).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В соответствии с действующим законодательством в акимате устанавливается пятидневная рабочая неделя с двумя выходными днями. Продолжительность рабочего времени составляет 8 часов ежедневно, 40 часов в неделю. Начало рабочего дня – 8.00 часов, окончание – 17.30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ежедневной работы сотрудникам предоставляется обеденный перерыв с 12.30 до 14.00 часов".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акимам городов, районов и другим должностным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поселков, аулов (сел), аульных (сельских)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Законом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кодексом Республики Казахстан, Законом Республики Казахстан "О правовых актах"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согласования и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 и государственной регистрации нормативных правовых актов, утвержденными приказом исполняющего обязанности Министра юстиции Республики Казахстан от 5 июля 2023 года № 464 (зарегистрирован в Реестре государственной регистрации нормативных правовых актов за № 33048)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Проекты согласовываются: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соответствующим исполнительным органом, финансируемым из областного бюджета, в области цифровизации – по вопросам развития цифровых технологий, информатизации, "электронного правительства", автоматизации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Учет, систематизация и ведение контрольных экземпляров, принятых акиматом и акимом актов, внесение в них всех текущих изменений и дополнений осуществляется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области,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Указом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постановлением Правительства Республики Казахстан от 6 января 2023 года № 10 "О Регламенте Правительства Республики Казахстан", настоящим Регламентом и иным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контроль ставят законодательные акты, акты и поручения Президента Республики, Правительства, Премьер-Министра Республики, акиматов и акимов области, района и должностных лиц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акиматов и акимов области, района, которые направляются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акиматов и акимов области, района осуществляется аппаратом в порядке, определяемом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акиматов и акимов области, района, обеспечивает деятельность акима по контролю за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акиматов и акимов области, района могут вносить предложения по привлечению виновных должностных лиц к дисциплинарной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акиматом и акимом области в пределах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Премьер-Министра Республики Казахстан, Председателя Сената Парламента Республики Казахстан, Председателя Мажилиса Парламента Республики Казахстан, Государственного советника Республики Казахстан, Руководителя Администрации Президента Республики Казахстан, Первого заместителя Премьер-Министра Республики Казахстан, Первого заместителя Руководителя Администрации Президента Республики Казахстан, заместителей Премьер-Министра Республики Казахстан заместителей Руководителя Администрации Президента Республики Казахстан, первых руководителей центральных государственных органов.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