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4bf6" w14:textId="f2f4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Райымбекского районного маслихата от 20 августа 2024 года № 29-160 "Об определении размера и порядка оказания жилищной помощи в Райымбекском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 июля 2026 года № 59-313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Министра промышленности и строительства Республики Казахстан от 8 декабря 2023 года № 117 "Об утверждении Правил предоставления жилищной помощи",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"Об определении размера и порядка оказания жилищной помощи в Райымбекском районе" от 20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29-160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Департаменте Юстиции Алматинской области за № 6153-05)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"8 (восемь) рабочих дней" заменить словами "6 (шесть) рабочих дней";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Размер жилищной помощи рассчитывается услугодателем, в пределах следующих норм: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подпунктом 34) статьи 27 Закона Республики Казахстан "О местном государственном управлении и самоуправлении в Республике Казахстан";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социально-культурному развитию, праву, работе с общественными объединениями, средствами массовой информации".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